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widowControl/>
        <w:suppressLineNumbers w:val="0"/>
        <w:rPr>
          <w:sz w:val="28"/>
        </w:rPr>
      </w:pPr>
      <w:r>
        <w:rPr>
          <w:rFonts w:hint="default"/>
          <w:lang w:val="ru-RU"/>
        </w:rPr>
        <w:t xml:space="preserve"> </w:t>
      </w:r>
      <w:r>
        <w:rPr>
          <w:rFonts w:hint="default"/>
          <w:lang w:val="ru-RU"/>
        </w:rPr>
        <w:drawing>
          <wp:inline distT="0" distB="0" distL="114300" distR="114300">
            <wp:extent cx="6715125" cy="9243695"/>
            <wp:effectExtent l="0" t="0" r="3175" b="1905"/>
            <wp:docPr id="1" name="Изображение 1" descr="444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4444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24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</w:t>
      </w: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"/>
        <w:gridCol w:w="7984"/>
        <w:gridCol w:w="95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924" w:type="dxa"/>
          </w:tcPr>
          <w:p>
            <w:pPr>
              <w:pStyle w:val="11"/>
              <w:spacing w:line="355" w:lineRule="auto"/>
              <w:ind w:left="0" w:leftChars="0" w:right="407" w:firstLine="0" w:firstLineChars="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п/п</w:t>
            </w:r>
          </w:p>
        </w:tc>
        <w:tc>
          <w:tcPr>
            <w:tcW w:w="798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957" w:type="dxa"/>
          </w:tcPr>
          <w:p>
            <w:pPr>
              <w:pStyle w:val="11"/>
              <w:spacing w:line="312" w:lineRule="exact"/>
              <w:ind w:left="0" w:right="253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7984" w:type="dxa"/>
          </w:tcPr>
          <w:p>
            <w:pPr>
              <w:pStyle w:val="11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57" w:type="dxa"/>
          </w:tcPr>
          <w:p>
            <w:pPr>
              <w:pStyle w:val="11"/>
              <w:spacing w:line="308" w:lineRule="exact"/>
              <w:ind w:left="1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924" w:type="dxa"/>
          </w:tcPr>
          <w:p>
            <w:pPr>
              <w:pStyle w:val="11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</w:t>
            </w:r>
          </w:p>
        </w:tc>
        <w:tc>
          <w:tcPr>
            <w:tcW w:w="7984" w:type="dxa"/>
          </w:tcPr>
          <w:p>
            <w:pPr>
              <w:pStyle w:val="11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57" w:type="dxa"/>
          </w:tcPr>
          <w:p>
            <w:pPr>
              <w:pStyle w:val="11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92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798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957" w:type="dxa"/>
          </w:tcPr>
          <w:p>
            <w:pPr>
              <w:pStyle w:val="11"/>
              <w:spacing w:line="308" w:lineRule="exact"/>
              <w:ind w:left="1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57" w:type="dxa"/>
          </w:tcPr>
          <w:p>
            <w:pPr>
              <w:pStyle w:val="11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57" w:type="dxa"/>
          </w:tcPr>
          <w:p>
            <w:pPr>
              <w:pStyle w:val="11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atLeast"/>
        </w:trPr>
        <w:tc>
          <w:tcPr>
            <w:tcW w:w="92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4" w:type="dxa"/>
          </w:tcPr>
          <w:p>
            <w:pPr>
              <w:pStyle w:val="11"/>
              <w:tabs>
                <w:tab w:val="left" w:pos="2276"/>
                <w:tab w:val="left" w:pos="4196"/>
                <w:tab w:val="left" w:pos="5541"/>
                <w:tab w:val="left" w:pos="6493"/>
                <w:tab w:val="left" w:pos="7717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особенностей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раннего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</w:p>
          <w:p>
            <w:pPr>
              <w:pStyle w:val="11"/>
              <w:spacing w:before="158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957" w:type="dxa"/>
          </w:tcPr>
          <w:p>
            <w:pPr>
              <w:pStyle w:val="11"/>
              <w:spacing w:line="308" w:lineRule="exact"/>
              <w:ind w:left="321" w:right="30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24" w:type="dxa"/>
          </w:tcPr>
          <w:p>
            <w:pPr>
              <w:pStyle w:val="11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1.1.2.</w:t>
            </w:r>
          </w:p>
        </w:tc>
        <w:tc>
          <w:tcPr>
            <w:tcW w:w="798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57" w:type="dxa"/>
          </w:tcPr>
          <w:p>
            <w:pPr>
              <w:pStyle w:val="11"/>
              <w:spacing w:line="312" w:lineRule="exact"/>
              <w:ind w:left="321" w:right="30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924" w:type="dxa"/>
          </w:tcPr>
          <w:p>
            <w:pPr>
              <w:pStyle w:val="11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</w:p>
        </w:tc>
        <w:tc>
          <w:tcPr>
            <w:tcW w:w="7984" w:type="dxa"/>
          </w:tcPr>
          <w:p>
            <w:pPr>
              <w:pStyle w:val="11"/>
              <w:tabs>
                <w:tab w:val="left" w:pos="1371"/>
                <w:tab w:val="left" w:pos="3548"/>
                <w:tab w:val="left" w:pos="5669"/>
              </w:tabs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образовательных</w:t>
            </w:r>
          </w:p>
          <w:p>
            <w:pPr>
              <w:pStyle w:val="11"/>
              <w:spacing w:before="162"/>
              <w:rPr>
                <w:b/>
                <w:sz w:val="28"/>
              </w:rPr>
            </w:pPr>
            <w:r>
              <w:rPr>
                <w:b/>
                <w:sz w:val="28"/>
              </w:rPr>
              <w:t>отношений</w:t>
            </w:r>
          </w:p>
        </w:tc>
        <w:tc>
          <w:tcPr>
            <w:tcW w:w="957" w:type="dxa"/>
          </w:tcPr>
          <w:p>
            <w:pPr>
              <w:pStyle w:val="11"/>
              <w:spacing w:line="312" w:lineRule="exact"/>
              <w:ind w:left="321" w:right="305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924" w:type="dxa"/>
            <w:tcBorders>
              <w:bottom w:val="single" w:color="000000" w:sz="6" w:space="0"/>
            </w:tcBorders>
          </w:tcPr>
          <w:p>
            <w:pPr>
              <w:pStyle w:val="11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7984" w:type="dxa"/>
            <w:tcBorders>
              <w:bottom w:val="single" w:color="000000" w:sz="6" w:space="0"/>
            </w:tcBorders>
          </w:tcPr>
          <w:p>
            <w:pPr>
              <w:pStyle w:val="11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57" w:type="dxa"/>
            <w:tcBorders>
              <w:bottom w:val="single" w:color="000000" w:sz="6" w:space="0"/>
            </w:tcBorders>
          </w:tcPr>
          <w:p>
            <w:pPr>
              <w:pStyle w:val="11"/>
              <w:spacing w:line="308" w:lineRule="exact"/>
              <w:ind w:left="321" w:right="305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924" w:type="dxa"/>
            <w:tcBorders>
              <w:top w:val="single" w:color="000000" w:sz="6" w:space="0"/>
            </w:tcBorders>
          </w:tcPr>
          <w:p>
            <w:pPr>
              <w:pStyle w:val="11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2.1.</w:t>
            </w:r>
          </w:p>
        </w:tc>
        <w:tc>
          <w:tcPr>
            <w:tcW w:w="7984" w:type="dxa"/>
            <w:tcBorders>
              <w:top w:val="single" w:color="000000" w:sz="6" w:space="0"/>
            </w:tcBorders>
          </w:tcPr>
          <w:p>
            <w:pPr>
              <w:pStyle w:val="11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57" w:type="dxa"/>
            <w:tcBorders>
              <w:top w:val="single" w:color="000000" w:sz="6" w:space="0"/>
            </w:tcBorders>
          </w:tcPr>
          <w:p>
            <w:pPr>
              <w:pStyle w:val="11"/>
              <w:spacing w:line="303" w:lineRule="exact"/>
              <w:ind w:left="321" w:right="305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 w:hRule="atLeast"/>
        </w:trPr>
        <w:tc>
          <w:tcPr>
            <w:tcW w:w="92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7984" w:type="dxa"/>
          </w:tcPr>
          <w:p>
            <w:pPr>
              <w:pStyle w:val="11"/>
              <w:spacing w:line="357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областях,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ФОП</w:t>
            </w:r>
          </w:p>
        </w:tc>
        <w:tc>
          <w:tcPr>
            <w:tcW w:w="957" w:type="dxa"/>
          </w:tcPr>
          <w:p>
            <w:pPr>
              <w:pStyle w:val="11"/>
              <w:spacing w:line="308" w:lineRule="exact"/>
              <w:ind w:left="321" w:right="305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92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11"/>
              <w:spacing w:before="150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957" w:type="dxa"/>
          </w:tcPr>
          <w:p>
            <w:pPr>
              <w:pStyle w:val="11"/>
              <w:spacing w:line="308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181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</w:p>
        </w:tc>
        <w:tc>
          <w:tcPr>
            <w:tcW w:w="957" w:type="dxa"/>
          </w:tcPr>
          <w:p>
            <w:pPr>
              <w:pStyle w:val="11"/>
              <w:spacing w:line="312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188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atLeast"/>
        </w:trPr>
        <w:tc>
          <w:tcPr>
            <w:tcW w:w="924" w:type="dxa"/>
          </w:tcPr>
          <w:p>
            <w:pPr>
              <w:pStyle w:val="11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4" w:type="dxa"/>
          </w:tcPr>
          <w:p>
            <w:pPr>
              <w:pStyle w:val="11"/>
              <w:tabs>
                <w:tab w:val="left" w:pos="1840"/>
                <w:tab w:val="left" w:pos="3968"/>
                <w:tab w:val="left" w:pos="6176"/>
                <w:tab w:val="left" w:pos="7745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взаимодействия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педагогического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коллектива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</w:p>
          <w:p>
            <w:pPr>
              <w:pStyle w:val="11"/>
              <w:spacing w:before="150"/>
              <w:rPr>
                <w:sz w:val="28"/>
              </w:rPr>
            </w:pPr>
            <w:r>
              <w:rPr>
                <w:sz w:val="28"/>
              </w:rPr>
              <w:t>семьями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  <w:tc>
          <w:tcPr>
            <w:tcW w:w="957" w:type="dxa"/>
          </w:tcPr>
          <w:p>
            <w:pPr>
              <w:pStyle w:val="11"/>
              <w:spacing w:line="307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194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984" w:type="dxa"/>
          </w:tcPr>
          <w:p>
            <w:pPr>
              <w:pStyle w:val="11"/>
              <w:tabs>
                <w:tab w:val="left" w:pos="2311"/>
              </w:tabs>
              <w:spacing w:line="360" w:lineRule="auto"/>
              <w:ind w:right="98" w:firstLine="72"/>
              <w:jc w:val="both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специфики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>
            <w:pPr>
              <w:pStyle w:val="11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957" w:type="dxa"/>
          </w:tcPr>
          <w:p>
            <w:pPr>
              <w:pStyle w:val="11"/>
              <w:spacing w:line="312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984" w:type="dxa"/>
          </w:tcPr>
          <w:p>
            <w:pPr>
              <w:pStyle w:val="11"/>
              <w:spacing w:line="357" w:lineRule="auto"/>
              <w:ind w:right="4119"/>
              <w:rPr>
                <w:sz w:val="28"/>
              </w:rPr>
            </w:pPr>
            <w:r>
              <w:rPr>
                <w:spacing w:val="-1"/>
                <w:sz w:val="28"/>
              </w:rPr>
              <w:t>Рабочая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  <w:p>
            <w:pPr>
              <w:pStyle w:val="11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</w:p>
        </w:tc>
        <w:tc>
          <w:tcPr>
            <w:tcW w:w="957" w:type="dxa"/>
          </w:tcPr>
          <w:p>
            <w:pPr>
              <w:pStyle w:val="11"/>
              <w:spacing w:line="312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212</w:t>
            </w:r>
          </w:p>
        </w:tc>
      </w:tr>
    </w:tbl>
    <w:p>
      <w:pPr>
        <w:spacing w:after="0" w:line="312" w:lineRule="exact"/>
        <w:jc w:val="right"/>
        <w:rPr>
          <w:sz w:val="28"/>
        </w:rPr>
        <w:sectPr>
          <w:footerReference r:id="rId5" w:type="default"/>
          <w:pgSz w:w="11920" w:h="16840"/>
          <w:pgMar w:top="1120" w:right="240" w:bottom="1160" w:left="780" w:header="0" w:footer="966" w:gutter="0"/>
          <w:pgNumType w:start="2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"/>
        <w:gridCol w:w="7982"/>
        <w:gridCol w:w="9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 w:hRule="atLeast"/>
        </w:trPr>
        <w:tc>
          <w:tcPr>
            <w:tcW w:w="924" w:type="dxa"/>
          </w:tcPr>
          <w:p>
            <w:pPr>
              <w:pStyle w:val="11"/>
              <w:ind w:left="0"/>
              <w:rPr>
                <w:sz w:val="28"/>
              </w:rPr>
            </w:pPr>
          </w:p>
        </w:tc>
        <w:tc>
          <w:tcPr>
            <w:tcW w:w="7982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  <w:p>
            <w:pPr>
              <w:pStyle w:val="11"/>
              <w:spacing w:before="154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Содержательный</w:t>
            </w:r>
          </w:p>
          <w:p>
            <w:pPr>
              <w:pStyle w:val="11"/>
              <w:spacing w:before="158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Организационный</w:t>
            </w:r>
          </w:p>
        </w:tc>
        <w:tc>
          <w:tcPr>
            <w:tcW w:w="959" w:type="dxa"/>
          </w:tcPr>
          <w:p>
            <w:pPr>
              <w:pStyle w:val="11"/>
              <w:ind w:left="0"/>
              <w:rPr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atLeast"/>
        </w:trPr>
        <w:tc>
          <w:tcPr>
            <w:tcW w:w="92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7982" w:type="dxa"/>
          </w:tcPr>
          <w:p>
            <w:pPr>
              <w:pStyle w:val="11"/>
              <w:spacing w:line="364" w:lineRule="auto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959" w:type="dxa"/>
          </w:tcPr>
          <w:p>
            <w:pPr>
              <w:pStyle w:val="11"/>
              <w:spacing w:line="308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276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</w:trPr>
        <w:tc>
          <w:tcPr>
            <w:tcW w:w="92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7982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  <w:p>
            <w:pPr>
              <w:pStyle w:val="11"/>
              <w:spacing w:before="158" w:line="357" w:lineRule="auto"/>
              <w:rPr>
                <w:sz w:val="28"/>
              </w:rPr>
            </w:pPr>
            <w:r>
              <w:rPr>
                <w:sz w:val="28"/>
              </w:rPr>
              <w:t>Специфика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национальных,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социокультурных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959" w:type="dxa"/>
          </w:tcPr>
          <w:p>
            <w:pPr>
              <w:pStyle w:val="11"/>
              <w:spacing w:line="308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293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7982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Направления,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выбранные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  <w:tc>
          <w:tcPr>
            <w:tcW w:w="959" w:type="dxa"/>
          </w:tcPr>
          <w:p>
            <w:pPr>
              <w:pStyle w:val="11"/>
              <w:spacing w:line="312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295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924" w:type="dxa"/>
          </w:tcPr>
          <w:p>
            <w:pPr>
              <w:pStyle w:val="11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7982" w:type="dxa"/>
          </w:tcPr>
          <w:p>
            <w:pPr>
              <w:pStyle w:val="11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Сложившиеся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959" w:type="dxa"/>
          </w:tcPr>
          <w:p>
            <w:pPr>
              <w:pStyle w:val="11"/>
              <w:spacing w:line="311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297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7982" w:type="dxa"/>
          </w:tcPr>
          <w:p>
            <w:pPr>
              <w:pStyle w:val="11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59" w:type="dxa"/>
          </w:tcPr>
          <w:p>
            <w:pPr>
              <w:pStyle w:val="11"/>
              <w:spacing w:line="312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924" w:type="dxa"/>
          </w:tcPr>
          <w:p>
            <w:pPr>
              <w:pStyle w:val="11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</w:p>
        </w:tc>
        <w:tc>
          <w:tcPr>
            <w:tcW w:w="7982" w:type="dxa"/>
          </w:tcPr>
          <w:p>
            <w:pPr>
              <w:pStyle w:val="11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59" w:type="dxa"/>
          </w:tcPr>
          <w:p>
            <w:pPr>
              <w:pStyle w:val="11"/>
              <w:spacing w:line="312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6" w:hRule="atLeast"/>
        </w:trPr>
        <w:tc>
          <w:tcPr>
            <w:tcW w:w="92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3.1.1.</w:t>
            </w:r>
          </w:p>
        </w:tc>
        <w:tc>
          <w:tcPr>
            <w:tcW w:w="7982" w:type="dxa"/>
          </w:tcPr>
          <w:p>
            <w:pPr>
              <w:pStyle w:val="11"/>
              <w:spacing w:line="357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Описание материально-технического обеспечения 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 и воспитания</w:t>
            </w:r>
          </w:p>
        </w:tc>
        <w:tc>
          <w:tcPr>
            <w:tcW w:w="959" w:type="dxa"/>
          </w:tcPr>
          <w:p>
            <w:pPr>
              <w:pStyle w:val="11"/>
              <w:spacing w:line="308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982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кадровых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</w:tc>
        <w:tc>
          <w:tcPr>
            <w:tcW w:w="959" w:type="dxa"/>
          </w:tcPr>
          <w:p>
            <w:pPr>
              <w:pStyle w:val="11"/>
              <w:spacing w:line="312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335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982" w:type="dxa"/>
          </w:tcPr>
          <w:p>
            <w:pPr>
              <w:pStyle w:val="11"/>
              <w:spacing w:line="312" w:lineRule="exact"/>
              <w:ind w:left="187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959" w:type="dxa"/>
          </w:tcPr>
          <w:p>
            <w:pPr>
              <w:pStyle w:val="11"/>
              <w:spacing w:line="312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339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7982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959" w:type="dxa"/>
          </w:tcPr>
          <w:p>
            <w:pPr>
              <w:pStyle w:val="11"/>
              <w:spacing w:line="312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347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92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7982" w:type="dxa"/>
          </w:tcPr>
          <w:p>
            <w:pPr>
              <w:pStyle w:val="11"/>
              <w:tabs>
                <w:tab w:val="left" w:pos="2256"/>
                <w:tab w:val="left" w:pos="4316"/>
                <w:tab w:val="left" w:pos="6501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развивающей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предметно-</w:t>
            </w:r>
          </w:p>
          <w:p>
            <w:pPr>
              <w:pStyle w:val="11"/>
              <w:spacing w:before="158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959" w:type="dxa"/>
          </w:tcPr>
          <w:p>
            <w:pPr>
              <w:pStyle w:val="11"/>
              <w:spacing w:line="308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354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6" w:hRule="atLeast"/>
        </w:trPr>
        <w:tc>
          <w:tcPr>
            <w:tcW w:w="92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3.2.1.</w:t>
            </w:r>
          </w:p>
        </w:tc>
        <w:tc>
          <w:tcPr>
            <w:tcW w:w="7982" w:type="dxa"/>
          </w:tcPr>
          <w:p>
            <w:pPr>
              <w:pStyle w:val="11"/>
              <w:tabs>
                <w:tab w:val="left" w:pos="2116"/>
                <w:tab w:val="left" w:pos="3856"/>
                <w:tab w:val="left" w:pos="4108"/>
                <w:tab w:val="left" w:pos="5761"/>
                <w:tab w:val="left" w:pos="5796"/>
                <w:tab w:val="left" w:pos="7237"/>
                <w:tab w:val="left" w:pos="7745"/>
              </w:tabs>
              <w:spacing w:line="360" w:lineRule="auto"/>
              <w:ind w:right="99"/>
              <w:rPr>
                <w:sz w:val="28"/>
              </w:rPr>
            </w:pPr>
            <w:r>
              <w:rPr>
                <w:sz w:val="28"/>
              </w:rPr>
              <w:t>Часть, формируемая участниками образовательных 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литература,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позволяющая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ознакомиться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парциальных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программ,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методик,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959" w:type="dxa"/>
          </w:tcPr>
          <w:p>
            <w:pPr>
              <w:pStyle w:val="11"/>
              <w:spacing w:line="308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364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7982" w:type="dxa"/>
          </w:tcPr>
          <w:p>
            <w:pPr>
              <w:pStyle w:val="11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59" w:type="dxa"/>
          </w:tcPr>
          <w:p>
            <w:pPr>
              <w:pStyle w:val="11"/>
              <w:spacing w:line="308" w:lineRule="exact"/>
              <w:ind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365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7982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59" w:type="dxa"/>
          </w:tcPr>
          <w:p>
            <w:pPr>
              <w:pStyle w:val="11"/>
              <w:spacing w:line="312" w:lineRule="exact"/>
              <w:ind w:left="0" w:right="247"/>
              <w:jc w:val="right"/>
              <w:rPr>
                <w:rFonts w:hint="default"/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rFonts w:hint="default"/>
                <w:sz w:val="28"/>
                <w:lang w:val="ru-RU"/>
              </w:rPr>
              <w:t>74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92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7982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ориентирована</w:t>
            </w:r>
          </w:p>
          <w:p>
            <w:pPr>
              <w:pStyle w:val="11"/>
              <w:spacing w:before="150"/>
              <w:rPr>
                <w:sz w:val="28"/>
              </w:rPr>
            </w:pPr>
            <w:r>
              <w:rPr>
                <w:sz w:val="28"/>
              </w:rPr>
              <w:t>Программа.</w:t>
            </w:r>
          </w:p>
        </w:tc>
        <w:tc>
          <w:tcPr>
            <w:tcW w:w="959" w:type="dxa"/>
          </w:tcPr>
          <w:p>
            <w:pPr>
              <w:pStyle w:val="11"/>
              <w:spacing w:line="308" w:lineRule="exact"/>
              <w:ind w:left="0" w:right="247"/>
              <w:jc w:val="right"/>
              <w:rPr>
                <w:rFonts w:hint="default"/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rFonts w:hint="default"/>
                <w:sz w:val="28"/>
                <w:lang w:val="ru-RU"/>
              </w:rPr>
              <w:t>76</w:t>
            </w:r>
          </w:p>
        </w:tc>
      </w:tr>
    </w:tbl>
    <w:p>
      <w:pPr>
        <w:spacing w:after="0" w:line="308" w:lineRule="exact"/>
        <w:jc w:val="right"/>
        <w:rPr>
          <w:sz w:val="28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"/>
        <w:gridCol w:w="7982"/>
        <w:gridCol w:w="9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924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4.3.</w:t>
            </w:r>
          </w:p>
        </w:tc>
        <w:tc>
          <w:tcPr>
            <w:tcW w:w="7982" w:type="dxa"/>
          </w:tcPr>
          <w:p>
            <w:pPr>
              <w:pStyle w:val="11"/>
              <w:spacing w:line="355" w:lineRule="auto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959" w:type="dxa"/>
          </w:tcPr>
          <w:p>
            <w:pPr>
              <w:pStyle w:val="11"/>
              <w:spacing w:line="312" w:lineRule="exact"/>
              <w:ind w:left="0" w:right="247"/>
              <w:jc w:val="right"/>
              <w:rPr>
                <w:rFonts w:hint="default"/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rFonts w:hint="default"/>
                <w:sz w:val="28"/>
                <w:lang w:val="ru-RU"/>
              </w:rPr>
              <w:t>78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924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7982" w:type="dxa"/>
          </w:tcPr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Используемые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примерные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59" w:type="dxa"/>
          </w:tcPr>
          <w:p>
            <w:pPr>
              <w:pStyle w:val="11"/>
              <w:spacing w:line="308" w:lineRule="exact"/>
              <w:ind w:left="0" w:right="247"/>
              <w:jc w:val="right"/>
              <w:rPr>
                <w:rFonts w:hint="default"/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rFonts w:hint="default"/>
                <w:sz w:val="28"/>
                <w:lang w:val="ru-RU"/>
              </w:rPr>
              <w:t>80</w:t>
            </w:r>
          </w:p>
        </w:tc>
      </w:tr>
    </w:tbl>
    <w:p>
      <w:pPr>
        <w:spacing w:after="0" w:line="308" w:lineRule="exact"/>
        <w:jc w:val="right"/>
        <w:rPr>
          <w:sz w:val="28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p>
      <w:pPr>
        <w:pStyle w:val="2"/>
        <w:numPr>
          <w:ilvl w:val="0"/>
          <w:numId w:val="1"/>
        </w:numPr>
        <w:tabs>
          <w:tab w:val="left" w:pos="4753"/>
          <w:tab w:val="left" w:pos="4754"/>
        </w:tabs>
        <w:spacing w:before="71" w:after="0" w:line="240" w:lineRule="auto"/>
        <w:ind w:left="4753" w:right="0" w:hanging="569"/>
        <w:jc w:val="left"/>
      </w:pPr>
      <w:r>
        <w:t>Целевой</w:t>
      </w:r>
      <w:r>
        <w:rPr>
          <w:spacing w:val="-10"/>
        </w:rPr>
        <w:t xml:space="preserve"> </w:t>
      </w:r>
      <w:r>
        <w:t>раздел</w:t>
      </w:r>
    </w:p>
    <w:p>
      <w:pPr>
        <w:pStyle w:val="10"/>
        <w:numPr>
          <w:ilvl w:val="1"/>
          <w:numId w:val="2"/>
        </w:numPr>
        <w:tabs>
          <w:tab w:val="left" w:pos="4458"/>
        </w:tabs>
        <w:spacing w:before="154" w:after="0" w:line="240" w:lineRule="auto"/>
        <w:ind w:left="4457" w:right="0" w:hanging="565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часть</w:t>
      </w:r>
    </w:p>
    <w:p>
      <w:pPr>
        <w:pStyle w:val="7"/>
        <w:spacing w:before="1"/>
        <w:ind w:left="0"/>
        <w:jc w:val="left"/>
        <w:rPr>
          <w:b/>
          <w:sz w:val="31"/>
        </w:rPr>
      </w:pPr>
    </w:p>
    <w:p>
      <w:pPr>
        <w:pStyle w:val="10"/>
        <w:numPr>
          <w:ilvl w:val="2"/>
          <w:numId w:val="3"/>
        </w:numPr>
        <w:tabs>
          <w:tab w:val="left" w:pos="4414"/>
        </w:tabs>
        <w:spacing w:before="0" w:after="0" w:line="240" w:lineRule="auto"/>
        <w:ind w:left="4413" w:right="0" w:hanging="709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записка</w:t>
      </w:r>
    </w:p>
    <w:p>
      <w:pPr>
        <w:pStyle w:val="7"/>
        <w:spacing w:before="3"/>
        <w:ind w:left="0"/>
        <w:jc w:val="left"/>
        <w:rPr>
          <w:sz w:val="26"/>
        </w:rPr>
      </w:pPr>
    </w:p>
    <w:p>
      <w:pPr>
        <w:pStyle w:val="7"/>
        <w:spacing w:line="360" w:lineRule="auto"/>
        <w:ind w:left="892" w:right="891" w:firstLine="592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базу деятельности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rPr>
          <w:spacing w:val="1"/>
          <w:lang w:val="ru-RU"/>
        </w:rPr>
        <w:t>Д</w:t>
      </w:r>
      <w:r>
        <w:t>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Чечек</w:t>
      </w:r>
      <w:r>
        <w:t>»</w:t>
      </w:r>
      <w:r>
        <w:rPr>
          <w:spacing w:val="1"/>
        </w:rPr>
        <w:t xml:space="preserve"> </w:t>
      </w:r>
      <w:r>
        <w:t>с.</w:t>
      </w:r>
      <w:r>
        <w:rPr>
          <w:lang w:val="ru-RU"/>
        </w:rPr>
        <w:t>Шеми</w:t>
      </w:r>
      <w:r>
        <w:rPr>
          <w:spacing w:val="1"/>
        </w:rPr>
        <w:t xml:space="preserve"> </w:t>
      </w:r>
      <w:r>
        <w:t>Дзун-Хемчикского</w:t>
      </w:r>
      <w:r>
        <w:rPr>
          <w:spacing w:val="1"/>
        </w:rPr>
        <w:t xml:space="preserve"> </w:t>
      </w:r>
      <w:r>
        <w:t>кожууна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 детей в возрасте от</w:t>
      </w:r>
      <w:r>
        <w:rPr>
          <w:spacing w:val="1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до 7</w:t>
      </w:r>
      <w:r>
        <w:rPr>
          <w:spacing w:val="1"/>
        </w:rPr>
        <w:t xml:space="preserve"> </w:t>
      </w:r>
      <w:r>
        <w:t>лет в различных видах общения и деятельности с учётом их 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физиологических</w:t>
      </w:r>
      <w:r>
        <w:rPr>
          <w:spacing w:val="-3"/>
        </w:rPr>
        <w:t xml:space="preserve"> </w:t>
      </w:r>
      <w:r>
        <w:t>особенностей.</w:t>
      </w:r>
    </w:p>
    <w:p>
      <w:pPr>
        <w:pStyle w:val="7"/>
        <w:spacing w:before="4" w:line="360" w:lineRule="auto"/>
        <w:ind w:right="878" w:firstLine="564"/>
        <w:rPr>
          <w:rFonts w:hint="default"/>
          <w:lang w:val="ru-RU"/>
        </w:rPr>
      </w:pPr>
      <w:r>
        <w:rPr>
          <w:spacing w:val="-1"/>
        </w:rPr>
        <w:t>Программа разработана рабочей группой педагогов</w:t>
      </w:r>
      <w:r>
        <w:t xml:space="preserve"> детского сада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составе:</w:t>
      </w:r>
      <w:r>
        <w:rPr>
          <w:lang w:val="ru-RU"/>
        </w:rPr>
        <w:t>Куулар</w:t>
      </w:r>
      <w:r>
        <w:rPr>
          <w:rFonts w:hint="default"/>
          <w:lang w:val="ru-RU"/>
        </w:rPr>
        <w:t xml:space="preserve"> Мерген Сергеевич </w:t>
      </w:r>
      <w:r>
        <w:t>-</w:t>
      </w:r>
      <w:r>
        <w:rPr>
          <w:spacing w:val="1"/>
        </w:rPr>
        <w:t xml:space="preserve"> </w:t>
      </w:r>
      <w:r>
        <w:t>заведующий;</w:t>
      </w:r>
      <w:r>
        <w:rPr>
          <w:rFonts w:hint="default"/>
          <w:lang w:val="ru-RU"/>
        </w:rPr>
        <w:t xml:space="preserve"> </w:t>
      </w:r>
      <w:r>
        <w:rPr>
          <w:lang w:val="ru-RU"/>
        </w:rPr>
        <w:t>Сарыкай</w:t>
      </w:r>
      <w:r>
        <w:rPr>
          <w:rFonts w:hint="default"/>
          <w:lang w:val="ru-RU"/>
        </w:rPr>
        <w:t xml:space="preserve"> Аяна Валериевна</w:t>
      </w:r>
      <w:r>
        <w:t>-</w:t>
      </w:r>
      <w:r>
        <w:rPr>
          <w:rFonts w:hint="default"/>
          <w:lang w:val="ru-RU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</w:t>
      </w:r>
      <w:r>
        <w:rPr>
          <w:lang w:val="ru-RU"/>
        </w:rPr>
        <w:t>ель</w:t>
      </w:r>
      <w:r>
        <w:t>-</w:t>
      </w:r>
      <w:r>
        <w:rPr>
          <w:rFonts w:hint="default"/>
          <w:lang w:val="ru-RU"/>
        </w:rPr>
        <w:t xml:space="preserve"> </w:t>
      </w:r>
      <w:r>
        <w:rPr>
          <w:lang w:val="ru-RU"/>
        </w:rPr>
        <w:t>Монгуш</w:t>
      </w:r>
      <w:r>
        <w:rPr>
          <w:rFonts w:hint="default"/>
          <w:lang w:val="ru-RU"/>
        </w:rPr>
        <w:t xml:space="preserve"> Нина Николаевна</w:t>
      </w:r>
      <w:r>
        <w:rPr>
          <w:spacing w:val="1"/>
        </w:rPr>
        <w:t xml:space="preserve"> </w:t>
      </w:r>
      <w:r>
        <w:t>воспитател</w:t>
      </w:r>
      <w:r>
        <w:rPr>
          <w:lang w:val="ru-RU"/>
        </w:rPr>
        <w:t>ь</w:t>
      </w:r>
      <w:r>
        <w:rPr>
          <w:rFonts w:hint="default"/>
          <w:lang w:val="ru-RU"/>
        </w:rPr>
        <w:t>.</w:t>
      </w:r>
    </w:p>
    <w:p>
      <w:pPr>
        <w:pStyle w:val="7"/>
        <w:spacing w:before="6" w:line="357" w:lineRule="auto"/>
        <w:ind w:right="889" w:firstLine="564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документами:</w:t>
      </w:r>
    </w:p>
    <w:p>
      <w:pPr>
        <w:pStyle w:val="10"/>
        <w:numPr>
          <w:ilvl w:val="0"/>
          <w:numId w:val="4"/>
        </w:numPr>
        <w:tabs>
          <w:tab w:val="left" w:pos="1625"/>
        </w:tabs>
        <w:spacing w:before="7" w:after="0" w:line="360" w:lineRule="auto"/>
        <w:ind w:left="916" w:right="1521" w:firstLine="0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-7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-68"/>
          <w:sz w:val="28"/>
        </w:rPr>
        <w:t xml:space="preserve"> </w:t>
      </w:r>
      <w:r>
        <w:rPr>
          <w:sz w:val="28"/>
        </w:rPr>
        <w:t>ООН</w:t>
      </w:r>
      <w:r>
        <w:rPr>
          <w:spacing w:val="-5"/>
          <w:sz w:val="28"/>
        </w:rPr>
        <w:t xml:space="preserve"> </w:t>
      </w:r>
      <w:r>
        <w:rPr>
          <w:sz w:val="28"/>
        </w:rPr>
        <w:t>20.11.1989) (вступила</w:t>
      </w:r>
      <w:r>
        <w:rPr>
          <w:spacing w:val="6"/>
          <w:sz w:val="28"/>
        </w:rPr>
        <w:t xml:space="preserve"> </w:t>
      </w:r>
      <w:r>
        <w:rPr>
          <w:sz w:val="28"/>
        </w:rPr>
        <w:t>в силу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СССР</w:t>
      </w:r>
      <w:r>
        <w:rPr>
          <w:spacing w:val="2"/>
          <w:sz w:val="28"/>
        </w:rPr>
        <w:t xml:space="preserve"> </w:t>
      </w:r>
      <w:r>
        <w:rPr>
          <w:sz w:val="28"/>
        </w:rPr>
        <w:t>15.09.1990)</w:t>
      </w:r>
    </w:p>
    <w:p>
      <w:pPr>
        <w:pStyle w:val="10"/>
        <w:numPr>
          <w:ilvl w:val="0"/>
          <w:numId w:val="4"/>
        </w:numPr>
        <w:tabs>
          <w:tab w:val="left" w:pos="1533"/>
        </w:tabs>
        <w:spacing w:before="12" w:after="0" w:line="360" w:lineRule="auto"/>
        <w:ind w:left="920" w:right="944" w:firstLine="0"/>
        <w:jc w:val="both"/>
        <w:rPr>
          <w:sz w:val="28"/>
        </w:rPr>
      </w:pPr>
      <w:r>
        <w:rPr>
          <w:sz w:val="28"/>
        </w:rPr>
        <w:t>Федеральный закон «Об образовании в Российской Федерации» 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273-ФЗ.</w:t>
      </w:r>
    </w:p>
    <w:p>
      <w:pPr>
        <w:pStyle w:val="10"/>
        <w:numPr>
          <w:ilvl w:val="0"/>
          <w:numId w:val="4"/>
        </w:numPr>
        <w:tabs>
          <w:tab w:val="left" w:pos="1629"/>
        </w:tabs>
        <w:spacing w:before="8" w:after="0" w:line="360" w:lineRule="auto"/>
        <w:ind w:left="920" w:right="885" w:firstLine="0"/>
        <w:jc w:val="both"/>
        <w:rPr>
          <w:sz w:val="28"/>
        </w:rPr>
      </w:pPr>
      <w:r>
        <w:rPr>
          <w:sz w:val="28"/>
        </w:rPr>
        <w:t>Федеральный закон 24 июля 1998 г. № 124-ФЗ (актуальная ред. 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</w:p>
    <w:p>
      <w:pPr>
        <w:pStyle w:val="10"/>
        <w:numPr>
          <w:ilvl w:val="0"/>
          <w:numId w:val="4"/>
        </w:numPr>
        <w:tabs>
          <w:tab w:val="left" w:pos="1309"/>
        </w:tabs>
        <w:spacing w:before="0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"Гигиенические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обитания"</w:t>
      </w:r>
      <w:r>
        <w:rPr>
          <w:spacing w:val="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СанПиН).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160" w:left="780" w:header="0" w:footer="966" w:gutter="0"/>
          <w:cols w:space="720" w:num="1"/>
        </w:sectPr>
      </w:pPr>
    </w:p>
    <w:p>
      <w:pPr>
        <w:pStyle w:val="10"/>
        <w:numPr>
          <w:ilvl w:val="0"/>
          <w:numId w:val="4"/>
        </w:numPr>
        <w:tabs>
          <w:tab w:val="left" w:pos="1273"/>
        </w:tabs>
        <w:spacing w:before="59" w:after="0" w:line="360" w:lineRule="auto"/>
        <w:ind w:left="920" w:right="892" w:firstLine="0"/>
        <w:jc w:val="both"/>
        <w:rPr>
          <w:sz w:val="28"/>
        </w:rPr>
      </w:pPr>
      <w:r>
        <w:rPr>
          <w:sz w:val="28"/>
        </w:rPr>
        <w:t>Санитарные правила СП 2.4.3648-20 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организации воспитания и обучения, отдыха и 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молодежи».</w:t>
      </w:r>
    </w:p>
    <w:p>
      <w:pPr>
        <w:pStyle w:val="7"/>
        <w:spacing w:line="321" w:lineRule="exact"/>
      </w:pPr>
      <w:r>
        <w:t>6.</w:t>
      </w:r>
      <w:r>
        <w:rPr>
          <w:spacing w:val="125"/>
        </w:rPr>
        <w:t xml:space="preserve"> </w:t>
      </w:r>
      <w:r>
        <w:t>СанПиН</w:t>
      </w:r>
      <w:r>
        <w:rPr>
          <w:spacing w:val="119"/>
        </w:rPr>
        <w:t xml:space="preserve"> </w:t>
      </w:r>
      <w:r>
        <w:t xml:space="preserve">2.3/2.4.3590-20  </w:t>
      </w:r>
      <w:r>
        <w:rPr>
          <w:spacing w:val="50"/>
        </w:rPr>
        <w:t xml:space="preserve"> </w:t>
      </w:r>
      <w:r>
        <w:t xml:space="preserve">–  </w:t>
      </w:r>
      <w:r>
        <w:rPr>
          <w:spacing w:val="47"/>
        </w:rPr>
        <w:t xml:space="preserve"> </w:t>
      </w:r>
      <w:r>
        <w:t xml:space="preserve">СанПиН  </w:t>
      </w:r>
      <w:r>
        <w:rPr>
          <w:spacing w:val="49"/>
        </w:rPr>
        <w:t xml:space="preserve"> </w:t>
      </w:r>
      <w:r>
        <w:t>2.3/2.4.3590-20</w:t>
      </w:r>
      <w:r>
        <w:rPr>
          <w:spacing w:val="3"/>
        </w:rPr>
        <w:t xml:space="preserve"> </w:t>
      </w:r>
      <w:r>
        <w:t>«Санитарно-</w:t>
      </w:r>
    </w:p>
    <w:p>
      <w:pPr>
        <w:pStyle w:val="7"/>
        <w:spacing w:before="166" w:line="355" w:lineRule="auto"/>
        <w:ind w:right="898"/>
      </w:pP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</w:t>
      </w:r>
    </w:p>
    <w:p>
      <w:pPr>
        <w:pStyle w:val="10"/>
        <w:numPr>
          <w:ilvl w:val="0"/>
          <w:numId w:val="5"/>
        </w:numPr>
        <w:tabs>
          <w:tab w:val="left" w:pos="1425"/>
        </w:tabs>
        <w:spacing w:before="7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14.11.2013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30384).</w:t>
      </w:r>
    </w:p>
    <w:p>
      <w:pPr>
        <w:pStyle w:val="10"/>
        <w:numPr>
          <w:ilvl w:val="0"/>
          <w:numId w:val="5"/>
        </w:numPr>
        <w:tabs>
          <w:tab w:val="left" w:pos="1629"/>
        </w:tabs>
        <w:spacing w:before="1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 № 373 «Об утверждении Порядка организации и 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программам 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образования»</w:t>
      </w:r>
    </w:p>
    <w:p>
      <w:pPr>
        <w:pStyle w:val="10"/>
        <w:numPr>
          <w:ilvl w:val="0"/>
          <w:numId w:val="5"/>
        </w:numPr>
        <w:tabs>
          <w:tab w:val="left" w:pos="1205"/>
        </w:tabs>
        <w:spacing w:before="5" w:after="0" w:line="360" w:lineRule="auto"/>
        <w:ind w:left="920" w:right="1529" w:firstLine="0"/>
        <w:jc w:val="both"/>
        <w:rPr>
          <w:sz w:val="28"/>
        </w:rPr>
      </w:pPr>
      <w:r>
        <w:rPr>
          <w:sz w:val="28"/>
        </w:rPr>
        <w:t>Устав муниципального бюджетного дошкольного 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</w:t>
      </w:r>
      <w:r>
        <w:rPr>
          <w:sz w:val="28"/>
          <w:lang w:val="ru-RU"/>
        </w:rPr>
        <w:t>е</w:t>
      </w:r>
      <w:r>
        <w:rPr>
          <w:rFonts w:hint="default"/>
          <w:sz w:val="28"/>
          <w:lang w:val="ru-RU"/>
        </w:rPr>
        <w:t xml:space="preserve"> </w:t>
      </w:r>
      <w:r>
        <w:rPr>
          <w:spacing w:val="14"/>
          <w:sz w:val="28"/>
        </w:rPr>
        <w:t xml:space="preserve"> </w:t>
      </w:r>
      <w:r>
        <w:rPr>
          <w:spacing w:val="14"/>
          <w:sz w:val="28"/>
          <w:lang w:val="ru-RU"/>
        </w:rPr>
        <w:t>Д</w:t>
      </w:r>
      <w:r>
        <w:rPr>
          <w:sz w:val="28"/>
        </w:rPr>
        <w:t>етск</w:t>
      </w:r>
      <w:r>
        <w:rPr>
          <w:sz w:val="28"/>
          <w:lang w:val="ru-RU"/>
        </w:rPr>
        <w:t>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сад</w:t>
      </w:r>
      <w:r>
        <w:rPr>
          <w:sz w:val="28"/>
          <w:lang w:val="ru-RU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ru-RU"/>
        </w:rPr>
        <w:t>Чечек</w:t>
      </w:r>
      <w:r>
        <w:rPr>
          <w:sz w:val="28"/>
        </w:rPr>
        <w:t>»</w:t>
      </w:r>
      <w:r>
        <w:rPr>
          <w:spacing w:val="-9"/>
          <w:sz w:val="28"/>
        </w:rPr>
        <w:t xml:space="preserve"> </w:t>
      </w:r>
      <w:r>
        <w:rPr>
          <w:sz w:val="28"/>
        </w:rPr>
        <w:t>с.</w:t>
      </w:r>
      <w:r>
        <w:rPr>
          <w:sz w:val="28"/>
          <w:lang w:val="ru-RU"/>
        </w:rPr>
        <w:t>Шеми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Устав).</w:t>
      </w:r>
    </w:p>
    <w:p>
      <w:pPr>
        <w:pStyle w:val="7"/>
        <w:spacing w:line="360" w:lineRule="auto"/>
        <w:ind w:right="885" w:firstLine="564"/>
      </w:pP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 развитие воспитанников, поддержку детской инициативы 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отношений.</w:t>
      </w:r>
    </w:p>
    <w:p>
      <w:pPr>
        <w:pStyle w:val="7"/>
        <w:spacing w:line="357" w:lineRule="auto"/>
        <w:ind w:right="883" w:firstLine="564"/>
      </w:pPr>
      <w:r>
        <w:t>Основная образовательная программа</w:t>
      </w:r>
      <w:r>
        <w:rPr>
          <w:spacing w:val="1"/>
        </w:rPr>
        <w:t xml:space="preserve"> </w:t>
      </w:r>
      <w:r>
        <w:t>детский сад</w:t>
      </w:r>
      <w:r>
        <w:rPr>
          <w:spacing w:val="1"/>
        </w:rPr>
        <w:t xml:space="preserve"> </w:t>
      </w:r>
      <w:r>
        <w:t>разработана на</w:t>
      </w:r>
      <w:r>
        <w:rPr>
          <w:spacing w:val="1"/>
        </w:rPr>
        <w:t xml:space="preserve"> </w:t>
      </w:r>
      <w:r>
        <w:t>основе: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5" w:after="0" w:line="283" w:lineRule="auto"/>
        <w:ind w:left="1488" w:right="2660" w:hanging="568"/>
        <w:jc w:val="left"/>
        <w:rPr>
          <w:sz w:val="28"/>
        </w:rPr>
      </w:pPr>
      <w:r>
        <w:rPr>
          <w:sz w:val="28"/>
        </w:rPr>
        <w:t>Федеральной образовательной программы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3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Парциальной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программы.</w:t>
      </w:r>
    </w:p>
    <w:p>
      <w:pPr>
        <w:pStyle w:val="7"/>
        <w:spacing w:before="153" w:line="360" w:lineRule="auto"/>
        <w:jc w:val="left"/>
      </w:pPr>
      <w:r>
        <w:rPr>
          <w:u w:val="single"/>
        </w:rPr>
        <w:t>Используемые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парциальные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программы</w:t>
      </w:r>
      <w:r>
        <w:t>:</w:t>
      </w:r>
    </w:p>
    <w:p>
      <w:pPr>
        <w:pStyle w:val="7"/>
        <w:numPr>
          <w:ilvl w:val="0"/>
          <w:numId w:val="7"/>
        </w:numPr>
        <w:spacing w:before="153" w:line="360" w:lineRule="auto"/>
        <w:ind w:left="880" w:leftChars="0" w:firstLineChars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Л.И.Пензулаева «Физкультурные занятия в детском саду».</w:t>
      </w:r>
    </w:p>
    <w:p>
      <w:pPr>
        <w:pStyle w:val="7"/>
        <w:numPr>
          <w:ilvl w:val="0"/>
          <w:numId w:val="7"/>
        </w:numPr>
        <w:spacing w:before="153" w:line="360" w:lineRule="auto"/>
        <w:ind w:left="880" w:leftChars="0" w:firstLineChars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Ф.М.Бартан «Программа по русскому языку  для старшей и подготовительной тувинских образовательных дошкольных учреждений».</w:t>
      </w:r>
    </w:p>
    <w:p>
      <w:pPr>
        <w:pStyle w:val="7"/>
        <w:numPr>
          <w:ilvl w:val="0"/>
          <w:numId w:val="7"/>
        </w:numPr>
        <w:spacing w:before="153" w:line="360" w:lineRule="auto"/>
        <w:ind w:left="880" w:leftChars="0" w:firstLineChars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Г.Б.Черезова  «Программа по музыке для ДОУ».</w:t>
      </w:r>
    </w:p>
    <w:p>
      <w:pPr>
        <w:pStyle w:val="7"/>
        <w:numPr>
          <w:ilvl w:val="0"/>
          <w:numId w:val="7"/>
        </w:numPr>
        <w:spacing w:before="153" w:line="360" w:lineRule="auto"/>
        <w:ind w:left="880" w:leftChars="0" w:firstLineChars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А.Н.Алдын-оол, Г.Т.Назытпай «Тыва уруглар садтарынга чугаа сайзырадылгазынын программазы.</w:t>
      </w:r>
    </w:p>
    <w:p>
      <w:pPr>
        <w:pStyle w:val="7"/>
        <w:numPr>
          <w:ilvl w:val="0"/>
          <w:numId w:val="7"/>
        </w:numPr>
        <w:spacing w:before="153" w:line="360" w:lineRule="auto"/>
        <w:ind w:left="880" w:leftChars="0" w:firstLineChars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Ооржак Л.Х, Монгуш А.А. «Торээн Тывам» школа назыны  четпээн  уруглар албан черлеринге торээн (тыва) чугаа сайзырадырын  чижек программазы.</w:t>
      </w:r>
    </w:p>
    <w:p>
      <w:pPr>
        <w:pStyle w:val="7"/>
        <w:tabs>
          <w:tab w:val="left" w:pos="1488"/>
        </w:tabs>
        <w:spacing w:before="162" w:line="360" w:lineRule="auto"/>
        <w:ind w:left="1060" w:leftChars="418" w:right="1106" w:hanging="140" w:hangingChars="50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  <w:r>
        <w:rPr>
          <w:rFonts w:hint="default"/>
          <w:lang w:val="ru-RU"/>
        </w:rPr>
        <w:t>6</w:t>
      </w:r>
      <w:r>
        <w:t>.</w:t>
      </w:r>
      <w:r>
        <w:tab/>
      </w:r>
      <w:r>
        <w:t>Николаева С. В. Юный эколог. Парциальная программа для работы с</w:t>
      </w:r>
      <w:r>
        <w:rPr>
          <w:spacing w:val="-67"/>
        </w:rPr>
        <w:t xml:space="preserve"> </w:t>
      </w:r>
      <w:r>
        <w:rPr>
          <w:spacing w:val="-67"/>
          <w:lang w:val="ru-RU"/>
        </w:rPr>
        <w:t>г</w:t>
      </w:r>
      <w:r>
        <w:rPr>
          <w:rFonts w:hint="default"/>
          <w:spacing w:val="-67"/>
          <w:lang w:val="ru-RU"/>
        </w:rPr>
        <w:t xml:space="preserve"> Г</w:t>
      </w:r>
      <w:r>
        <w:t>детьми</w:t>
      </w:r>
      <w:r>
        <w:rPr>
          <w:spacing w:val="-2"/>
        </w:rPr>
        <w:t xml:space="preserve"> </w:t>
      </w:r>
      <w:r>
        <w:t>3-7</w:t>
      </w:r>
      <w:r>
        <w:rPr>
          <w:spacing w:val="1"/>
        </w:rPr>
        <w:t xml:space="preserve"> </w:t>
      </w:r>
      <w:r>
        <w:t>лет.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М</w:t>
      </w:r>
      <w:r>
        <w:rPr>
          <w:lang w:val="ru-RU"/>
        </w:rPr>
        <w:t>озаика</w:t>
      </w:r>
      <w:r>
        <w:rPr>
          <w:rFonts w:hint="default"/>
          <w:lang w:val="ru-RU"/>
        </w:rPr>
        <w:t>-синтез</w:t>
      </w:r>
      <w:r>
        <w:t>,</w:t>
      </w:r>
      <w:r>
        <w:rPr>
          <w:spacing w:val="3"/>
        </w:rPr>
        <w:t xml:space="preserve"> </w:t>
      </w:r>
      <w:r>
        <w:t>2016</w:t>
      </w:r>
    </w:p>
    <w:p>
      <w:pPr>
        <w:pStyle w:val="7"/>
        <w:spacing w:before="63" w:line="360" w:lineRule="auto"/>
        <w:ind w:left="838" w:leftChars="381" w:right="899" w:firstLine="980" w:firstLineChars="350"/>
      </w:pPr>
      <w:r>
        <w:t>Объем образовательной части программы составляет 82% от ее общего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18%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детско-родительских</w:t>
      </w:r>
      <w:r>
        <w:rPr>
          <w:spacing w:val="3"/>
        </w:rPr>
        <w:t xml:space="preserve"> </w:t>
      </w:r>
      <w:r>
        <w:t>отношений.</w:t>
      </w:r>
    </w:p>
    <w:p>
      <w:pPr>
        <w:pStyle w:val="7"/>
        <w:spacing w:before="3" w:line="360" w:lineRule="auto"/>
        <w:ind w:right="888" w:firstLine="564"/>
      </w:pPr>
      <w:r>
        <w:t>Программа сформирована как программа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детей дошкольного возраста и определяет 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>
      <w:pPr>
        <w:pStyle w:val="3"/>
        <w:spacing w:before="10"/>
        <w:ind w:left="2941"/>
      </w:pPr>
      <w:r>
        <w:t>а)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 Программы</w:t>
      </w:r>
    </w:p>
    <w:p>
      <w:pPr>
        <w:pStyle w:val="7"/>
        <w:tabs>
          <w:tab w:val="left" w:pos="7198"/>
        </w:tabs>
        <w:spacing w:before="143" w:line="360" w:lineRule="auto"/>
        <w:ind w:right="887" w:firstLine="564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используемых</w:t>
      </w:r>
      <w:r>
        <w:rPr>
          <w:spacing w:val="7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 xml:space="preserve">программ,     </w:t>
      </w:r>
      <w:r>
        <w:rPr>
          <w:spacing w:val="15"/>
        </w:rPr>
        <w:t xml:space="preserve"> </w:t>
      </w:r>
      <w:r>
        <w:t xml:space="preserve">регионального     </w:t>
      </w:r>
      <w:r>
        <w:rPr>
          <w:spacing w:val="14"/>
        </w:rPr>
        <w:t xml:space="preserve"> </w:t>
      </w:r>
      <w:r>
        <w:t>компонента,</w:t>
      </w:r>
      <w:r>
        <w:tab/>
      </w:r>
      <w:r>
        <w:t>анализа</w:t>
      </w:r>
      <w:r>
        <w:rPr>
          <w:spacing w:val="32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учреждение.</w:t>
      </w:r>
    </w:p>
    <w:p>
      <w:pPr>
        <w:pStyle w:val="7"/>
        <w:spacing w:before="5" w:line="360" w:lineRule="auto"/>
        <w:ind w:right="883" w:firstLine="564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традиций.</w:t>
      </w:r>
    </w:p>
    <w:p>
      <w:pPr>
        <w:pStyle w:val="7"/>
        <w:spacing w:line="360" w:lineRule="auto"/>
        <w:ind w:right="895"/>
      </w:pPr>
      <w:r>
        <w:t>К традиционным российским духовно-нравственным ценностям относятся,</w:t>
      </w:r>
      <w:r>
        <w:rPr>
          <w:spacing w:val="-67"/>
        </w:rPr>
        <w:t xml:space="preserve"> </w:t>
      </w:r>
      <w:r>
        <w:t>прежде всего, жизнь, достоинство, права и свободы человека,. 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24"/>
        </w:rPr>
        <w:t xml:space="preserve"> </w:t>
      </w:r>
      <w:r>
        <w:t>служение</w:t>
      </w:r>
      <w:r>
        <w:rPr>
          <w:spacing w:val="17"/>
        </w:rPr>
        <w:t xml:space="preserve"> </w:t>
      </w:r>
      <w:r>
        <w:t>Отечеству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ответственность</w:t>
      </w:r>
      <w:r>
        <w:rPr>
          <w:spacing w:val="26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судьбу,</w:t>
      </w:r>
    </w:p>
    <w:p>
      <w:pPr>
        <w:spacing w:after="0" w:line="360" w:lineRule="auto"/>
        <w:sectPr>
          <w:pgSz w:w="11920" w:h="16840"/>
          <w:pgMar w:top="152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0"/>
      </w:pP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>
      <w:pPr>
        <w:pStyle w:val="3"/>
        <w:spacing w:before="9"/>
        <w:ind w:left="1276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>
      <w:pPr>
        <w:pStyle w:val="10"/>
        <w:numPr>
          <w:ilvl w:val="0"/>
          <w:numId w:val="8"/>
        </w:numPr>
        <w:tabs>
          <w:tab w:val="left" w:pos="1201"/>
        </w:tabs>
        <w:spacing w:before="155" w:after="0" w:line="360" w:lineRule="auto"/>
        <w:ind w:left="920" w:right="896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ДО;</w:t>
      </w:r>
    </w:p>
    <w:p>
      <w:pPr>
        <w:pStyle w:val="10"/>
        <w:numPr>
          <w:ilvl w:val="0"/>
          <w:numId w:val="8"/>
        </w:numPr>
        <w:tabs>
          <w:tab w:val="left" w:pos="1177"/>
        </w:tabs>
        <w:spacing w:before="6" w:after="0" w:line="360" w:lineRule="auto"/>
        <w:ind w:left="920" w:right="886" w:firstLine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человека, патриотизм, гражданственность, высокие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 и взаимоуважение, историческая память и 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 единство народов России; создание условий для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 ценностей;</w:t>
      </w:r>
    </w:p>
    <w:p>
      <w:pPr>
        <w:pStyle w:val="10"/>
        <w:numPr>
          <w:ilvl w:val="0"/>
          <w:numId w:val="8"/>
        </w:numPr>
        <w:tabs>
          <w:tab w:val="left" w:pos="1473"/>
        </w:tabs>
        <w:spacing w:before="0" w:after="0" w:line="360" w:lineRule="auto"/>
        <w:ind w:left="920" w:right="902" w:firstLine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основе учёта возрастных и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10"/>
        <w:numPr>
          <w:ilvl w:val="0"/>
          <w:numId w:val="8"/>
        </w:numPr>
        <w:tabs>
          <w:tab w:val="left" w:pos="1153"/>
        </w:tabs>
        <w:spacing w:before="2" w:after="0" w:line="360" w:lineRule="auto"/>
        <w:ind w:left="920" w:right="885" w:firstLine="0"/>
        <w:jc w:val="both"/>
        <w:rPr>
          <w:sz w:val="28"/>
        </w:rPr>
      </w:pPr>
      <w:r>
        <w:rPr>
          <w:sz w:val="28"/>
        </w:rPr>
        <w:t>создание условий для равного доступа 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возможностей;</w:t>
      </w:r>
    </w:p>
    <w:p>
      <w:pPr>
        <w:pStyle w:val="10"/>
        <w:numPr>
          <w:ilvl w:val="0"/>
          <w:numId w:val="8"/>
        </w:numPr>
        <w:tabs>
          <w:tab w:val="left" w:pos="1113"/>
        </w:tabs>
        <w:spacing w:before="0" w:after="0" w:line="360" w:lineRule="auto"/>
        <w:ind w:left="920" w:right="906" w:firstLine="0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благополучия;</w:t>
      </w:r>
    </w:p>
    <w:p>
      <w:pPr>
        <w:pStyle w:val="10"/>
        <w:numPr>
          <w:ilvl w:val="0"/>
          <w:numId w:val="8"/>
        </w:numPr>
        <w:tabs>
          <w:tab w:val="left" w:pos="1113"/>
        </w:tabs>
        <w:spacing w:before="5" w:after="0" w:line="360" w:lineRule="auto"/>
        <w:ind w:left="920" w:right="884" w:firstLine="0"/>
        <w:jc w:val="both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133"/>
        </w:tabs>
        <w:spacing w:before="59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обучения и развития, охраны и укрепления здоровья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>
      <w:pPr>
        <w:pStyle w:val="10"/>
        <w:numPr>
          <w:ilvl w:val="0"/>
          <w:numId w:val="8"/>
        </w:numPr>
        <w:tabs>
          <w:tab w:val="left" w:pos="1273"/>
        </w:tabs>
        <w:spacing w:before="4" w:after="0" w:line="360" w:lineRule="auto"/>
        <w:ind w:left="920" w:right="888" w:firstLine="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5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3"/>
        <w:spacing w:before="1"/>
        <w:ind w:left="0" w:leftChars="0" w:firstLine="1261" w:firstLineChars="450"/>
      </w:pPr>
      <w:r>
        <w:t>б)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</w:t>
      </w:r>
    </w:p>
    <w:p>
      <w:pPr>
        <w:pStyle w:val="7"/>
        <w:spacing w:before="154" w:line="360" w:lineRule="auto"/>
        <w:ind w:right="895" w:firstLine="564"/>
      </w:pPr>
      <w:r>
        <w:t>Программа разработана на основе Конституции, законодательства 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7"/>
        </w:rPr>
        <w:t xml:space="preserve"> </w:t>
      </w:r>
      <w:r>
        <w:rPr>
          <w:i/>
        </w:rPr>
        <w:t>принципы</w:t>
      </w:r>
      <w:r>
        <w:t>: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0" w:after="0" w:line="355" w:lineRule="auto"/>
        <w:ind w:left="920" w:right="895" w:firstLine="0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(рассмотрение)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значимого самого по себе, без всяких условий; значимого тем,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периоду.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0" w:after="0" w:line="350" w:lineRule="auto"/>
        <w:ind w:left="920" w:right="900" w:firstLine="0"/>
        <w:jc w:val="both"/>
        <w:rPr>
          <w:sz w:val="28"/>
        </w:rPr>
      </w:pPr>
      <w:r>
        <w:rPr>
          <w:sz w:val="28"/>
        </w:rPr>
        <w:t>Личностно-развивающий и гуманистический характер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(родителей (законных представителей), педагогических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ДОУ)</w:t>
      </w:r>
      <w:r>
        <w:rPr>
          <w:spacing w:val="1"/>
          <w:sz w:val="28"/>
        </w:rPr>
        <w:t xml:space="preserve"> </w:t>
      </w:r>
      <w:r>
        <w:rPr>
          <w:sz w:val="28"/>
        </w:rPr>
        <w:t>и детей.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9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Уважение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53" w:after="0" w:line="352" w:lineRule="auto"/>
        <w:ind w:left="920" w:right="896" w:firstLine="0"/>
        <w:jc w:val="both"/>
        <w:rPr>
          <w:sz w:val="28"/>
        </w:rPr>
      </w:pPr>
      <w:r>
        <w:rPr>
          <w:sz w:val="28"/>
        </w:rPr>
        <w:t>Реализация программы в формах, специфических для детей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художественно-эстетическое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>
      <w:pPr>
        <w:pStyle w:val="7"/>
        <w:spacing w:before="224" w:line="355" w:lineRule="auto"/>
        <w:ind w:right="901" w:firstLine="564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ФГОС ДО,</w:t>
      </w:r>
      <w:r>
        <w:rPr>
          <w:spacing w:val="1"/>
        </w:rPr>
        <w:t xml:space="preserve"> </w:t>
      </w:r>
      <w:r>
        <w:t>Программа</w:t>
      </w:r>
    </w:p>
    <w:p>
      <w:pPr>
        <w:spacing w:after="0" w:line="355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0"/>
      </w:pPr>
      <w:r>
        <w:t>реализует основные принципы дошкольного образования в соответствии с</w:t>
      </w:r>
      <w:r>
        <w:rPr>
          <w:spacing w:val="1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1.4. Стандарта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Федеральной</w:t>
      </w:r>
      <w:r>
        <w:rPr>
          <w:spacing w:val="4"/>
        </w:rPr>
        <w:t xml:space="preserve"> </w:t>
      </w:r>
      <w:r>
        <w:t>программы: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6" w:after="0" w:line="352" w:lineRule="auto"/>
        <w:ind w:left="920" w:right="895" w:firstLine="0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5" w:after="0" w:line="355" w:lineRule="auto"/>
        <w:ind w:left="920" w:right="890" w:firstLine="0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 в выборе содержания своего образования, становится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 - индивидуализация дошкольного образования),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(ОНР,</w:t>
      </w:r>
      <w:r>
        <w:rPr>
          <w:spacing w:val="8"/>
          <w:sz w:val="28"/>
        </w:rPr>
        <w:t xml:space="preserve"> </w:t>
      </w:r>
      <w:r>
        <w:rPr>
          <w:sz w:val="28"/>
        </w:rPr>
        <w:t>ЗПР,</w:t>
      </w:r>
      <w:r>
        <w:rPr>
          <w:spacing w:val="7"/>
          <w:sz w:val="28"/>
        </w:rPr>
        <w:t xml:space="preserve"> </w:t>
      </w:r>
      <w:r>
        <w:rPr>
          <w:sz w:val="28"/>
        </w:rPr>
        <w:t>дети-инвалиды)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0" w:after="0" w:line="355" w:lineRule="auto"/>
        <w:ind w:left="920" w:right="895" w:firstLine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 совершеннолетних членов семьи, принимающих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воспитании детей младенческого, раннего и дошкольного возрастов,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работников3 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0" w:after="0" w:line="342" w:lineRule="exact"/>
        <w:ind w:left="1488" w:right="0" w:hanging="569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60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семьей.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  <w:tab w:val="left" w:pos="3225"/>
          <w:tab w:val="left" w:pos="4605"/>
          <w:tab w:val="left" w:pos="6706"/>
          <w:tab w:val="left" w:pos="8550"/>
        </w:tabs>
        <w:spacing w:before="161" w:after="0" w:line="343" w:lineRule="auto"/>
        <w:ind w:left="920" w:right="914" w:firstLine="0"/>
        <w:jc w:val="left"/>
        <w:rPr>
          <w:sz w:val="28"/>
        </w:rPr>
      </w:pPr>
      <w:r>
        <w:rPr>
          <w:sz w:val="28"/>
        </w:rPr>
        <w:t>Признание</w:t>
      </w:r>
      <w:r>
        <w:rPr>
          <w:sz w:val="28"/>
        </w:rPr>
        <w:tab/>
      </w:r>
      <w:r>
        <w:rPr>
          <w:sz w:val="28"/>
        </w:rPr>
        <w:t>ребёнка</w:t>
      </w:r>
      <w:r>
        <w:rPr>
          <w:sz w:val="28"/>
        </w:rPr>
        <w:tab/>
      </w:r>
      <w:r>
        <w:rPr>
          <w:sz w:val="28"/>
        </w:rPr>
        <w:t>полноценным</w:t>
      </w:r>
      <w:r>
        <w:rPr>
          <w:sz w:val="28"/>
        </w:rPr>
        <w:tab/>
      </w:r>
      <w:r>
        <w:rPr>
          <w:sz w:val="28"/>
        </w:rPr>
        <w:t>участником</w:t>
      </w:r>
      <w:r>
        <w:rPr>
          <w:sz w:val="28"/>
        </w:rPr>
        <w:tab/>
      </w:r>
      <w:r>
        <w:rPr>
          <w:spacing w:val="-2"/>
          <w:sz w:val="28"/>
        </w:rPr>
        <w:t>(субъектом)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отношений.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8" w:after="0" w:line="348" w:lineRule="auto"/>
        <w:ind w:left="920" w:right="1333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6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государства.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5" w:after="0" w:line="345" w:lineRule="auto"/>
        <w:ind w:left="920" w:right="941" w:firstLine="0"/>
        <w:jc w:val="left"/>
        <w:rPr>
          <w:sz w:val="28"/>
        </w:rPr>
      </w:pPr>
      <w:r>
        <w:rPr>
          <w:sz w:val="28"/>
        </w:rPr>
        <w:t>Формирование 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  <w:tab w:val="left" w:pos="3052"/>
          <w:tab w:val="left" w:pos="4829"/>
          <w:tab w:val="left" w:pos="6638"/>
          <w:tab w:val="left" w:pos="8334"/>
        </w:tabs>
        <w:spacing w:before="11" w:after="0" w:line="348" w:lineRule="auto"/>
        <w:ind w:left="920" w:right="915" w:firstLine="0"/>
        <w:jc w:val="left"/>
        <w:rPr>
          <w:sz w:val="28"/>
        </w:rPr>
      </w:pPr>
      <w:r>
        <w:rPr>
          <w:sz w:val="28"/>
        </w:rPr>
        <w:t>Возрастная</w:t>
      </w:r>
      <w:r>
        <w:rPr>
          <w:sz w:val="28"/>
        </w:rPr>
        <w:tab/>
      </w:r>
      <w:r>
        <w:rPr>
          <w:sz w:val="28"/>
        </w:rPr>
        <w:t>адекватность</w:t>
      </w:r>
      <w:r>
        <w:rPr>
          <w:sz w:val="28"/>
        </w:rPr>
        <w:tab/>
      </w:r>
      <w:r>
        <w:rPr>
          <w:sz w:val="28"/>
        </w:rPr>
        <w:t>дошкольного</w:t>
      </w:r>
      <w:r>
        <w:rPr>
          <w:sz w:val="28"/>
        </w:rPr>
        <w:tab/>
      </w:r>
      <w:r>
        <w:rPr>
          <w:sz w:val="28"/>
        </w:rPr>
        <w:t>образования</w:t>
      </w:r>
      <w:r>
        <w:rPr>
          <w:sz w:val="28"/>
        </w:rPr>
        <w:tab/>
      </w:r>
      <w:r>
        <w:rPr>
          <w:spacing w:val="-1"/>
          <w:sz w:val="28"/>
        </w:rPr>
        <w:t>(соответствие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развития).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2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9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7"/>
        <w:spacing w:before="5"/>
        <w:ind w:left="0"/>
        <w:jc w:val="left"/>
        <w:rPr>
          <w:sz w:val="31"/>
        </w:rPr>
      </w:pPr>
    </w:p>
    <w:p>
      <w:pPr>
        <w:pStyle w:val="7"/>
        <w:spacing w:line="360" w:lineRule="auto"/>
        <w:ind w:right="888" w:firstLine="564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культурологический подход к отбору содержания образования и строится,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принципы</w:t>
      </w:r>
      <w:r>
        <w:rPr>
          <w:spacing w:val="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подходы: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6"/>
      </w:pPr>
      <w:r>
        <w:rPr>
          <w:b/>
          <w:i/>
        </w:rPr>
        <w:t>Поддержка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разнообразия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детства.</w:t>
      </w:r>
      <w:r>
        <w:rPr>
          <w:b/>
          <w:i/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 в этом мире разнообразия, способности сохранять свою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гибко,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67"/>
        </w:rPr>
        <w:t xml:space="preserve"> </w:t>
      </w:r>
      <w:r>
        <w:t>взаимодействовать с другими людьми, способности выбирать и уважать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</w:p>
    <w:p>
      <w:pPr>
        <w:pStyle w:val="7"/>
        <w:spacing w:before="4" w:line="360" w:lineRule="auto"/>
        <w:ind w:right="880"/>
      </w:pPr>
      <w:r>
        <w:rPr>
          <w:b/>
          <w:i/>
        </w:rPr>
        <w:t xml:space="preserve">Сохранение уникальности и самоценности детства </w:t>
      </w:r>
      <w:r>
        <w:t>как важного этапа в</w:t>
      </w:r>
      <w:r>
        <w:rPr>
          <w:spacing w:val="-67"/>
        </w:rPr>
        <w:t xml:space="preserve"> </w:t>
      </w:r>
      <w:r>
        <w:t>общем развитии человека. Самоценность детства – понимание детства как</w:t>
      </w:r>
      <w:r>
        <w:rPr>
          <w:spacing w:val="1"/>
        </w:rPr>
        <w:t xml:space="preserve"> </w:t>
      </w:r>
      <w:r>
        <w:t>периода жизни значимого самого по себе, без всяких условий; значимого</w:t>
      </w:r>
      <w:r>
        <w:rPr>
          <w:spacing w:val="1"/>
        </w:rPr>
        <w:t xml:space="preserve"> </w:t>
      </w:r>
      <w:r>
        <w:t>тем, что происходит с ребенком сейчас, а не тем, что этот период есть</w:t>
      </w:r>
      <w:r>
        <w:rPr>
          <w:spacing w:val="1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следующему</w:t>
      </w:r>
      <w:r>
        <w:rPr>
          <w:spacing w:val="-5"/>
        </w:rPr>
        <w:t xml:space="preserve"> </w:t>
      </w:r>
      <w:r>
        <w:t>периоду.</w:t>
      </w:r>
    </w:p>
    <w:p>
      <w:pPr>
        <w:spacing w:before="1" w:line="360" w:lineRule="auto"/>
        <w:ind w:left="920" w:right="880" w:firstLine="0"/>
        <w:jc w:val="both"/>
        <w:rPr>
          <w:sz w:val="28"/>
        </w:rPr>
      </w:pPr>
      <w:r>
        <w:rPr>
          <w:b/>
          <w:i/>
          <w:sz w:val="28"/>
        </w:rPr>
        <w:t>Позитивная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социализация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детства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амплификации (обогащения) развития ребенка </w:t>
      </w:r>
      <w:r>
        <w:rPr>
          <w:sz w:val="28"/>
        </w:rPr>
        <w:t>в специфических 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 с созданием условий для волеизъявления каждого ребенка 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темы, средств, способов, партнеров и т.п.). Это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самодостаточность.</w:t>
      </w:r>
    </w:p>
    <w:p>
      <w:pPr>
        <w:pStyle w:val="7"/>
        <w:spacing w:before="13" w:line="360" w:lineRule="auto"/>
        <w:ind w:right="883"/>
      </w:pP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благоприятной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ситуации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каждого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ребёнка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67"/>
        </w:rPr>
        <w:t xml:space="preserve"> </w:t>
      </w:r>
      <w:r>
        <w:t>особенностями и склонностями. Такой тип взаимодействия предполагает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потребностям,</w:t>
      </w:r>
      <w:r>
        <w:rPr>
          <w:spacing w:val="8"/>
        </w:rPr>
        <w:t xml:space="preserve"> </w:t>
      </w:r>
      <w:r>
        <w:t>интересам.</w:t>
      </w:r>
    </w:p>
    <w:p>
      <w:pPr>
        <w:pStyle w:val="7"/>
        <w:spacing w:line="360" w:lineRule="auto"/>
        <w:ind w:right="890"/>
      </w:pPr>
      <w:r>
        <w:rPr>
          <w:b/>
          <w:i/>
        </w:rPr>
        <w:t>Содействие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взрослых</w:t>
      </w:r>
      <w:r>
        <w:t>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полноценным участником (субъектом) образовательных отношений. Этот</w:t>
      </w:r>
      <w:r>
        <w:rPr>
          <w:spacing w:val="1"/>
        </w:rPr>
        <w:t xml:space="preserve"> </w:t>
      </w:r>
      <w:r>
        <w:t>принцип предполагает активное участие всех субъектов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– в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Каждый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9"/>
      </w:pPr>
      <w:r>
        <w:t>участник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внести свой индивидуальный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7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инициативу.</w:t>
      </w:r>
    </w:p>
    <w:p>
      <w:pPr>
        <w:spacing w:before="15" w:line="357" w:lineRule="auto"/>
        <w:ind w:left="920" w:right="879" w:firstLine="0"/>
        <w:jc w:val="both"/>
        <w:rPr>
          <w:sz w:val="28"/>
        </w:rPr>
      </w:pPr>
      <w:r>
        <w:rPr>
          <w:b/>
          <w:i/>
          <w:sz w:val="28"/>
        </w:rPr>
        <w:t>Формирование познавательных интересов и познавательных действий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ребёнка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через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различные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виды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2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>
      <w:pPr>
        <w:pStyle w:val="7"/>
        <w:spacing w:before="19" w:line="360" w:lineRule="auto"/>
        <w:ind w:right="888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социокультурным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нормам,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традициям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семьи,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общества и государства. </w:t>
      </w:r>
      <w:r>
        <w:t>Освоение ребенком культурных норм,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приобщение к традициям семьи, общества, государства</w:t>
      </w:r>
      <w:r>
        <w:rPr>
          <w:spacing w:val="1"/>
        </w:rPr>
        <w:t xml:space="preserve"> </w:t>
      </w:r>
      <w:r>
        <w:t>происходят в процессе сотрудничества со взрослыми и другими детьми,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 в</w:t>
      </w:r>
      <w:r>
        <w:rPr>
          <w:spacing w:val="1"/>
        </w:rPr>
        <w:t xml:space="preserve"> </w:t>
      </w:r>
      <w:r>
        <w:t>изменяющемся</w:t>
      </w:r>
      <w:r>
        <w:rPr>
          <w:spacing w:val="6"/>
        </w:rPr>
        <w:t xml:space="preserve"> </w:t>
      </w:r>
      <w:r>
        <w:t>мире.</w:t>
      </w:r>
    </w:p>
    <w:p>
      <w:pPr>
        <w:pStyle w:val="7"/>
        <w:spacing w:line="360" w:lineRule="auto"/>
        <w:ind w:right="894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содержания всех образовательных областей с включением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социокультурным</w:t>
      </w:r>
      <w:r>
        <w:rPr>
          <w:spacing w:val="-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традициям 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государства.</w:t>
      </w:r>
    </w:p>
    <w:p>
      <w:pPr>
        <w:pStyle w:val="7"/>
      </w:pPr>
      <w:r>
        <w:t>Инновационная</w:t>
      </w:r>
      <w:r>
        <w:rPr>
          <w:spacing w:val="93"/>
        </w:rPr>
        <w:t xml:space="preserve"> </w:t>
      </w:r>
      <w:r>
        <w:t>Программа</w:t>
      </w:r>
      <w:r>
        <w:rPr>
          <w:spacing w:val="100"/>
        </w:rPr>
        <w:t xml:space="preserve"> </w:t>
      </w:r>
      <w:r>
        <w:t xml:space="preserve">«От  </w:t>
      </w:r>
      <w:r>
        <w:rPr>
          <w:spacing w:val="16"/>
        </w:rPr>
        <w:t xml:space="preserve"> </w:t>
      </w:r>
      <w:r>
        <w:t xml:space="preserve">рождения  </w:t>
      </w:r>
      <w:r>
        <w:rPr>
          <w:spacing w:val="17"/>
        </w:rPr>
        <w:t xml:space="preserve"> </w:t>
      </w:r>
      <w:r>
        <w:t xml:space="preserve">до  </w:t>
      </w:r>
      <w:r>
        <w:rPr>
          <w:spacing w:val="14"/>
        </w:rPr>
        <w:t xml:space="preserve"> </w:t>
      </w:r>
      <w:r>
        <w:t xml:space="preserve">школы»  </w:t>
      </w:r>
      <w:r>
        <w:rPr>
          <w:spacing w:val="6"/>
        </w:rPr>
        <w:t xml:space="preserve"> </w:t>
      </w:r>
      <w:r>
        <w:t xml:space="preserve">строится  </w:t>
      </w:r>
      <w:r>
        <w:rPr>
          <w:spacing w:val="20"/>
        </w:rPr>
        <w:t xml:space="preserve"> </w:t>
      </w:r>
      <w:r>
        <w:t>на</w:t>
      </w:r>
    </w:p>
    <w:p>
      <w:pPr>
        <w:pStyle w:val="3"/>
        <w:spacing w:before="162"/>
        <w:jc w:val="left"/>
      </w:pPr>
      <w:r>
        <w:t>принципе</w:t>
      </w:r>
      <w:r>
        <w:rPr>
          <w:spacing w:val="-5"/>
        </w:rPr>
        <w:t xml:space="preserve"> </w:t>
      </w:r>
      <w:r>
        <w:t>единства</w:t>
      </w:r>
      <w:r>
        <w:rPr>
          <w:spacing w:val="-10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образования.</w:t>
      </w:r>
    </w:p>
    <w:p>
      <w:pPr>
        <w:pStyle w:val="7"/>
        <w:tabs>
          <w:tab w:val="left" w:pos="1544"/>
          <w:tab w:val="left" w:pos="3609"/>
          <w:tab w:val="left" w:pos="4373"/>
          <w:tab w:val="left" w:pos="4865"/>
          <w:tab w:val="left" w:pos="5749"/>
          <w:tab w:val="left" w:pos="7190"/>
          <w:tab w:val="left" w:pos="8954"/>
        </w:tabs>
        <w:spacing w:before="154" w:line="360" w:lineRule="auto"/>
        <w:ind w:right="909"/>
        <w:jc w:val="left"/>
      </w:pPr>
      <w:r>
        <w:t>Развитие ребенка, его воспитание и образование не могут рассматриваться</w:t>
      </w:r>
      <w:r>
        <w:rPr>
          <w:spacing w:val="1"/>
        </w:rPr>
        <w:t xml:space="preserve"> </w:t>
      </w:r>
      <w:r>
        <w:t>как</w:t>
      </w:r>
      <w:r>
        <w:tab/>
      </w:r>
      <w:r>
        <w:t>изолированные</w:t>
      </w:r>
      <w:r>
        <w:tab/>
      </w:r>
      <w:r>
        <w:t>друг</w:t>
      </w:r>
      <w:r>
        <w:tab/>
      </w:r>
      <w:r>
        <w:t>от</w:t>
      </w:r>
      <w:r>
        <w:tab/>
      </w:r>
      <w:r>
        <w:t>друга</w:t>
      </w:r>
      <w:r>
        <w:tab/>
      </w:r>
      <w:r>
        <w:t>процессы.</w:t>
      </w:r>
      <w:r>
        <w:tab/>
      </w:r>
      <w:r>
        <w:t>Образование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формой</w:t>
      </w:r>
      <w:r>
        <w:rPr>
          <w:spacing w:val="2"/>
        </w:rPr>
        <w:t xml:space="preserve"> </w:t>
      </w:r>
      <w:r>
        <w:t>детского</w:t>
      </w:r>
      <w:r>
        <w:rPr>
          <w:spacing w:val="7"/>
        </w:rPr>
        <w:t xml:space="preserve"> </w:t>
      </w:r>
      <w:r>
        <w:t>развития.</w:t>
      </w:r>
    </w:p>
    <w:p>
      <w:pPr>
        <w:spacing w:before="12"/>
        <w:ind w:left="1488" w:right="0" w:firstLine="0"/>
        <w:jc w:val="left"/>
        <w:rPr>
          <w:b/>
          <w:i/>
          <w:sz w:val="28"/>
        </w:rPr>
      </w:pPr>
      <w:r>
        <w:rPr>
          <w:b/>
          <w:i/>
          <w:w w:val="90"/>
          <w:sz w:val="28"/>
          <w:u w:val="thick"/>
        </w:rPr>
        <w:t>Общие</w:t>
      </w:r>
      <w:r>
        <w:rPr>
          <w:b/>
          <w:i/>
          <w:spacing w:val="-12"/>
          <w:w w:val="90"/>
          <w:sz w:val="28"/>
          <w:u w:val="thick"/>
        </w:rPr>
        <w:t xml:space="preserve"> </w:t>
      </w:r>
      <w:r>
        <w:rPr>
          <w:b/>
          <w:i/>
          <w:w w:val="90"/>
          <w:sz w:val="28"/>
          <w:u w:val="thick"/>
        </w:rPr>
        <w:t>сведения</w:t>
      </w:r>
      <w:r>
        <w:rPr>
          <w:b/>
          <w:i/>
          <w:spacing w:val="-10"/>
          <w:w w:val="90"/>
          <w:sz w:val="28"/>
          <w:u w:val="thick"/>
        </w:rPr>
        <w:t xml:space="preserve"> </w:t>
      </w:r>
      <w:r>
        <w:rPr>
          <w:b/>
          <w:i/>
          <w:w w:val="90"/>
          <w:sz w:val="28"/>
          <w:u w:val="thick"/>
        </w:rPr>
        <w:t>о</w:t>
      </w:r>
      <w:r>
        <w:rPr>
          <w:b/>
          <w:i/>
          <w:spacing w:val="-6"/>
          <w:w w:val="90"/>
          <w:sz w:val="28"/>
          <w:u w:val="thick"/>
        </w:rPr>
        <w:t xml:space="preserve"> </w:t>
      </w:r>
      <w:r>
        <w:rPr>
          <w:b/>
          <w:i/>
          <w:w w:val="90"/>
          <w:sz w:val="28"/>
          <w:u w:val="thick"/>
        </w:rPr>
        <w:t>ДОУ</w:t>
      </w:r>
    </w:p>
    <w:p>
      <w:pPr>
        <w:pStyle w:val="7"/>
        <w:tabs>
          <w:tab w:val="left" w:pos="2672"/>
          <w:tab w:val="left" w:pos="2948"/>
          <w:tab w:val="left" w:pos="4665"/>
          <w:tab w:val="left" w:pos="5502"/>
          <w:tab w:val="left" w:pos="6470"/>
          <w:tab w:val="left" w:pos="8065"/>
          <w:tab w:val="left" w:pos="8634"/>
          <w:tab w:val="left" w:pos="9588"/>
        </w:tabs>
        <w:spacing w:before="142" w:line="364" w:lineRule="auto"/>
        <w:ind w:right="900" w:firstLine="564"/>
        <w:jc w:val="left"/>
      </w:pPr>
      <w:r>
        <w:t>Полное</w:t>
      </w:r>
      <w:r>
        <w:tab/>
      </w:r>
      <w:r>
        <w:t>наименование</w:t>
      </w:r>
      <w:r>
        <w:tab/>
      </w:r>
      <w:r>
        <w:t>учреждения:</w:t>
      </w:r>
      <w:r>
        <w:tab/>
      </w:r>
      <w:r>
        <w:t>муниципальное</w:t>
      </w:r>
      <w:r>
        <w:tab/>
      </w:r>
      <w:r>
        <w:t>бюджетное</w:t>
      </w:r>
      <w:r>
        <w:rPr>
          <w:spacing w:val="-67"/>
        </w:rPr>
        <w:t xml:space="preserve"> </w:t>
      </w:r>
      <w:r>
        <w:t>дошкольное</w:t>
      </w:r>
      <w:r>
        <w:tab/>
      </w:r>
      <w:r>
        <w:tab/>
      </w:r>
      <w:r>
        <w:t>образовательное</w:t>
      </w:r>
      <w:r>
        <w:tab/>
      </w:r>
      <w:r>
        <w:t>учреждение</w:t>
      </w:r>
      <w:r>
        <w:tab/>
      </w:r>
      <w:r>
        <w:rPr>
          <w:lang w:val="ru-RU"/>
        </w:rPr>
        <w:t>Де</w:t>
      </w:r>
      <w:r>
        <w:t>тский</w:t>
      </w:r>
      <w:r>
        <w:tab/>
      </w:r>
      <w:r>
        <w:t>сад</w:t>
      </w:r>
    </w:p>
    <w:p>
      <w:pPr>
        <w:pStyle w:val="7"/>
        <w:spacing w:line="320" w:lineRule="exact"/>
        <w:jc w:val="left"/>
      </w:pPr>
      <w:r>
        <w:t>«</w:t>
      </w:r>
      <w:r>
        <w:rPr>
          <w:lang w:val="ru-RU"/>
        </w:rPr>
        <w:t>Чечек</w:t>
      </w:r>
      <w:r>
        <w:t>»</w:t>
      </w:r>
      <w:r>
        <w:rPr>
          <w:rFonts w:hint="default"/>
          <w:lang w:val="ru-RU"/>
        </w:rPr>
        <w:t xml:space="preserve"> с.Шеми </w:t>
      </w:r>
      <w:r>
        <w:rPr>
          <w:spacing w:val="-6"/>
        </w:rPr>
        <w:t xml:space="preserve"> </w:t>
      </w:r>
      <w:r>
        <w:t>Дзун-Хемчикского</w:t>
      </w:r>
      <w:r>
        <w:rPr>
          <w:spacing w:val="-9"/>
        </w:rPr>
        <w:t xml:space="preserve"> </w:t>
      </w:r>
      <w:r>
        <w:t>кожууна</w:t>
      </w:r>
      <w:r>
        <w:rPr>
          <w:spacing w:val="-5"/>
        </w:rPr>
        <w:t xml:space="preserve"> </w:t>
      </w:r>
      <w:r>
        <w:t>Республики</w:t>
      </w:r>
      <w:r>
        <w:rPr>
          <w:spacing w:val="-7"/>
        </w:rPr>
        <w:t xml:space="preserve"> </w:t>
      </w:r>
      <w:r>
        <w:t>Тыва</w:t>
      </w:r>
    </w:p>
    <w:p>
      <w:pPr>
        <w:spacing w:after="0" w:line="320" w:lineRule="exact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left="1488" w:right="2318" w:hanging="4"/>
        <w:jc w:val="left"/>
        <w:rPr>
          <w:rFonts w:hint="default"/>
          <w:lang w:val="ru-RU"/>
        </w:rPr>
      </w:pPr>
      <w:r>
        <w:rPr>
          <w:spacing w:val="-1"/>
        </w:rPr>
        <w:t>Официальное</w:t>
      </w:r>
      <w:r>
        <w:rPr>
          <w:spacing w:val="49"/>
        </w:rPr>
        <w:t xml:space="preserve"> </w:t>
      </w:r>
      <w:r>
        <w:rPr>
          <w:spacing w:val="-1"/>
        </w:rPr>
        <w:t>сокращенное</w:t>
      </w:r>
      <w:r>
        <w:rPr>
          <w:spacing w:val="50"/>
        </w:rPr>
        <w:t xml:space="preserve"> </w:t>
      </w:r>
      <w:r>
        <w:rPr>
          <w:spacing w:val="-1"/>
        </w:rPr>
        <w:t>наименование:</w:t>
      </w:r>
      <w:r>
        <w:rPr>
          <w:spacing w:val="-1"/>
          <w:lang w:val="ru-RU"/>
        </w:rPr>
        <w:t>Д</w:t>
      </w:r>
      <w:r>
        <w:t>етский</w:t>
      </w:r>
      <w:r>
        <w:rPr>
          <w:spacing w:val="3"/>
        </w:rPr>
        <w:t xml:space="preserve"> </w:t>
      </w:r>
      <w:r>
        <w:t>сад</w:t>
      </w:r>
      <w:r>
        <w:rPr>
          <w:spacing w:val="-67"/>
        </w:rPr>
        <w:t xml:space="preserve"> </w:t>
      </w:r>
      <w:r>
        <w:t>Место</w:t>
      </w:r>
      <w:r>
        <w:rPr>
          <w:spacing w:val="19"/>
        </w:rPr>
        <w:t xml:space="preserve"> </w:t>
      </w:r>
      <w:r>
        <w:t>нахождения</w:t>
      </w:r>
      <w:r>
        <w:rPr>
          <w:spacing w:val="31"/>
        </w:rPr>
        <w:t xml:space="preserve"> </w:t>
      </w:r>
      <w:r>
        <w:t>учреждения:село-</w:t>
      </w:r>
      <w:r>
        <w:rPr>
          <w:lang w:val="ru-RU"/>
        </w:rPr>
        <w:t>Шеми</w:t>
      </w:r>
    </w:p>
    <w:p>
      <w:pPr>
        <w:pStyle w:val="7"/>
        <w:spacing w:before="6" w:line="360" w:lineRule="auto"/>
        <w:ind w:left="1488" w:right="563"/>
        <w:jc w:val="left"/>
        <w:rPr>
          <w:rFonts w:hint="default"/>
          <w:lang w:val="ru-RU"/>
        </w:rPr>
      </w:pPr>
      <w:r>
        <w:t>Почтовый адрес:66811</w:t>
      </w:r>
      <w:r>
        <w:rPr>
          <w:rFonts w:hint="default"/>
          <w:lang w:val="ru-RU"/>
        </w:rPr>
        <w:t>2</w:t>
      </w:r>
      <w:r>
        <w:t>, Республика Тыва,Дзун-Хемчикский</w:t>
      </w:r>
      <w:r>
        <w:rPr>
          <w:spacing w:val="1"/>
        </w:rPr>
        <w:t xml:space="preserve"> </w:t>
      </w:r>
      <w:r>
        <w:t>район, село</w:t>
      </w:r>
      <w:r>
        <w:rPr>
          <w:rFonts w:hint="default"/>
          <w:lang w:val="ru-RU"/>
        </w:rPr>
        <w:t xml:space="preserve"> Шеми</w:t>
      </w:r>
      <w:r>
        <w:rPr>
          <w:spacing w:val="4"/>
        </w:rPr>
        <w:t xml:space="preserve"> </w:t>
      </w:r>
      <w:r>
        <w:t>улица.</w:t>
      </w:r>
      <w:r>
        <w:rPr>
          <w:lang w:val="ru-RU"/>
        </w:rPr>
        <w:t>Ленина</w:t>
      </w:r>
      <w:r>
        <w:rPr>
          <w:rFonts w:hint="default"/>
          <w:lang w:val="ru-RU"/>
        </w:rPr>
        <w:t xml:space="preserve"> д.34 и ул.Александр Шаалы д.1</w:t>
      </w:r>
    </w:p>
    <w:p>
      <w:pPr>
        <w:pStyle w:val="7"/>
        <w:spacing w:before="156" w:line="362" w:lineRule="auto"/>
        <w:ind w:firstLine="564"/>
        <w:jc w:val="left"/>
      </w:pPr>
      <w:r>
        <w:t>ДОУ</w:t>
      </w:r>
      <w:r>
        <w:rPr>
          <w:spacing w:val="8"/>
        </w:rPr>
        <w:t xml:space="preserve"> </w:t>
      </w:r>
      <w:r>
        <w:t>осуществляет</w:t>
      </w:r>
      <w:r>
        <w:rPr>
          <w:spacing w:val="14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образовательную,</w:t>
      </w:r>
      <w:r>
        <w:rPr>
          <w:spacing w:val="17"/>
        </w:rPr>
        <w:t xml:space="preserve"> </w:t>
      </w:r>
      <w:r>
        <w:t>правовую,</w:t>
      </w:r>
      <w:r>
        <w:rPr>
          <w:spacing w:val="20"/>
        </w:rPr>
        <w:t xml:space="preserve"> </w:t>
      </w:r>
      <w:r>
        <w:t>хозяйственную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законодательных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документов: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  <w:tab w:val="left" w:pos="2580"/>
          <w:tab w:val="left" w:pos="6882"/>
        </w:tabs>
        <w:spacing w:before="0" w:after="0" w:line="343" w:lineRule="auto"/>
        <w:ind w:left="920" w:right="1333" w:firstLine="0"/>
        <w:jc w:val="left"/>
        <w:rPr>
          <w:sz w:val="28"/>
        </w:rPr>
      </w:pPr>
      <w:r>
        <w:rPr>
          <w:sz w:val="28"/>
        </w:rPr>
        <w:t>Устав</w:t>
      </w:r>
      <w:r>
        <w:rPr>
          <w:sz w:val="28"/>
        </w:rPr>
        <w:tab/>
      </w:r>
      <w:r>
        <w:rPr>
          <w:sz w:val="28"/>
        </w:rPr>
        <w:t>ДОУ,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утверждён</w:t>
      </w:r>
      <w:r>
        <w:rPr>
          <w:spacing w:val="62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z w:val="28"/>
        </w:rPr>
        <w:tab/>
      </w:r>
      <w:r>
        <w:rPr>
          <w:sz w:val="28"/>
        </w:rPr>
        <w:t>Администрации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Дзун-</w:t>
      </w:r>
      <w:r>
        <w:rPr>
          <w:spacing w:val="-67"/>
          <w:sz w:val="28"/>
        </w:rPr>
        <w:t xml:space="preserve"> </w:t>
      </w:r>
      <w:r>
        <w:rPr>
          <w:sz w:val="28"/>
        </w:rPr>
        <w:t>хемчикского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Тыва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7" w:after="0" w:line="360" w:lineRule="auto"/>
        <w:ind w:left="1488" w:right="0" w:hanging="569"/>
        <w:jc w:val="left"/>
        <w:rPr>
          <w:sz w:val="28"/>
        </w:rPr>
      </w:pPr>
      <w:r>
        <w:rPr>
          <w:sz w:val="28"/>
        </w:rPr>
        <w:t>Лицензия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право</w:t>
      </w:r>
      <w:r>
        <w:rPr>
          <w:spacing w:val="109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1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14"/>
          <w:sz w:val="28"/>
        </w:rPr>
        <w:t xml:space="preserve"> </w:t>
      </w:r>
      <w:r>
        <w:rPr>
          <w:sz w:val="28"/>
        </w:rPr>
        <w:t>деятельности</w:t>
      </w:r>
      <w:r>
        <w:rPr>
          <w:rFonts w:hint="default"/>
          <w:sz w:val="28"/>
          <w:lang w:val="ru-RU"/>
        </w:rPr>
        <w:t xml:space="preserve"> серия 17ЛО1 №0000299 регистрационный №561.Дата выдачи «23» марта 2018 года, срок действия: бесрочный.Выданной: службой по лицензированию и надзору отдельных  видов деятельности Министерства образования и науки Республики Тыва.</w:t>
      </w:r>
    </w:p>
    <w:p>
      <w:pPr>
        <w:pStyle w:val="7"/>
        <w:tabs>
          <w:tab w:val="left" w:pos="2372"/>
          <w:tab w:val="left" w:pos="3473"/>
          <w:tab w:val="left" w:pos="3865"/>
          <w:tab w:val="left" w:pos="6173"/>
          <w:tab w:val="left" w:pos="8138"/>
          <w:tab w:val="left" w:pos="9170"/>
          <w:tab w:val="left" w:pos="9839"/>
        </w:tabs>
        <w:spacing w:line="360" w:lineRule="auto"/>
        <w:ind w:right="900"/>
        <w:jc w:val="left"/>
      </w:pPr>
      <w:r>
        <w:t>Процесс воспитания и обучения в детском саду является непрерывным и</w:t>
      </w:r>
      <w:r>
        <w:rPr>
          <w:spacing w:val="1"/>
        </w:rPr>
        <w:t xml:space="preserve"> </w:t>
      </w:r>
      <w:r>
        <w:t>планируется с учетом холодного и теплого периодов времени года:</w:t>
      </w:r>
      <w:r>
        <w:rPr>
          <w:spacing w:val="1"/>
        </w:rPr>
        <w:t xml:space="preserve"> </w:t>
      </w:r>
      <w:r>
        <w:rPr>
          <w:b/>
          <w:i/>
        </w:rPr>
        <w:t>холодный</w:t>
      </w:r>
      <w:r>
        <w:rPr>
          <w:b/>
          <w:i/>
        </w:rPr>
        <w:tab/>
      </w:r>
      <w:r>
        <w:rPr>
          <w:b/>
          <w:i/>
        </w:rPr>
        <w:t>период</w:t>
      </w:r>
      <w:r>
        <w:rPr>
          <w:b/>
          <w:i/>
        </w:rPr>
        <w:tab/>
      </w:r>
      <w:r>
        <w:t>–</w:t>
      </w:r>
      <w:r>
        <w:tab/>
      </w:r>
      <w:r>
        <w:t>образовательный</w:t>
      </w:r>
      <w:r>
        <w:tab/>
      </w:r>
      <w:r>
        <w:t>определенный</w:t>
      </w:r>
      <w:r>
        <w:tab/>
      </w:r>
      <w:r>
        <w:t>режим</w:t>
      </w:r>
      <w:r>
        <w:tab/>
      </w:r>
      <w:r>
        <w:t>дня</w:t>
      </w:r>
      <w:r>
        <w:tab/>
      </w:r>
      <w:r>
        <w:t>и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работы;</w:t>
      </w:r>
    </w:p>
    <w:p>
      <w:pPr>
        <w:pStyle w:val="7"/>
        <w:tabs>
          <w:tab w:val="left" w:pos="3465"/>
          <w:tab w:val="left" w:pos="5761"/>
          <w:tab w:val="left" w:pos="8522"/>
          <w:tab w:val="left" w:pos="9507"/>
        </w:tabs>
        <w:spacing w:line="360" w:lineRule="auto"/>
        <w:ind w:right="891"/>
        <w:jc w:val="left"/>
      </w:pPr>
      <w:r>
        <w:rPr>
          <w:b/>
          <w:i/>
        </w:rPr>
        <w:t>летний</w:t>
      </w:r>
      <w:r>
        <w:rPr>
          <w:b/>
          <w:i/>
          <w:spacing w:val="124"/>
        </w:rPr>
        <w:t xml:space="preserve"> </w:t>
      </w:r>
      <w:r>
        <w:rPr>
          <w:b/>
          <w:i/>
        </w:rPr>
        <w:t>период</w:t>
      </w:r>
      <w:r>
        <w:rPr>
          <w:b/>
          <w:i/>
          <w:spacing w:val="125"/>
        </w:rPr>
        <w:t xml:space="preserve"> </w:t>
      </w:r>
      <w:r>
        <w:t>–</w:t>
      </w:r>
      <w:r>
        <w:tab/>
      </w:r>
      <w:r>
        <w:t>оздоровительный</w:t>
      </w:r>
      <w:r>
        <w:tab/>
      </w:r>
      <w:r>
        <w:t>составляется</w:t>
      </w:r>
      <w:r>
        <w:rPr>
          <w:spacing w:val="122"/>
        </w:rPr>
        <w:t xml:space="preserve"> </w:t>
      </w:r>
      <w:r>
        <w:t>другой</w:t>
      </w:r>
      <w:r>
        <w:tab/>
      </w:r>
      <w:r>
        <w:t>режим</w:t>
      </w:r>
      <w:r>
        <w:tab/>
      </w:r>
      <w:r>
        <w:t>дня,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культурно-досуговая</w:t>
      </w:r>
      <w:r>
        <w:rPr>
          <w:spacing w:val="-1"/>
        </w:rPr>
        <w:t xml:space="preserve"> </w:t>
      </w:r>
      <w:r>
        <w:t>деятельность.</w:t>
      </w:r>
    </w:p>
    <w:p>
      <w:pPr>
        <w:pStyle w:val="7"/>
        <w:spacing w:before="3" w:line="360" w:lineRule="auto"/>
        <w:ind w:right="894" w:firstLine="288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часов-</w:t>
      </w:r>
      <w:r>
        <w:rPr>
          <w:spacing w:val="7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07.00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19.00.</w:t>
      </w:r>
    </w:p>
    <w:p>
      <w:pPr>
        <w:pStyle w:val="7"/>
        <w:spacing w:before="3" w:line="360" w:lineRule="auto"/>
        <w:ind w:right="882" w:firstLine="366" w:firstLineChars="131"/>
        <w:rPr>
          <w:rFonts w:hint="default"/>
          <w:lang w:val="ru-RU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  <w:r>
        <w:rPr>
          <w:lang w:val="ru-RU"/>
        </w:rPr>
        <w:t>МБДОУ</w:t>
      </w:r>
      <w:r>
        <w:rPr>
          <w:rFonts w:hint="default"/>
          <w:lang w:val="ru-RU"/>
        </w:rPr>
        <w:t xml:space="preserve"> </w:t>
      </w:r>
      <w:r>
        <w:t>Детский сад</w:t>
      </w:r>
      <w:r>
        <w:rPr>
          <w:spacing w:val="1"/>
        </w:rPr>
        <w:t xml:space="preserve"> </w:t>
      </w:r>
      <w:r>
        <w:t xml:space="preserve">находится в селе </w:t>
      </w:r>
      <w:r>
        <w:rPr>
          <w:lang w:val="ru-RU"/>
        </w:rPr>
        <w:t>Шеми</w:t>
      </w:r>
      <w:r>
        <w:t xml:space="preserve"> Дзун-Хемчикском</w:t>
      </w:r>
      <w:r>
        <w:rPr>
          <w:spacing w:val="1"/>
        </w:rPr>
        <w:t xml:space="preserve"> </w:t>
      </w:r>
      <w:r>
        <w:t>районе,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предусматривается ознакомление детей с климатическими особенностями,</w:t>
      </w:r>
      <w:r>
        <w:rPr>
          <w:spacing w:val="1"/>
        </w:rPr>
        <w:t xml:space="preserve"> </w:t>
      </w:r>
      <w:r>
        <w:rPr>
          <w:spacing w:val="-1"/>
        </w:rPr>
        <w:t xml:space="preserve">растительным и животным </w:t>
      </w:r>
      <w:r>
        <w:t>миром Республики Тыва, воспитание любви к</w:t>
      </w:r>
      <w:r>
        <w:rPr>
          <w:spacing w:val="1"/>
        </w:rPr>
        <w:t xml:space="preserve"> </w:t>
      </w:r>
      <w:r>
        <w:t>родной природе.</w:t>
      </w:r>
      <w:r>
        <w:rPr>
          <w:rFonts w:hint="default"/>
          <w:lang w:val="ru-RU"/>
        </w:rPr>
        <w:t xml:space="preserve">   </w:t>
      </w:r>
    </w:p>
    <w:p>
      <w:pPr>
        <w:pStyle w:val="7"/>
        <w:spacing w:before="59" w:line="360" w:lineRule="auto"/>
        <w:ind w:left="838" w:leftChars="381" w:right="563" w:firstLine="420" w:firstLineChars="150"/>
        <w:jc w:val="left"/>
      </w:pPr>
      <w:r>
        <w:t>В</w:t>
      </w:r>
      <w:r>
        <w:rPr>
          <w:spacing w:val="23"/>
        </w:rPr>
        <w:t xml:space="preserve"> </w:t>
      </w:r>
      <w:r>
        <w:t>ДОУ</w:t>
      </w:r>
      <w:r>
        <w:rPr>
          <w:spacing w:val="28"/>
        </w:rPr>
        <w:t xml:space="preserve"> </w:t>
      </w:r>
      <w:r>
        <w:t>осуществляется</w:t>
      </w:r>
      <w:r>
        <w:rPr>
          <w:spacing w:val="25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лет.</w:t>
      </w:r>
      <w:r>
        <w:rPr>
          <w:spacing w:val="28"/>
        </w:rPr>
        <w:t xml:space="preserve"> </w:t>
      </w:r>
      <w:r>
        <w:rPr>
          <w:rFonts w:hint="default"/>
          <w:spacing w:val="28"/>
          <w:lang w:val="ru-RU"/>
        </w:rPr>
        <w:t>5</w:t>
      </w:r>
      <w:r>
        <w:rPr>
          <w:spacing w:val="29"/>
        </w:rPr>
        <w:t xml:space="preserve"> </w:t>
      </w:r>
      <w:r>
        <w:t>групп</w:t>
      </w:r>
      <w:r>
        <w:rPr>
          <w:spacing w:val="24"/>
        </w:rPr>
        <w:t xml:space="preserve"> </w:t>
      </w:r>
      <w:r>
        <w:t>полного</w:t>
      </w:r>
      <w:r>
        <w:rPr>
          <w:rFonts w:hint="default"/>
          <w:lang w:val="ru-RU"/>
        </w:rPr>
        <w:t xml:space="preserve"> </w:t>
      </w:r>
      <w:r>
        <w:rPr>
          <w:spacing w:val="-67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rPr>
          <w:rFonts w:hint="default"/>
          <w:spacing w:val="-1"/>
          <w:lang w:val="ru-RU"/>
        </w:rPr>
        <w:t xml:space="preserve"> </w:t>
      </w:r>
      <w:r>
        <w:t>общеразвивающей</w:t>
      </w:r>
      <w:r>
        <w:rPr>
          <w:spacing w:val="5"/>
        </w:rPr>
        <w:t xml:space="preserve"> </w:t>
      </w:r>
      <w:r>
        <w:t>направленности.</w:t>
      </w:r>
    </w:p>
    <w:p>
      <w:pPr>
        <w:spacing w:before="18"/>
        <w:ind w:left="1488" w:right="0" w:firstLine="0"/>
        <w:jc w:val="left"/>
        <w:rPr>
          <w:b/>
          <w:i/>
          <w:sz w:val="28"/>
        </w:rPr>
      </w:pPr>
      <w:r>
        <w:rPr>
          <w:b/>
          <w:i/>
          <w:sz w:val="28"/>
          <w:u w:val="thick"/>
        </w:rPr>
        <w:t>Сведения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семьях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воспитанников.</w:t>
      </w:r>
    </w:p>
    <w:p>
      <w:pPr>
        <w:pStyle w:val="7"/>
        <w:spacing w:before="59" w:line="360" w:lineRule="auto"/>
        <w:ind w:right="902"/>
        <w:sectPr>
          <w:pgSz w:w="11920" w:h="16840"/>
          <w:pgMar w:top="1040" w:right="240" w:bottom="1240" w:left="780" w:header="0" w:footer="966" w:gutter="0"/>
          <w:cols w:space="720" w:num="1"/>
        </w:sectPr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атмосферу,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которой</w:t>
      </w:r>
      <w:r>
        <w:rPr>
          <w:spacing w:val="10"/>
        </w:rPr>
        <w:t xml:space="preserve"> </w:t>
      </w:r>
      <w:r>
        <w:t>лежит</w:t>
      </w:r>
      <w:r>
        <w:rPr>
          <w:spacing w:val="14"/>
        </w:rPr>
        <w:t xml:space="preserve"> </w:t>
      </w:r>
      <w:r>
        <w:t>определенная</w:t>
      </w:r>
      <w:r>
        <w:rPr>
          <w:spacing w:val="11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социальный и образовательный статус</w:t>
      </w:r>
      <w:r>
        <w:rPr>
          <w:spacing w:val="1"/>
        </w:rPr>
        <w:t xml:space="preserve"> </w:t>
      </w:r>
      <w:r>
        <w:t>членов</w:t>
      </w:r>
      <w:r>
        <w:rPr>
          <w:spacing w:val="27"/>
        </w:rPr>
        <w:t xml:space="preserve"> </w:t>
      </w:r>
      <w:r>
        <w:t>семей</w:t>
      </w:r>
      <w:r>
        <w:rPr>
          <w:spacing w:val="30"/>
        </w:rPr>
        <w:t xml:space="preserve"> </w:t>
      </w:r>
      <w:r>
        <w:t>воспитанников.</w:t>
      </w:r>
      <w:r>
        <w:rPr>
          <w:spacing w:val="34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предполагает</w:t>
      </w:r>
      <w:r>
        <w:rPr>
          <w:spacing w:val="31"/>
        </w:rPr>
        <w:t xml:space="preserve"> </w:t>
      </w:r>
      <w:r>
        <w:t>обеспечениевзаимодействия с родителями воспитанников различными способами, как</w:t>
      </w:r>
      <w:r>
        <w:rPr>
          <w:spacing w:val="1"/>
        </w:rPr>
        <w:t xml:space="preserve"> </w:t>
      </w:r>
      <w:r>
        <w:t>непосредственными,</w:t>
      </w:r>
      <w:r>
        <w:rPr>
          <w:spacing w:val="8"/>
        </w:rPr>
        <w:t xml:space="preserve"> </w:t>
      </w:r>
      <w:r>
        <w:t>так и</w:t>
      </w:r>
      <w:r>
        <w:rPr>
          <w:spacing w:val="4"/>
        </w:rPr>
        <w:t xml:space="preserve"> </w:t>
      </w:r>
      <w:r>
        <w:t>опосредованными.</w:t>
      </w:r>
    </w:p>
    <w:p>
      <w:pPr>
        <w:pStyle w:val="3"/>
        <w:ind w:left="0" w:leftChars="0" w:firstLine="924" w:firstLineChars="350"/>
      </w:pPr>
      <w:r>
        <w:rPr>
          <w:spacing w:val="-8"/>
          <w:lang w:val="ru-RU"/>
        </w:rPr>
        <w:t>в</w:t>
      </w:r>
      <w:r>
        <w:rPr>
          <w:rFonts w:hint="default"/>
          <w:spacing w:val="-8"/>
          <w:lang w:val="ru-RU"/>
        </w:rPr>
        <w:t>)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>
      <w:pPr>
        <w:pStyle w:val="7"/>
        <w:ind w:left="0"/>
        <w:jc w:val="left"/>
        <w:rPr>
          <w:b/>
          <w:i/>
          <w:sz w:val="30"/>
        </w:rPr>
      </w:pPr>
    </w:p>
    <w:p>
      <w:pPr>
        <w:spacing w:before="0"/>
        <w:ind w:right="0" w:firstLine="980" w:firstLineChars="350"/>
        <w:jc w:val="both"/>
        <w:rPr>
          <w:b/>
          <w:i/>
          <w:sz w:val="28"/>
        </w:rPr>
      </w:pPr>
      <w:r>
        <w:rPr>
          <w:b/>
          <w:i/>
          <w:sz w:val="28"/>
        </w:rPr>
        <w:t>Возрастная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характеристика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раннего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возраста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 xml:space="preserve">от </w:t>
      </w:r>
      <w:r>
        <w:rPr>
          <w:rFonts w:hint="default"/>
          <w:b/>
          <w:i/>
          <w:sz w:val="28"/>
          <w:lang w:val="ru-RU"/>
        </w:rPr>
        <w:t>1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лет.</w:t>
      </w:r>
    </w:p>
    <w:p>
      <w:pPr>
        <w:spacing w:before="150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66" w:line="360" w:lineRule="auto"/>
        <w:ind w:right="890" w:firstLine="420" w:firstLineChars="150"/>
      </w:pPr>
      <w:r>
        <w:t>Дети владеют основными жизненно важными движениями (ходьба, 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корточках,</w:t>
      </w:r>
      <w:r>
        <w:rPr>
          <w:spacing w:val="1"/>
        </w:rPr>
        <w:t xml:space="preserve"> </w:t>
      </w:r>
      <w:r>
        <w:t>спрыгивают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ступеньки.</w:t>
      </w:r>
    </w:p>
    <w:p>
      <w:pPr>
        <w:spacing w:before="0" w:line="321" w:lineRule="exact"/>
        <w:ind w:left="920" w:right="0" w:firstLine="560" w:firstLineChars="200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62" w:line="360" w:lineRule="auto"/>
        <w:ind w:right="880" w:firstLine="420" w:firstLineChars="150"/>
      </w:pPr>
      <w:r>
        <w:t xml:space="preserve">У </w:t>
      </w:r>
      <w:r>
        <w:rPr>
          <w:rFonts w:hint="default"/>
          <w:lang w:val="ru-RU"/>
        </w:rPr>
        <w:t>1 года и 2</w:t>
      </w:r>
      <w:r>
        <w:t xml:space="preserve"> </w:t>
      </w:r>
      <w:r>
        <w:rPr>
          <w:rFonts w:hint="default"/>
          <w:lang w:val="ru-RU"/>
        </w:rPr>
        <w:t xml:space="preserve"> летних </w:t>
      </w:r>
      <w:r>
        <w:t>детей наблюдается устойчивое эмоциональное состояние.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редко, проявляется эмоциональный механизм сопереживания, сочувствия,</w:t>
      </w:r>
      <w:r>
        <w:rPr>
          <w:spacing w:val="1"/>
        </w:rPr>
        <w:t xml:space="preserve"> </w:t>
      </w:r>
      <w:r>
        <w:t>радости.</w:t>
      </w:r>
      <w:r>
        <w:rPr>
          <w:spacing w:val="14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дети</w:t>
      </w:r>
      <w:r>
        <w:rPr>
          <w:spacing w:val="11"/>
        </w:rPr>
        <w:t xml:space="preserve"> </w:t>
      </w:r>
      <w:r>
        <w:t>называют</w:t>
      </w:r>
      <w:r>
        <w:rPr>
          <w:spacing w:val="14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имени,</w:t>
      </w:r>
      <w:r>
        <w:rPr>
          <w:spacing w:val="18"/>
        </w:rPr>
        <w:t xml:space="preserve"> </w:t>
      </w:r>
      <w:r>
        <w:t>употребляют</w:t>
      </w:r>
      <w:r>
        <w:rPr>
          <w:spacing w:val="15"/>
        </w:rPr>
        <w:t xml:space="preserve"> </w:t>
      </w:r>
      <w:r>
        <w:t>местоимение</w:t>
      </w:r>
      <w:r>
        <w:rPr>
          <w:spacing w:val="16"/>
        </w:rPr>
        <w:t xml:space="preserve"> </w:t>
      </w:r>
      <w:r>
        <w:t>«я»</w:t>
      </w:r>
      <w:r>
        <w:rPr>
          <w:spacing w:val="-67"/>
        </w:rPr>
        <w:t xml:space="preserve"> </w:t>
      </w:r>
      <w:r>
        <w:t>и дают себе первичную самооценку – «я хороший», «я сам». Для детей 3-х</w:t>
      </w:r>
      <w:r>
        <w:rPr>
          <w:spacing w:val="1"/>
        </w:rPr>
        <w:t xml:space="preserve"> </w:t>
      </w:r>
      <w:r>
        <w:t>летнего возраста характерна неосознанность мотивов, импульсивность 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 состоянием сверстников. Однако в этом возрасте начинает</w:t>
      </w:r>
      <w:r>
        <w:rPr>
          <w:spacing w:val="-67"/>
        </w:rPr>
        <w:t xml:space="preserve"> </w:t>
      </w:r>
      <w:r>
        <w:t>складываться и произвольность поведения. У детей к 3 годам появляются</w:t>
      </w:r>
      <w:r>
        <w:rPr>
          <w:spacing w:val="1"/>
        </w:rPr>
        <w:t xml:space="preserve"> </w:t>
      </w:r>
      <w:r>
        <w:t>чувство гордости и стыда, начинают формироваться элементы 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 проявлений: упрямство,</w:t>
      </w:r>
      <w:r>
        <w:rPr>
          <w:spacing w:val="70"/>
        </w:rPr>
        <w:t xml:space="preserve"> </w:t>
      </w:r>
      <w:r>
        <w:t>негативизм, нарушение общения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 др.</w:t>
      </w:r>
    </w:p>
    <w:p>
      <w:pPr>
        <w:pStyle w:val="7"/>
        <w:spacing w:line="360" w:lineRule="auto"/>
        <w:ind w:right="880" w:firstLine="560" w:firstLineChars="200"/>
      </w:pPr>
      <w:r>
        <w:t>Игра носит процессуальный характер, главное в ней - действия. Дети уже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кратковременны.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67"/>
        </w:rPr>
        <w:t xml:space="preserve"> </w:t>
      </w:r>
      <w:r>
        <w:t>приближенными</w:t>
      </w:r>
      <w:r>
        <w:rPr>
          <w:spacing w:val="5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реальности.</w:t>
      </w:r>
      <w:r>
        <w:rPr>
          <w:spacing w:val="55"/>
        </w:rPr>
        <w:t xml:space="preserve"> </w:t>
      </w:r>
      <w:r>
        <w:t>Появляются</w:t>
      </w:r>
      <w:r>
        <w:rPr>
          <w:spacing w:val="52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с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0"/>
      </w:pPr>
      <w:r>
        <w:t>предметами - заместителями. Для детей 3х летнего возраста игра рядом.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характер.</w:t>
      </w:r>
      <w:r>
        <w:rPr>
          <w:spacing w:val="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осуществляется фактически,</w:t>
      </w:r>
      <w:r>
        <w:rPr>
          <w:spacing w:val="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 называется.</w:t>
      </w:r>
      <w:r>
        <w:rPr>
          <w:spacing w:val="6"/>
        </w:rPr>
        <w:t xml:space="preserve"> </w:t>
      </w:r>
      <w:r>
        <w:t>Сюжет</w:t>
      </w:r>
      <w:r>
        <w:rPr>
          <w:spacing w:val="2"/>
        </w:rPr>
        <w:t xml:space="preserve"> </w:t>
      </w:r>
      <w:r>
        <w:t>игры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21" w:lineRule="exact"/>
        <w:ind w:left="1084" w:right="0" w:hanging="169"/>
        <w:jc w:val="both"/>
        <w:rPr>
          <w:sz w:val="28"/>
        </w:rPr>
      </w:pPr>
      <w:r>
        <w:rPr>
          <w:sz w:val="28"/>
        </w:rPr>
        <w:t>цепочка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2х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-7"/>
          <w:sz w:val="28"/>
        </w:rPr>
        <w:t xml:space="preserve"> </w:t>
      </w:r>
      <w:r>
        <w:rPr>
          <w:sz w:val="28"/>
        </w:rPr>
        <w:t>воображаемую</w:t>
      </w:r>
      <w:r>
        <w:rPr>
          <w:spacing w:val="6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взрослый.</w:t>
      </w:r>
    </w:p>
    <w:p>
      <w:pPr>
        <w:spacing w:before="166"/>
        <w:ind w:left="920" w:right="0" w:firstLine="3780" w:firstLineChars="1350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59" w:line="360" w:lineRule="auto"/>
        <w:ind w:right="886" w:firstLine="420" w:firstLineChars="150"/>
      </w:pPr>
      <w:r>
        <w:t>В ходе совместной со взрослыми предметной деятельности продолжает</w:t>
      </w:r>
      <w:r>
        <w:rPr>
          <w:spacing w:val="1"/>
        </w:rPr>
        <w:t xml:space="preserve"> </w:t>
      </w:r>
      <w:r>
        <w:t>развиваться понимание речи. Слово отделяется от ситуации и 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Интенсивно развивается активная речь детей. К 3-м годам они 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в разговоре со взрослым используют практически все 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1000-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3-го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71"/>
        </w:rPr>
        <w:t xml:space="preserve"> </w:t>
      </w:r>
      <w:r>
        <w:t>средством</w:t>
      </w:r>
      <w:r>
        <w:rPr>
          <w:spacing w:val="71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со сверстниками,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произносят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-2"/>
        </w:rPr>
        <w:t xml:space="preserve"> </w:t>
      </w:r>
      <w:r>
        <w:t>искажениями.</w:t>
      </w:r>
    </w:p>
    <w:p>
      <w:pPr>
        <w:pStyle w:val="7"/>
        <w:spacing w:line="360" w:lineRule="auto"/>
        <w:ind w:right="875" w:firstLine="560" w:firstLineChars="20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Познавательного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чувственное - имеет для детей решающее</w:t>
      </w:r>
      <w:r>
        <w:rPr>
          <w:spacing w:val="70"/>
        </w:rPr>
        <w:t xml:space="preserve"> </w:t>
      </w:r>
      <w:r>
        <w:t>значение. Они воспринимают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отдельные сенсорные свойства. Возникает взаимодействие в работе разных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рече-двигательные системы начинают</w:t>
      </w:r>
      <w:r>
        <w:rPr>
          <w:spacing w:val="70"/>
        </w:rPr>
        <w:t xml:space="preserve"> </w:t>
      </w:r>
      <w:r>
        <w:t>взаимодействовать при восприятии</w:t>
      </w:r>
      <w:r>
        <w:rPr>
          <w:spacing w:val="1"/>
        </w:rPr>
        <w:t xml:space="preserve"> </w:t>
      </w:r>
      <w:r>
        <w:t>и различении речи. Постепенно учитывается острота зрения и 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непроизвольно.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внимательным, т.е. произвольно направлять и удерживать свое</w:t>
      </w:r>
      <w:r>
        <w:rPr>
          <w:spacing w:val="7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каком-либо объекте.</w:t>
      </w:r>
      <w:r>
        <w:rPr>
          <w:spacing w:val="1"/>
        </w:rPr>
        <w:t xml:space="preserve"> </w:t>
      </w:r>
      <w:r>
        <w:t>Устойчивость внимания ребенка 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объекту.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словесного указания - очень трудно. Детям сложно немедленно выполнять</w:t>
      </w:r>
      <w:r>
        <w:rPr>
          <w:spacing w:val="1"/>
        </w:rPr>
        <w:t xml:space="preserve"> </w:t>
      </w:r>
      <w:r>
        <w:t>просьбы.</w:t>
      </w:r>
      <w:r>
        <w:rPr>
          <w:spacing w:val="19"/>
        </w:rPr>
        <w:t xml:space="preserve"> </w:t>
      </w:r>
      <w:r>
        <w:t>Объем</w:t>
      </w:r>
      <w:r>
        <w:rPr>
          <w:spacing w:val="17"/>
        </w:rPr>
        <w:t xml:space="preserve"> </w:t>
      </w:r>
      <w:r>
        <w:t>внимания</w:t>
      </w:r>
      <w:r>
        <w:rPr>
          <w:spacing w:val="17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очень</w:t>
      </w:r>
      <w:r>
        <w:rPr>
          <w:spacing w:val="14"/>
        </w:rPr>
        <w:t xml:space="preserve"> </w:t>
      </w:r>
      <w:r>
        <w:t>невелик</w:t>
      </w:r>
      <w:r>
        <w:rPr>
          <w:spacing w:val="26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один</w:t>
      </w:r>
      <w:r>
        <w:rPr>
          <w:spacing w:val="15"/>
        </w:rPr>
        <w:t xml:space="preserve"> </w:t>
      </w:r>
      <w:r>
        <w:t>предмет.</w:t>
      </w:r>
      <w:r>
        <w:rPr>
          <w:spacing w:val="24"/>
        </w:rPr>
        <w:t xml:space="preserve"> </w:t>
      </w:r>
      <w:r>
        <w:t>Память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0"/>
        <w:rPr>
          <w:i/>
        </w:rPr>
      </w:pPr>
      <w:r>
        <w:t>проявляется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воспринимающихся</w:t>
      </w:r>
      <w:r>
        <w:rPr>
          <w:spacing w:val="7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Преднамеренного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запоминаю то, что им понравилось, что они с интересом слушали или за</w:t>
      </w:r>
      <w:r>
        <w:rPr>
          <w:spacing w:val="1"/>
        </w:rPr>
        <w:t xml:space="preserve"> </w:t>
      </w:r>
      <w:r>
        <w:t>чем наблюдали. Ребенок запоминает то, что запомнилось само. 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мышления</w:t>
      </w:r>
      <w:r>
        <w:rPr>
          <w:spacing w:val="2"/>
        </w:rPr>
        <w:t xml:space="preserve"> </w:t>
      </w:r>
      <w:r>
        <w:t>становится</w:t>
      </w:r>
      <w:r>
        <w:rPr>
          <w:spacing w:val="5"/>
        </w:rPr>
        <w:t xml:space="preserve"> </w:t>
      </w:r>
      <w:r>
        <w:t>наглядно-действенная</w:t>
      </w:r>
      <w:r>
        <w:rPr>
          <w:i/>
        </w:rPr>
        <w:t>.</w:t>
      </w:r>
    </w:p>
    <w:p>
      <w:pPr>
        <w:spacing w:before="0" w:line="320" w:lineRule="exact"/>
        <w:ind w:left="920" w:right="0" w:firstLine="1960" w:firstLineChars="700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66" w:line="360" w:lineRule="auto"/>
        <w:ind w:right="892" w:firstLine="560" w:firstLineChars="200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получается: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слушается.</w:t>
      </w:r>
      <w:r>
        <w:rPr>
          <w:spacing w:val="1"/>
        </w:rPr>
        <w:t xml:space="preserve"> </w:t>
      </w:r>
      <w:r>
        <w:t>Основные изображения: линии, штрихи, округлые предметы. Типичным</w:t>
      </w:r>
      <w:r>
        <w:rPr>
          <w:spacing w:val="1"/>
        </w:rPr>
        <w:t xml:space="preserve"> </w:t>
      </w:r>
      <w:r>
        <w:t>является изображение человека в виде «головонога» - и отходящих от нее</w:t>
      </w:r>
      <w:r>
        <w:rPr>
          <w:spacing w:val="1"/>
        </w:rPr>
        <w:t xml:space="preserve"> </w:t>
      </w:r>
      <w:r>
        <w:t>линий.</w:t>
      </w:r>
    </w:p>
    <w:p>
      <w:pPr>
        <w:pStyle w:val="7"/>
        <w:spacing w:line="360" w:lineRule="auto"/>
        <w:ind w:right="887" w:firstLine="560" w:firstLineChars="200"/>
      </w:pPr>
      <w:r>
        <w:t>В</w:t>
      </w:r>
      <w:r>
        <w:rPr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 движения. Ребенок вместе со взрослым способен подпевать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фразы.</w:t>
      </w:r>
    </w:p>
    <w:p>
      <w:pPr>
        <w:pStyle w:val="3"/>
        <w:spacing w:before="16" w:line="357" w:lineRule="auto"/>
        <w:ind w:right="893" w:firstLine="840" w:firstLineChars="300"/>
      </w:pPr>
      <w:r>
        <w:t>Возрастная характеристика детей дошкольного возраста от</w:t>
      </w:r>
      <w:r>
        <w:rPr>
          <w:spacing w:val="70"/>
        </w:rPr>
        <w:t xml:space="preserve"> </w:t>
      </w:r>
      <w:r>
        <w:t>3 до 4</w:t>
      </w:r>
      <w:r>
        <w:rPr>
          <w:spacing w:val="1"/>
        </w:rPr>
        <w:t xml:space="preserve"> </w:t>
      </w:r>
      <w:r>
        <w:t>лет</w:t>
      </w:r>
    </w:p>
    <w:p>
      <w:pPr>
        <w:spacing w:before="0" w:line="311" w:lineRule="exact"/>
        <w:ind w:left="920" w:right="0" w:firstLine="3220" w:firstLineChars="1150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67" w:line="360" w:lineRule="auto"/>
        <w:ind w:right="893"/>
      </w:pPr>
      <w:r>
        <w:t>3-хлетний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67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тем</w:t>
      </w:r>
      <w:r>
        <w:rPr>
          <w:spacing w:val="71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свойственно</w:t>
      </w:r>
      <w:r>
        <w:rPr>
          <w:spacing w:val="-8"/>
        </w:rPr>
        <w:t xml:space="preserve"> </w:t>
      </w:r>
      <w:r>
        <w:t>неумение</w:t>
      </w:r>
      <w:r>
        <w:rPr>
          <w:spacing w:val="-6"/>
        </w:rPr>
        <w:t xml:space="preserve"> </w:t>
      </w:r>
      <w:r>
        <w:t>соизмерять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возможностями.</w:t>
      </w:r>
    </w:p>
    <w:p>
      <w:pPr>
        <w:pStyle w:val="7"/>
        <w:spacing w:line="360" w:lineRule="auto"/>
        <w:ind w:right="881" w:firstLine="560" w:firstLineChars="200"/>
        <w:sectPr>
          <w:pgSz w:w="11920" w:h="16840"/>
          <w:pgMar w:top="1040" w:right="240" w:bottom="1240" w:left="780" w:header="0" w:footer="966" w:gutter="0"/>
          <w:cols w:space="720" w:num="1"/>
        </w:sectPr>
      </w:pPr>
      <w:r>
        <w:t>Моторика выполнения движений характеризуется более или менее точным</w:t>
      </w:r>
      <w:r>
        <w:rPr>
          <w:spacing w:val="1"/>
        </w:rPr>
        <w:t xml:space="preserve"> </w:t>
      </w:r>
      <w:r>
        <w:t>воспроизведением структуры движения, его фаз, направления и т.д. К 4-м</w:t>
      </w:r>
      <w:r>
        <w:rPr>
          <w:spacing w:val="1"/>
        </w:rPr>
        <w:t xml:space="preserve"> </w:t>
      </w:r>
      <w:r>
        <w:t>годам ребенок может без остановки пройти по гимнастической скамейке,</w:t>
      </w:r>
      <w:r>
        <w:rPr>
          <w:spacing w:val="1"/>
        </w:rPr>
        <w:t xml:space="preserve"> </w:t>
      </w:r>
      <w:r>
        <w:t>руки в стороны; ударять мяч об пол и ловить его двумя руками (3 раза</w:t>
      </w:r>
      <w:r>
        <w:rPr>
          <w:spacing w:val="1"/>
        </w:rPr>
        <w:t xml:space="preserve"> </w:t>
      </w:r>
      <w:r>
        <w:t>подряд);</w:t>
      </w:r>
      <w:r>
        <w:rPr>
          <w:spacing w:val="-7"/>
        </w:rPr>
        <w:t xml:space="preserve"> </w:t>
      </w:r>
      <w:r>
        <w:t>перекладывать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</w:t>
      </w:r>
      <w:r>
        <w:rPr>
          <w:spacing w:val="-13"/>
        </w:rPr>
        <w:t xml:space="preserve"> </w:t>
      </w:r>
      <w:r>
        <w:t>мелкие</w:t>
      </w:r>
      <w:r>
        <w:rPr>
          <w:spacing w:val="-6"/>
        </w:rPr>
        <w:t xml:space="preserve"> </w:t>
      </w:r>
      <w:r>
        <w:t>предметы</w:t>
      </w:r>
    </w:p>
    <w:p>
      <w:pPr>
        <w:pStyle w:val="7"/>
        <w:spacing w:before="6" w:line="360" w:lineRule="auto"/>
        <w:ind w:left="0" w:leftChars="0" w:right="285" w:firstLine="0" w:firstLineChars="0"/>
      </w:pPr>
      <w:r>
        <w:t>Режим работы ДОУ представляет годовой цикл: с сентября по май –</w:t>
      </w:r>
      <w:r>
        <w:rPr>
          <w:spacing w:val="-67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август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5"/>
        </w:rPr>
        <w:t xml:space="preserve"> </w:t>
      </w:r>
      <w:r>
        <w:t>работа.</w:t>
      </w:r>
    </w:p>
    <w:p>
      <w:pPr>
        <w:pStyle w:val="7"/>
        <w:spacing w:before="7"/>
        <w:ind w:left="1069"/>
      </w:pPr>
      <w:r>
        <w:t>Пятидневная</w:t>
      </w:r>
      <w:r>
        <w:rPr>
          <w:spacing w:val="61"/>
        </w:rPr>
        <w:t xml:space="preserve"> </w:t>
      </w:r>
      <w:r>
        <w:t>рабочая</w:t>
      </w:r>
      <w:r>
        <w:rPr>
          <w:spacing w:val="65"/>
        </w:rPr>
        <w:t xml:space="preserve"> </w:t>
      </w:r>
      <w:r>
        <w:t>неделя</w:t>
      </w:r>
      <w:r>
        <w:rPr>
          <w:spacing w:val="63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9</w:t>
      </w:r>
      <w:r>
        <w:rPr>
          <w:spacing w:val="52"/>
        </w:rPr>
        <w:t xml:space="preserve"> </w:t>
      </w:r>
      <w:r>
        <w:t>часовым</w:t>
      </w:r>
      <w:r>
        <w:rPr>
          <w:spacing w:val="61"/>
        </w:rPr>
        <w:t xml:space="preserve"> </w:t>
      </w:r>
      <w:r>
        <w:t>пребыванием</w:t>
      </w:r>
      <w:r>
        <w:rPr>
          <w:spacing w:val="62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</w:p>
    <w:p>
      <w:pPr>
        <w:pStyle w:val="7"/>
        <w:spacing w:before="147"/>
        <w:ind w:left="220"/>
      </w:pPr>
      <w:r>
        <w:t>8.30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17.30</w:t>
      </w:r>
      <w:r>
        <w:rPr>
          <w:spacing w:val="1"/>
        </w:rPr>
        <w:t xml:space="preserve"> </w:t>
      </w:r>
      <w:r>
        <w:t>часов.</w:t>
      </w:r>
    </w:p>
    <w:p>
      <w:pPr>
        <w:pStyle w:val="7"/>
        <w:spacing w:before="166"/>
        <w:ind w:left="1069"/>
      </w:pPr>
      <w:r>
        <w:t>Выходные</w:t>
      </w:r>
      <w:r>
        <w:rPr>
          <w:spacing w:val="-10"/>
        </w:rPr>
        <w:t xml:space="preserve"> </w:t>
      </w:r>
      <w:r>
        <w:t>дни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3"/>
        </w:rPr>
        <w:t xml:space="preserve"> </w:t>
      </w:r>
      <w:r>
        <w:t>праздничные</w:t>
      </w:r>
      <w:r>
        <w:rPr>
          <w:spacing w:val="-9"/>
        </w:rPr>
        <w:t xml:space="preserve"> </w:t>
      </w:r>
      <w:r>
        <w:t>дни.</w:t>
      </w:r>
    </w:p>
    <w:p>
      <w:pPr>
        <w:pStyle w:val="7"/>
        <w:spacing w:before="158" w:line="360" w:lineRule="auto"/>
        <w:ind w:left="220" w:right="286" w:firstLine="848"/>
      </w:pP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решать задачи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реализации.</w:t>
      </w:r>
    </w:p>
    <w:p>
      <w:pPr>
        <w:pStyle w:val="7"/>
        <w:spacing w:line="360" w:lineRule="auto"/>
        <w:ind w:left="220" w:right="301" w:firstLine="848"/>
        <w:rPr>
          <w:rFonts w:hint="default"/>
          <w:lang w:val="ru-RU"/>
        </w:rPr>
      </w:pPr>
      <w:r>
        <w:t>Содержание Программы и организация образовательного процесса</w:t>
      </w:r>
      <w:r>
        <w:rPr>
          <w:spacing w:val="1"/>
        </w:rPr>
        <w:t xml:space="preserve"> </w:t>
      </w:r>
      <w:r>
        <w:t>учитывает возрастные и индивидуальные особенности контингента детей,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"/>
          <w:lang w:val="ru-RU"/>
        </w:rPr>
        <w:t>МБДОУ</w:t>
      </w:r>
      <w:r>
        <w:rPr>
          <w:rFonts w:hint="default"/>
          <w:spacing w:val="1"/>
          <w:lang w:val="ru-RU"/>
        </w:rPr>
        <w:t xml:space="preserve"> Д</w:t>
      </w:r>
      <w:r>
        <w:t>етском саду</w:t>
      </w:r>
      <w:r>
        <w:rPr>
          <w:rFonts w:hint="default"/>
          <w:lang w:val="ru-RU"/>
        </w:rPr>
        <w:t xml:space="preserve"> «Чечек»</w:t>
      </w:r>
    </w:p>
    <w:p>
      <w:pPr>
        <w:pStyle w:val="7"/>
        <w:spacing w:line="357" w:lineRule="auto"/>
        <w:ind w:left="220" w:right="300" w:firstLine="848"/>
      </w:pPr>
      <w:r>
        <w:t>Образовательный процесс в ДОУ строится с учетом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воспитанников.</w:t>
      </w:r>
    </w:p>
    <w:p>
      <w:pPr>
        <w:pStyle w:val="7"/>
        <w:spacing w:before="3" w:line="364" w:lineRule="auto"/>
        <w:ind w:left="220" w:right="292" w:firstLine="848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6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– русском.</w:t>
      </w:r>
    </w:p>
    <w:p>
      <w:pPr>
        <w:pStyle w:val="7"/>
        <w:spacing w:line="364" w:lineRule="auto"/>
        <w:ind w:left="220" w:right="303" w:firstLine="848"/>
      </w:pPr>
      <w:r>
        <w:t>ДОУ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программы:</w:t>
      </w:r>
      <w:r>
        <w:rPr>
          <w:spacing w:val="-7"/>
        </w:rPr>
        <w:t xml:space="preserve"> </w:t>
      </w:r>
      <w:r>
        <w:t>5 лет.</w:t>
      </w:r>
    </w:p>
    <w:p>
      <w:pPr>
        <w:pStyle w:val="7"/>
        <w:spacing w:line="360" w:lineRule="auto"/>
        <w:ind w:left="220" w:right="290" w:firstLine="848"/>
      </w:pPr>
      <w:r>
        <w:t>Используемые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 и часть, формируемую участниками образовательных отношений для</w:t>
      </w:r>
      <w:r>
        <w:rPr>
          <w:spacing w:val="-6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>1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вплоть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>
      <w:pPr>
        <w:pStyle w:val="7"/>
        <w:spacing w:line="362" w:lineRule="auto"/>
        <w:ind w:left="220" w:right="298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которые получают квалифицированную помощь по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 развитии,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них:</w:t>
      </w:r>
      <w:r>
        <w:rPr>
          <w:spacing w:val="-12"/>
        </w:rPr>
        <w:t xml:space="preserve"> </w:t>
      </w:r>
      <w:r>
        <w:t>ОНР;</w:t>
      </w:r>
      <w:r>
        <w:rPr>
          <w:spacing w:val="-1"/>
        </w:rPr>
        <w:t xml:space="preserve"> </w:t>
      </w:r>
      <w:r>
        <w:t>ЗПР,</w:t>
      </w:r>
      <w:r>
        <w:rPr>
          <w:spacing w:val="3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инвалиды.</w:t>
      </w:r>
    </w:p>
    <w:p>
      <w:pPr>
        <w:pStyle w:val="7"/>
        <w:spacing w:line="360" w:lineRule="auto"/>
        <w:ind w:left="220" w:right="282"/>
      </w:pPr>
      <w:r>
        <w:t>Механизмом адаптации Программы ДОУ</w:t>
      </w:r>
      <w:r>
        <w:rPr>
          <w:spacing w:val="1"/>
        </w:rPr>
        <w:t xml:space="preserve"> </w:t>
      </w:r>
      <w:r>
        <w:t>для детей с ОВЗ в группах</w:t>
      </w:r>
      <w:r>
        <w:rPr>
          <w:spacing w:val="1"/>
        </w:rPr>
        <w:t xml:space="preserve"> </w:t>
      </w:r>
      <w:r>
        <w:t>компенсирующей направленности служит адаптированная образовательная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-67"/>
        </w:rPr>
        <w:t xml:space="preserve"> </w:t>
      </w:r>
      <w:r>
        <w:t>речи.</w:t>
      </w:r>
    </w:p>
    <w:p>
      <w:pPr>
        <w:spacing w:after="0" w:line="360" w:lineRule="auto"/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7"/>
        <w:spacing w:before="6" w:line="360" w:lineRule="auto"/>
        <w:ind w:right="892" w:firstLine="700" w:firstLineChars="250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значительной</w:t>
      </w:r>
      <w:r>
        <w:rPr>
          <w:spacing w:val="71"/>
        </w:rPr>
        <w:t xml:space="preserve"> </w:t>
      </w:r>
      <w:r>
        <w:t>мере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воспитателя.</w:t>
      </w:r>
    </w:p>
    <w:p>
      <w:pPr>
        <w:pStyle w:val="7"/>
        <w:spacing w:before="7" w:line="360" w:lineRule="auto"/>
        <w:ind w:right="885" w:firstLine="700" w:firstLineChars="250"/>
      </w:pPr>
      <w:r>
        <w:t>3-4-х летний ребенок владеет элементарными гигиеническими навыками</w:t>
      </w:r>
      <w:r>
        <w:rPr>
          <w:spacing w:val="1"/>
        </w:rPr>
        <w:t xml:space="preserve"> </w:t>
      </w:r>
      <w:r>
        <w:t>самообслуживания (самостоятельно и правильно моет руки с мылом после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туалета;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71"/>
        </w:rPr>
        <w:t xml:space="preserve"> </w:t>
      </w:r>
      <w:r>
        <w:t>туалетом:</w:t>
      </w:r>
      <w:r>
        <w:rPr>
          <w:spacing w:val="7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бумагой, не забывает спускать воду из бачка для слива; при приеме пищи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беспорядок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71"/>
        </w:rPr>
        <w:t xml:space="preserve"> </w:t>
      </w:r>
      <w:r>
        <w:t>прическе,</w:t>
      </w:r>
      <w:r>
        <w:rPr>
          <w:spacing w:val="1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зеркалом,</w:t>
      </w:r>
      <w:r>
        <w:rPr>
          <w:spacing w:val="8"/>
        </w:rPr>
        <w:t xml:space="preserve"> </w:t>
      </w:r>
      <w:r>
        <w:t>расческой).</w:t>
      </w:r>
    </w:p>
    <w:p>
      <w:pPr>
        <w:spacing w:before="0"/>
        <w:ind w:left="920" w:right="0" w:firstLine="1120" w:firstLineChars="400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46" w:line="360" w:lineRule="auto"/>
        <w:ind w:right="887" w:firstLine="560" w:firstLineChars="200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компетентности: он проявляет интерес к другому человеку, испытывает</w:t>
      </w:r>
      <w:r>
        <w:rPr>
          <w:spacing w:val="1"/>
        </w:rPr>
        <w:t xml:space="preserve"> </w:t>
      </w:r>
      <w:r>
        <w:t>доверие к нему, стремится к общению и взаимодействию со 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 в желании поделиться игрушкой, оказать помощь, утешить.</w:t>
      </w:r>
      <w:r>
        <w:rPr>
          <w:spacing w:val="1"/>
        </w:rPr>
        <w:t xml:space="preserve"> </w:t>
      </w:r>
      <w:r>
        <w:t>Ребенок испытывает повышенную потребность в эмоциональном контакте</w:t>
      </w:r>
      <w:r>
        <w:rPr>
          <w:spacing w:val="1"/>
        </w:rPr>
        <w:t xml:space="preserve"> </w:t>
      </w:r>
      <w:r>
        <w:t>со взрослыми, ярко выражает свои чувства - радость, огорчение, страх,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(взгляды,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жесты,</w:t>
      </w:r>
      <w:r>
        <w:rPr>
          <w:spacing w:val="-67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 принадлежность («Я мальчик», «Я девочка»). Фундаментальная</w:t>
      </w:r>
      <w:r>
        <w:rPr>
          <w:spacing w:val="1"/>
        </w:rPr>
        <w:t xml:space="preserve"> </w:t>
      </w:r>
      <w:r>
        <w:t>характеристика ребенка трех лет - самостоятельность («Я сам», «Я могу»).</w:t>
      </w:r>
      <w:r>
        <w:rPr>
          <w:spacing w:val="1"/>
        </w:rPr>
        <w:t xml:space="preserve"> </w:t>
      </w:r>
      <w:r>
        <w:t>Он активно заявляет о своем желании быть, как взрослые (самому есть,</w:t>
      </w:r>
      <w:r>
        <w:rPr>
          <w:spacing w:val="1"/>
        </w:rPr>
        <w:t xml:space="preserve"> </w:t>
      </w:r>
      <w:r>
        <w:t>одеваться), включаться в настоящие дела (мыть посуду, стирать, делать</w:t>
      </w:r>
      <w:r>
        <w:rPr>
          <w:spacing w:val="1"/>
        </w:rPr>
        <w:t xml:space="preserve"> </w:t>
      </w:r>
      <w:r>
        <w:t>покупки и т.п.)». Взаимодействие и общение детей четвертого года жизни</w:t>
      </w:r>
      <w:r>
        <w:rPr>
          <w:spacing w:val="1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поверхностный</w:t>
      </w:r>
      <w:r>
        <w:rPr>
          <w:spacing w:val="47"/>
        </w:rPr>
        <w:t xml:space="preserve"> </w:t>
      </w:r>
      <w:r>
        <w:t>характер,</w:t>
      </w:r>
      <w:r>
        <w:rPr>
          <w:spacing w:val="54"/>
        </w:rPr>
        <w:t xml:space="preserve"> </w:t>
      </w:r>
      <w:r>
        <w:t>отличаются</w:t>
      </w:r>
      <w:r>
        <w:rPr>
          <w:spacing w:val="47"/>
        </w:rPr>
        <w:t xml:space="preserve"> </w:t>
      </w:r>
      <w:r>
        <w:t>ситуативностью,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tabs>
          <w:tab w:val="left" w:pos="3413"/>
          <w:tab w:val="left" w:pos="6329"/>
          <w:tab w:val="left" w:pos="7266"/>
          <w:tab w:val="left" w:pos="8226"/>
        </w:tabs>
        <w:spacing w:before="59" w:line="360" w:lineRule="auto"/>
        <w:ind w:right="909"/>
        <w:jc w:val="left"/>
      </w:pPr>
      <w:r>
        <w:t>неустойчивостью,</w:t>
      </w:r>
      <w:r>
        <w:tab/>
      </w:r>
      <w:r>
        <w:t>кратковременностью,</w:t>
      </w:r>
      <w:r>
        <w:tab/>
      </w:r>
      <w:r>
        <w:t>чаще</w:t>
      </w:r>
      <w:r>
        <w:tab/>
      </w:r>
      <w:r>
        <w:t>всего</w:t>
      </w:r>
      <w:r>
        <w:tab/>
      </w:r>
      <w:r>
        <w:rPr>
          <w:spacing w:val="-1"/>
        </w:rPr>
        <w:t>инициируются</w:t>
      </w:r>
      <w:r>
        <w:rPr>
          <w:spacing w:val="-67"/>
        </w:rPr>
        <w:t xml:space="preserve"> </w:t>
      </w:r>
      <w:r>
        <w:t>взрослым.</w:t>
      </w:r>
    </w:p>
    <w:p>
      <w:pPr>
        <w:pStyle w:val="7"/>
        <w:tabs>
          <w:tab w:val="left" w:pos="5613"/>
          <w:tab w:val="left" w:pos="6854"/>
          <w:tab w:val="left" w:pos="7570"/>
          <w:tab w:val="left" w:pos="8130"/>
          <w:tab w:val="left" w:pos="8306"/>
        </w:tabs>
        <w:spacing w:before="6" w:line="360" w:lineRule="auto"/>
        <w:ind w:right="901" w:firstLine="560" w:firstLineChars="200"/>
        <w:jc w:val="left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3х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 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 игровые 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70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Роль осуществляется</w:t>
      </w:r>
      <w:r>
        <w:rPr>
          <w:spacing w:val="1"/>
        </w:rPr>
        <w:t xml:space="preserve"> </w:t>
      </w:r>
      <w:r>
        <w:t>фактически,</w:t>
      </w:r>
      <w:r>
        <w:rPr>
          <w:spacing w:val="1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называется.</w:t>
      </w:r>
      <w:r>
        <w:rPr>
          <w:spacing w:val="7"/>
        </w:rPr>
        <w:t xml:space="preserve"> </w:t>
      </w:r>
      <w:r>
        <w:t>Сюжет</w:t>
      </w:r>
      <w:r>
        <w:rPr>
          <w:spacing w:val="3"/>
        </w:rPr>
        <w:t xml:space="preserve"> </w:t>
      </w:r>
      <w:r>
        <w:t>игры</w:t>
      </w:r>
      <w:r>
        <w:rPr>
          <w:spacing w:val="1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цепочка</w:t>
      </w:r>
      <w:r>
        <w:rPr>
          <w:spacing w:val="-67"/>
        </w:rPr>
        <w:t xml:space="preserve"> </w:t>
      </w:r>
      <w:r>
        <w:t>из 2х действий; воображаемую ситуацию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взрослый.</w:t>
      </w:r>
      <w:r>
        <w:rPr>
          <w:spacing w:val="70"/>
        </w:rPr>
        <w:t xml:space="preserve"> </w:t>
      </w:r>
      <w:r>
        <w:t>К 4м</w:t>
      </w:r>
      <w:r>
        <w:rPr>
          <w:spacing w:val="1"/>
        </w:rPr>
        <w:t xml:space="preserve"> </w:t>
      </w:r>
      <w:r>
        <w:t>годам</w:t>
      </w:r>
      <w:r>
        <w:rPr>
          <w:spacing w:val="88"/>
        </w:rPr>
        <w:t xml:space="preserve"> </w:t>
      </w:r>
      <w:r>
        <w:t>дети</w:t>
      </w:r>
      <w:r>
        <w:rPr>
          <w:spacing w:val="83"/>
        </w:rPr>
        <w:t xml:space="preserve"> </w:t>
      </w:r>
      <w:r>
        <w:t>могут</w:t>
      </w:r>
      <w:r>
        <w:rPr>
          <w:spacing w:val="86"/>
        </w:rPr>
        <w:t xml:space="preserve"> </w:t>
      </w:r>
      <w:r>
        <w:t>объединяться</w:t>
      </w:r>
      <w:r>
        <w:rPr>
          <w:spacing w:val="93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2-3</w:t>
      </w:r>
      <w:r>
        <w:rPr>
          <w:spacing w:val="85"/>
        </w:rPr>
        <w:t xml:space="preserve"> </w:t>
      </w:r>
      <w:r>
        <w:t>человека,</w:t>
      </w:r>
      <w:r>
        <w:tab/>
      </w:r>
      <w:r>
        <w:t>для</w:t>
      </w:r>
      <w:r>
        <w:tab/>
      </w:r>
      <w:r>
        <w:tab/>
      </w:r>
      <w:r>
        <w:rPr>
          <w:spacing w:val="-1"/>
        </w:rPr>
        <w:t>разыгрывания</w:t>
      </w:r>
      <w:r>
        <w:rPr>
          <w:spacing w:val="-67"/>
        </w:rPr>
        <w:t xml:space="preserve"> </w:t>
      </w:r>
      <w:r>
        <w:t>простейших</w:t>
      </w:r>
      <w:r>
        <w:rPr>
          <w:spacing w:val="120"/>
        </w:rPr>
        <w:t xml:space="preserve"> </w:t>
      </w:r>
      <w:r>
        <w:t>сюжетно-ролевых</w:t>
      </w:r>
      <w:r>
        <w:rPr>
          <w:spacing w:val="120"/>
        </w:rPr>
        <w:t xml:space="preserve"> </w:t>
      </w:r>
      <w:r>
        <w:t>игр.</w:t>
      </w:r>
      <w:r>
        <w:tab/>
      </w:r>
      <w:r>
        <w:t>Игровые</w:t>
      </w:r>
      <w:r>
        <w:tab/>
      </w:r>
      <w:r>
        <w:t>действия</w:t>
      </w:r>
      <w:r>
        <w:tab/>
      </w:r>
      <w:r>
        <w:rPr>
          <w:spacing w:val="-1"/>
        </w:rPr>
        <w:t>взаимосвязаны,</w:t>
      </w:r>
      <w:r>
        <w:rPr>
          <w:spacing w:val="-67"/>
        </w:rPr>
        <w:t xml:space="preserve"> </w:t>
      </w:r>
      <w:r>
        <w:t>имеют</w:t>
      </w:r>
      <w:r>
        <w:rPr>
          <w:spacing w:val="6"/>
        </w:rPr>
        <w:t xml:space="preserve"> </w:t>
      </w:r>
      <w:r>
        <w:t>четкий</w:t>
      </w:r>
      <w:r>
        <w:rPr>
          <w:spacing w:val="3"/>
        </w:rPr>
        <w:t xml:space="preserve"> </w:t>
      </w:r>
      <w:r>
        <w:t>ролевой</w:t>
      </w:r>
      <w:r>
        <w:rPr>
          <w:spacing w:val="7"/>
        </w:rPr>
        <w:t xml:space="preserve"> </w:t>
      </w:r>
      <w:r>
        <w:rPr>
          <w:i/>
        </w:rPr>
        <w:t>характер.</w:t>
      </w:r>
      <w:r>
        <w:rPr>
          <w:i/>
          <w:spacing w:val="11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называется,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ходу</w:t>
      </w:r>
      <w:r>
        <w:rPr>
          <w:spacing w:val="-3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менять</w:t>
      </w:r>
      <w:r>
        <w:rPr>
          <w:spacing w:val="8"/>
        </w:rPr>
        <w:t xml:space="preserve"> </w:t>
      </w:r>
      <w:r>
        <w:t>роль.</w:t>
      </w:r>
      <w:r>
        <w:rPr>
          <w:spacing w:val="11"/>
        </w:rPr>
        <w:t xml:space="preserve"> </w:t>
      </w:r>
      <w:r>
        <w:t>Игровая</w:t>
      </w:r>
      <w:r>
        <w:rPr>
          <w:spacing w:val="6"/>
        </w:rPr>
        <w:t xml:space="preserve"> </w:t>
      </w:r>
      <w:r>
        <w:t>цепочка</w:t>
      </w:r>
      <w:r>
        <w:rPr>
          <w:spacing w:val="8"/>
        </w:rPr>
        <w:t xml:space="preserve"> </w:t>
      </w:r>
      <w:r>
        <w:t>состоит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3-</w:t>
      </w:r>
      <w:r>
        <w:rPr>
          <w:spacing w:val="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взаимосвязанных</w:t>
      </w:r>
    </w:p>
    <w:p>
      <w:pPr>
        <w:pStyle w:val="7"/>
        <w:spacing w:line="319" w:lineRule="exact"/>
        <w:jc w:val="left"/>
      </w:pPr>
      <w:r>
        <w:t>действий.</w:t>
      </w:r>
      <w:r>
        <w:rPr>
          <w:spacing w:val="-4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удерживают</w:t>
      </w:r>
      <w:r>
        <w:rPr>
          <w:spacing w:val="-4"/>
        </w:rPr>
        <w:t xml:space="preserve"> </w:t>
      </w:r>
      <w:r>
        <w:t>воображаемую</w:t>
      </w:r>
      <w:r>
        <w:rPr>
          <w:spacing w:val="-6"/>
        </w:rPr>
        <w:t xml:space="preserve"> </w:t>
      </w:r>
      <w:r>
        <w:t>ситуацию</w:t>
      </w:r>
    </w:p>
    <w:p>
      <w:pPr>
        <w:spacing w:before="162"/>
        <w:ind w:left="920" w:right="0" w:firstLine="3360" w:firstLineChars="1200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62" w:line="360" w:lineRule="auto"/>
        <w:ind w:right="878" w:firstLine="420" w:firstLineChars="150"/>
      </w:pPr>
      <w:r>
        <w:t>Общение ребенка в этом возрасте ситуативно, инициируется взрослым,</w:t>
      </w:r>
      <w:r>
        <w:rPr>
          <w:spacing w:val="1"/>
        </w:rPr>
        <w:t xml:space="preserve"> </w:t>
      </w:r>
      <w:r>
        <w:t>неустойчиво, кратковременно. Осознает свою половую принадлежность.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4"/>
        </w:rPr>
        <w:t xml:space="preserve"> </w:t>
      </w:r>
      <w:r>
        <w:t>познавательную деятельность.</w:t>
      </w:r>
    </w:p>
    <w:p>
      <w:pPr>
        <w:pStyle w:val="7"/>
        <w:spacing w:before="2" w:line="360" w:lineRule="auto"/>
        <w:ind w:right="879" w:firstLine="560" w:firstLineChars="200"/>
      </w:pPr>
      <w:r>
        <w:t>Уникальность речевого развития детей в этом возрасте состоит в том, что в</w:t>
      </w:r>
      <w:r>
        <w:rPr>
          <w:spacing w:val="-67"/>
        </w:rPr>
        <w:t xml:space="preserve"> </w:t>
      </w:r>
      <w:r>
        <w:t>этот 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 повышенной</w:t>
      </w:r>
      <w:r>
        <w:rPr>
          <w:spacing w:val="70"/>
        </w:rPr>
        <w:t xml:space="preserve"> </w:t>
      </w:r>
      <w:r>
        <w:t>чувствительностью к</w:t>
      </w:r>
      <w:r>
        <w:rPr>
          <w:spacing w:val="70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(понятной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обстановке)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(свободной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допускаются)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речи.</w:t>
      </w:r>
      <w:r>
        <w:rPr>
          <w:spacing w:val="7"/>
        </w:rPr>
        <w:t xml:space="preserve"> </w:t>
      </w:r>
      <w:r>
        <w:t>Возможны дефекты звукопроизношения.</w:t>
      </w:r>
    </w:p>
    <w:p>
      <w:pPr>
        <w:spacing w:before="0" w:line="321" w:lineRule="exact"/>
        <w:ind w:left="920" w:right="0" w:firstLine="2940" w:firstLineChars="1050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58" w:line="357" w:lineRule="auto"/>
        <w:ind w:right="904" w:firstLine="420" w:firstLineChars="150"/>
      </w:pPr>
      <w:r>
        <w:t>В развитии познавательной сферы расширяются и качественно изменяются</w:t>
      </w:r>
      <w:r>
        <w:rPr>
          <w:spacing w:val="-67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ориентировки</w:t>
      </w:r>
      <w:r>
        <w:rPr>
          <w:spacing w:val="18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окружающей</w:t>
      </w:r>
      <w:r>
        <w:rPr>
          <w:spacing w:val="21"/>
        </w:rPr>
        <w:t xml:space="preserve"> </w:t>
      </w:r>
      <w:r>
        <w:t>обстановке.</w:t>
      </w:r>
    </w:p>
    <w:p>
      <w:pPr>
        <w:spacing w:after="0" w:line="357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2" w:firstLine="280" w:firstLineChars="100"/>
      </w:pPr>
      <w:r>
        <w:t>Ребенок активно использует по назначению некоторые бытовые предметы,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предметы-заместители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7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назначение:</w:t>
      </w:r>
      <w:r>
        <w:rPr>
          <w:spacing w:val="1"/>
        </w:rPr>
        <w:t xml:space="preserve"> </w:t>
      </w:r>
      <w:r>
        <w:t>знает название 3-4 цветов и 2-3 форм; может выбрать из 3-х предметов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большой».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(растения, камни и т.п.) ребенок не ограничивается простым зрительным</w:t>
      </w:r>
      <w:r>
        <w:rPr>
          <w:spacing w:val="1"/>
        </w:rPr>
        <w:t xml:space="preserve"> </w:t>
      </w:r>
      <w:r>
        <w:t>ознакомлением, а переходит к осязательному, слуховому и обонятельному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 ребенка носит непроизвольный, пассивный характер. По просьбе</w:t>
      </w:r>
      <w:r>
        <w:rPr>
          <w:spacing w:val="-67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названий</w:t>
      </w:r>
      <w:r>
        <w:rPr>
          <w:spacing w:val="-67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любимых произведений.. Рассматривая объекты, ребенок выделяет один,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интересуют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умеет</w:t>
      </w:r>
      <w:r>
        <w:rPr>
          <w:spacing w:val="4"/>
        </w:rPr>
        <w:t xml:space="preserve"> </w:t>
      </w:r>
      <w:r>
        <w:t>прослеживать.</w:t>
      </w:r>
    </w:p>
    <w:p>
      <w:pPr>
        <w:pStyle w:val="7"/>
        <w:spacing w:before="3" w:line="360" w:lineRule="auto"/>
        <w:ind w:right="898" w:firstLine="700" w:firstLineChars="250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 построек по образцу (из 2-3 частей) и по замыслу. Ребенок</w:t>
      </w:r>
      <w:r>
        <w:rPr>
          <w:spacing w:val="1"/>
        </w:rPr>
        <w:t xml:space="preserve"> </w:t>
      </w:r>
      <w:r>
        <w:t>может заниматься, не отрываясь, увлекательным для него деятельностью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минут.</w:t>
      </w:r>
    </w:p>
    <w:p>
      <w:pPr>
        <w:spacing w:before="9"/>
        <w:ind w:left="920" w:right="0" w:firstLine="1400" w:firstLineChars="500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58" w:line="360" w:lineRule="auto"/>
        <w:ind w:right="890" w:firstLine="840" w:firstLineChars="300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проявляется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произведений.</w:t>
      </w:r>
    </w:p>
    <w:p>
      <w:pPr>
        <w:pStyle w:val="7"/>
        <w:spacing w:line="360" w:lineRule="auto"/>
        <w:ind w:right="882" w:firstLine="700" w:firstLineChars="250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 В 3-4 года они только начинают формироваться. Графические</w:t>
      </w:r>
      <w:r>
        <w:rPr>
          <w:spacing w:val="1"/>
        </w:rPr>
        <w:t xml:space="preserve"> </w:t>
      </w:r>
      <w:r>
        <w:t>образы бедны,</w:t>
      </w:r>
      <w:r>
        <w:rPr>
          <w:spacing w:val="69"/>
        </w:rPr>
        <w:t xml:space="preserve"> </w:t>
      </w:r>
      <w:r>
        <w:t>предметны,  схематичны.</w:t>
      </w:r>
      <w:r>
        <w:rPr>
          <w:spacing w:val="6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одних</w:t>
      </w:r>
      <w:r>
        <w:rPr>
          <w:spacing w:val="63"/>
        </w:rPr>
        <w:t xml:space="preserve"> </w:t>
      </w:r>
      <w:r>
        <w:t>дошкольников</w:t>
      </w:r>
      <w:r>
        <w:rPr>
          <w:spacing w:val="3"/>
        </w:rPr>
        <w:t xml:space="preserve"> </w:t>
      </w:r>
      <w:r>
        <w:t>в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4"/>
      </w:pPr>
      <w:r>
        <w:t>изображении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 Замысел меняется по ходу изображения. Дети уже 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 простые предметы. В 3-4 года из-за недостаточного развития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апплицируют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схематичного</w:t>
      </w:r>
      <w:r>
        <w:rPr>
          <w:spacing w:val="-67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2-4 основных</w:t>
      </w:r>
      <w:r>
        <w:rPr>
          <w:spacing w:val="-2"/>
        </w:rPr>
        <w:t xml:space="preserve"> </w:t>
      </w:r>
      <w:r>
        <w:t>частей.</w:t>
      </w:r>
    </w:p>
    <w:p>
      <w:pPr>
        <w:pStyle w:val="7"/>
        <w:spacing w:before="2" w:line="360" w:lineRule="auto"/>
        <w:ind w:right="882" w:firstLine="560" w:firstLineChars="200"/>
      </w:pPr>
      <w:r>
        <w:t>В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певческими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медведя,</w:t>
      </w:r>
      <w:r>
        <w:rPr>
          <w:spacing w:val="1"/>
        </w:rPr>
        <w:t xml:space="preserve"> </w:t>
      </w:r>
      <w:r>
        <w:t>лисы,</w:t>
      </w:r>
      <w:r>
        <w:rPr>
          <w:spacing w:val="1"/>
        </w:rPr>
        <w:t xml:space="preserve"> </w:t>
      </w:r>
      <w:r>
        <w:t>петушка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 особенно под плясовую мелодию. Приобретает 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подыгрывания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(барабан, металлофон). Закладываются основы для развития 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-3"/>
        </w:rPr>
        <w:t xml:space="preserve"> </w:t>
      </w:r>
      <w:r>
        <w:t>и художественных</w:t>
      </w:r>
      <w:r>
        <w:rPr>
          <w:spacing w:val="-2"/>
        </w:rPr>
        <w:t xml:space="preserve"> </w:t>
      </w:r>
      <w:r>
        <w:t>способностей.</w:t>
      </w:r>
    </w:p>
    <w:p>
      <w:pPr>
        <w:pStyle w:val="3"/>
        <w:spacing w:before="15" w:line="360" w:lineRule="auto"/>
        <w:ind w:right="884" w:firstLine="700" w:firstLineChars="250"/>
      </w:pPr>
      <w:r>
        <w:t>Возрастная характеристика, детей дошкольного возраста от 4 до 5</w:t>
      </w:r>
      <w:r>
        <w:rPr>
          <w:spacing w:val="1"/>
        </w:rPr>
        <w:t xml:space="preserve"> </w:t>
      </w:r>
      <w:r>
        <w:t>лет</w:t>
      </w:r>
    </w:p>
    <w:p>
      <w:pPr>
        <w:pStyle w:val="7"/>
        <w:spacing w:line="360" w:lineRule="auto"/>
        <w:ind w:right="898" w:firstLine="700" w:firstLineChars="250"/>
      </w:pP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«психологический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t>(это</w:t>
      </w:r>
      <w:r>
        <w:rPr>
          <w:spacing w:val="-8"/>
        </w:rPr>
        <w:t xml:space="preserve"> </w:t>
      </w:r>
      <w:r>
        <w:t>возраст</w:t>
      </w:r>
      <w:r>
        <w:rPr>
          <w:spacing w:val="6"/>
        </w:rPr>
        <w:t xml:space="preserve"> </w:t>
      </w:r>
      <w:r>
        <w:t>«почемучек»),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креативности.</w:t>
      </w:r>
    </w:p>
    <w:p>
      <w:pPr>
        <w:spacing w:before="0" w:line="322" w:lineRule="exact"/>
        <w:ind w:left="920" w:right="0" w:firstLine="2660" w:firstLineChars="950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tabs>
          <w:tab w:val="left" w:pos="6638"/>
          <w:tab w:val="left" w:pos="9847"/>
        </w:tabs>
        <w:spacing w:before="144" w:line="360" w:lineRule="auto"/>
        <w:ind w:right="883" w:firstLine="560" w:firstLineChars="200"/>
      </w:pPr>
      <w:r>
        <w:t>В этом возрасте продолжается рост всех органов и систем, 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целенаправленной,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опыту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интересу,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9"/>
        </w:rPr>
        <w:t xml:space="preserve"> </w:t>
      </w:r>
      <w:r>
        <w:t>становятся</w:t>
      </w:r>
      <w:r>
        <w:rPr>
          <w:spacing w:val="44"/>
        </w:rPr>
        <w:t xml:space="preserve"> </w:t>
      </w:r>
      <w:r>
        <w:t>осмысленными,</w:t>
      </w:r>
      <w:r>
        <w:tab/>
      </w:r>
      <w:r>
        <w:t>мотивированными</w:t>
      </w:r>
      <w:r>
        <w:tab/>
      </w:r>
      <w:r>
        <w:t>и</w:t>
      </w:r>
      <w:r>
        <w:rPr>
          <w:spacing w:val="-68"/>
        </w:rPr>
        <w:t xml:space="preserve"> </w:t>
      </w:r>
      <w:r>
        <w:t>управляемыми.</w:t>
      </w:r>
      <w:r>
        <w:rPr>
          <w:spacing w:val="71"/>
        </w:rPr>
        <w:t xml:space="preserve"> </w:t>
      </w:r>
      <w:r>
        <w:t>Сохраняется</w:t>
      </w:r>
      <w:r>
        <w:rPr>
          <w:spacing w:val="71"/>
        </w:rPr>
        <w:t xml:space="preserve"> </w:t>
      </w:r>
      <w:r>
        <w:t>высокая</w:t>
      </w:r>
      <w:r>
        <w:rPr>
          <w:spacing w:val="71"/>
        </w:rPr>
        <w:t xml:space="preserve"> </w:t>
      </w:r>
      <w:r>
        <w:t>эмоциональная</w:t>
      </w:r>
      <w:r>
        <w:rPr>
          <w:spacing w:val="7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процесса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ребенка,</w:t>
      </w:r>
      <w:r>
        <w:rPr>
          <w:spacing w:val="57"/>
        </w:rPr>
        <w:t xml:space="preserve"> </w:t>
      </w:r>
      <w:r>
        <w:t>неспособность</w:t>
      </w:r>
      <w:r>
        <w:rPr>
          <w:spacing w:val="58"/>
        </w:rPr>
        <w:t xml:space="preserve"> </w:t>
      </w:r>
      <w:r>
        <w:t>завершить</w:t>
      </w:r>
      <w:r>
        <w:rPr>
          <w:spacing w:val="56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по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4"/>
      </w:pPr>
      <w:r>
        <w:t>первому требованию. Появляется способность к регуляции двигательной</w:t>
      </w:r>
      <w:r>
        <w:rPr>
          <w:spacing w:val="1"/>
        </w:rPr>
        <w:t xml:space="preserve"> </w:t>
      </w:r>
      <w:r>
        <w:t>активности. У детей появляется интерес к познанию себя, своего тела, 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ловко,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определенные интервалы во время передвижения в разных построениях,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ведущим.</w:t>
      </w:r>
      <w:r>
        <w:rPr>
          <w:spacing w:val="6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повышается.</w:t>
      </w:r>
    </w:p>
    <w:p>
      <w:pPr>
        <w:pStyle w:val="7"/>
        <w:spacing w:before="3" w:line="360" w:lineRule="auto"/>
        <w:ind w:right="902"/>
      </w:pPr>
      <w:r>
        <w:t>Позитивные изменения наблюдаются в развитии моторики. Дошкольники</w:t>
      </w:r>
      <w:r>
        <w:rPr>
          <w:spacing w:val="1"/>
        </w:rPr>
        <w:t xml:space="preserve"> </w:t>
      </w:r>
      <w:r>
        <w:t>лучше удерживают равновесие перешагивая через небольшие преграды.,</w:t>
      </w:r>
      <w:r>
        <w:rPr>
          <w:spacing w:val="1"/>
        </w:rPr>
        <w:t xml:space="preserve"> </w:t>
      </w:r>
      <w:r>
        <w:t>нанизывает бусины (20 шт.) средней величины (или пуговицы) на толстую</w:t>
      </w:r>
      <w:r>
        <w:rPr>
          <w:spacing w:val="1"/>
        </w:rPr>
        <w:t xml:space="preserve"> </w:t>
      </w:r>
      <w:r>
        <w:t>леску.</w:t>
      </w:r>
    </w:p>
    <w:p>
      <w:pPr>
        <w:pStyle w:val="7"/>
        <w:spacing w:line="360" w:lineRule="auto"/>
        <w:ind w:right="892" w:firstLine="560" w:firstLineChars="200"/>
      </w:pP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пищи):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аккуратны во время еды, умеют правильно надевать обувь, убирают на</w:t>
      </w:r>
      <w:r>
        <w:rPr>
          <w:spacing w:val="1"/>
        </w:rPr>
        <w:t xml:space="preserve"> </w:t>
      </w:r>
      <w:r>
        <w:t>место свою одежду, игрушки, книги. В элементарном самообслуживании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ребенка.</w:t>
      </w:r>
    </w:p>
    <w:p>
      <w:pPr>
        <w:spacing w:before="0" w:line="321" w:lineRule="exact"/>
        <w:ind w:left="920" w:right="0" w:firstLine="1260" w:firstLineChars="450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66" w:line="360" w:lineRule="auto"/>
        <w:ind w:right="894" w:firstLine="560" w:firstLineChars="200"/>
      </w:pPr>
      <w:r>
        <w:t>К</w:t>
      </w:r>
      <w:r>
        <w:rPr>
          <w:spacing w:val="22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годам</w:t>
      </w:r>
      <w:r>
        <w:rPr>
          <w:spacing w:val="21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возрастает</w:t>
      </w:r>
      <w:r>
        <w:rPr>
          <w:spacing w:val="23"/>
        </w:rPr>
        <w:t xml:space="preserve"> </w:t>
      </w:r>
      <w:r>
        <w:t>интерес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потребность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общении,</w:t>
      </w:r>
      <w:r>
        <w:rPr>
          <w:spacing w:val="24"/>
        </w:rPr>
        <w:t xml:space="preserve"> </w:t>
      </w:r>
      <w:r>
        <w:t>особенно</w:t>
      </w:r>
      <w:r>
        <w:rPr>
          <w:spacing w:val="-6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 способы взаимодействия с другими людьми. Использует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 Лучше ориентируется в человеческих отношениях: способен</w:t>
      </w:r>
      <w:r>
        <w:rPr>
          <w:spacing w:val="-67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сочувствие.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 со стороны взрослого, для них оказывается чрезвычайно важной</w:t>
      </w:r>
      <w:r>
        <w:rPr>
          <w:spacing w:val="1"/>
        </w:rPr>
        <w:t xml:space="preserve"> </w:t>
      </w:r>
      <w:r>
        <w:t>его похвала. Это приводит к их повышенной обидчивости на 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вежливого</w:t>
      </w:r>
      <w:r>
        <w:rPr>
          <w:spacing w:val="-4"/>
        </w:rPr>
        <w:t xml:space="preserve"> </w:t>
      </w:r>
      <w:r>
        <w:t>обращения.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9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 на то, что дошкольники начинают отделять себя от принятой</w:t>
      </w:r>
      <w:r>
        <w:rPr>
          <w:spacing w:val="1"/>
        </w:rPr>
        <w:t xml:space="preserve"> </w:t>
      </w:r>
      <w:r>
        <w:t>роли. В процессе игры роли могут меняться. В этом возрасте начинают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вовлекаться от двух до пяти детей, а продолжительность совместных игр</w:t>
      </w:r>
      <w:r>
        <w:rPr>
          <w:spacing w:val="1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6"/>
        </w:rPr>
        <w:t xml:space="preserve"> </w:t>
      </w:r>
      <w:r>
        <w:t>15-20 мин.</w:t>
      </w:r>
    </w:p>
    <w:p>
      <w:pPr>
        <w:pStyle w:val="7"/>
        <w:spacing w:before="3" w:line="360" w:lineRule="auto"/>
        <w:ind w:right="873" w:firstLine="560" w:firstLineChars="200"/>
      </w:pPr>
      <w:r>
        <w:t>Ребенок</w:t>
      </w:r>
      <w:r>
        <w:rPr>
          <w:spacing w:val="1"/>
        </w:rPr>
        <w:t xml:space="preserve"> </w:t>
      </w:r>
      <w:r>
        <w:t>начитает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нормами;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начатое дело до 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произвольности.</w:t>
      </w:r>
    </w:p>
    <w:p>
      <w:pPr>
        <w:pStyle w:val="7"/>
        <w:spacing w:line="360" w:lineRule="auto"/>
        <w:ind w:right="889" w:firstLine="560" w:firstLineChars="200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контролировать</w:t>
      </w:r>
      <w:r>
        <w:rPr>
          <w:spacing w:val="7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(гаммы переживаний, настроений). Эмоциональность пятилетнего 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 огорчения, удовольствия. Ребенок способен проявить 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7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нравственных</w:t>
      </w:r>
      <w:r>
        <w:rPr>
          <w:spacing w:val="-3"/>
        </w:rPr>
        <w:t xml:space="preserve"> </w:t>
      </w:r>
      <w:r>
        <w:t>поступков.</w:t>
      </w:r>
    </w:p>
    <w:p>
      <w:pPr>
        <w:pStyle w:val="7"/>
        <w:spacing w:line="360" w:lineRule="auto"/>
        <w:ind w:right="898"/>
      </w:pPr>
      <w:r>
        <w:t>К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(дежурство по столовой, уход за растениями и животными) проявляется</w:t>
      </w:r>
      <w:r>
        <w:rPr>
          <w:spacing w:val="1"/>
        </w:rPr>
        <w:t xml:space="preserve"> </w:t>
      </w:r>
      <w:r>
        <w:t>самостоятельность.</w:t>
      </w:r>
    </w:p>
    <w:p>
      <w:pPr>
        <w:spacing w:before="2"/>
        <w:ind w:left="920" w:right="0" w:firstLine="2800" w:firstLineChars="1000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63" w:line="360" w:lineRule="auto"/>
        <w:ind w:right="899" w:firstLine="700" w:firstLineChars="250"/>
      </w:pPr>
      <w:r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пределы конкретной ситуации, в которой оказывается ребенок. 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7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6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она</w:t>
      </w:r>
      <w:r>
        <w:rPr>
          <w:spacing w:val="5"/>
        </w:rPr>
        <w:t xml:space="preserve"> </w:t>
      </w:r>
      <w:r>
        <w:t>вызывает</w:t>
      </w:r>
      <w:r>
        <w:rPr>
          <w:spacing w:val="3"/>
        </w:rPr>
        <w:t xml:space="preserve"> </w:t>
      </w:r>
      <w:r>
        <w:t>интерес.</w:t>
      </w:r>
    </w:p>
    <w:p>
      <w:pPr>
        <w:pStyle w:val="7"/>
        <w:spacing w:line="360" w:lineRule="auto"/>
        <w:ind w:right="896" w:firstLine="840" w:firstLineChars="300"/>
      </w:pPr>
      <w:r>
        <w:t>В речевом развитии детей 4-5 лет улучшается произношение звуков (кроме</w:t>
      </w:r>
      <w:r>
        <w:rPr>
          <w:spacing w:val="-67"/>
        </w:rPr>
        <w:t xml:space="preserve"> </w:t>
      </w:r>
      <w:r>
        <w:t>сонорных) и дикция. Речь становится предметом активности детей. Они</w:t>
      </w:r>
      <w:r>
        <w:rPr>
          <w:spacing w:val="1"/>
        </w:rPr>
        <w:t xml:space="preserve"> </w:t>
      </w:r>
      <w:r>
        <w:t>удачно имитируют голоса животных, интонационно</w:t>
      </w:r>
      <w:r>
        <w:rPr>
          <w:spacing w:val="70"/>
        </w:rPr>
        <w:t xml:space="preserve"> </w:t>
      </w:r>
      <w:r>
        <w:t>выделяют речь 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рифмы.</w:t>
      </w:r>
      <w:r>
        <w:rPr>
          <w:spacing w:val="63"/>
        </w:rPr>
        <w:t xml:space="preserve"> </w:t>
      </w:r>
      <w:r>
        <w:t>Развивается</w:t>
      </w:r>
      <w:r>
        <w:rPr>
          <w:spacing w:val="66"/>
        </w:rPr>
        <w:t xml:space="preserve"> </w:t>
      </w:r>
      <w:r>
        <w:t>грамматическая</w:t>
      </w:r>
      <w:r>
        <w:rPr>
          <w:spacing w:val="66"/>
        </w:rPr>
        <w:t xml:space="preserve"> </w:t>
      </w:r>
      <w:r>
        <w:t>сторона</w:t>
      </w:r>
      <w:r>
        <w:rPr>
          <w:spacing w:val="58"/>
        </w:rPr>
        <w:t xml:space="preserve"> </w:t>
      </w:r>
      <w:r>
        <w:t>речи.</w:t>
      </w:r>
      <w:r>
        <w:rPr>
          <w:spacing w:val="64"/>
        </w:rPr>
        <w:t xml:space="preserve"> </w:t>
      </w:r>
      <w:r>
        <w:t>Дети</w:t>
      </w:r>
      <w:r>
        <w:rPr>
          <w:spacing w:val="56"/>
        </w:rPr>
        <w:t xml:space="preserve"> </w:t>
      </w:r>
      <w:r>
        <w:t>занимаются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0"/>
      </w:pPr>
      <w:r>
        <w:t>словотворчеством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 друг с другом носит ситуативный характер, а при общении</w:t>
      </w:r>
      <w:r>
        <w:rPr>
          <w:spacing w:val="-67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</w:t>
      </w:r>
      <w:r>
        <w:rPr>
          <w:spacing w:val="5"/>
        </w:rPr>
        <w:t xml:space="preserve"> </w:t>
      </w:r>
      <w:r>
        <w:t>становится</w:t>
      </w:r>
      <w:r>
        <w:rPr>
          <w:spacing w:val="5"/>
        </w:rPr>
        <w:t xml:space="preserve"> </w:t>
      </w:r>
      <w:r>
        <w:t>внеситуативной</w:t>
      </w:r>
    </w:p>
    <w:p>
      <w:pPr>
        <w:pStyle w:val="7"/>
        <w:spacing w:before="3" w:line="360" w:lineRule="auto"/>
        <w:ind w:right="882" w:firstLine="980" w:firstLineChars="3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Познавательном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«почемучки»</w:t>
      </w:r>
      <w:r>
        <w:rPr>
          <w:spacing w:val="1"/>
        </w:rPr>
        <w:t xml:space="preserve"> </w:t>
      </w:r>
      <w:r>
        <w:t>интересуются</w:t>
      </w:r>
      <w:r>
        <w:rPr>
          <w:spacing w:val="-67"/>
        </w:rPr>
        <w:t xml:space="preserve"> </w:t>
      </w:r>
      <w:r>
        <w:t>причинно-следственными связями</w:t>
      </w:r>
      <w:r>
        <w:rPr>
          <w:spacing w:val="1"/>
        </w:rPr>
        <w:t xml:space="preserve"> </w:t>
      </w:r>
      <w:r>
        <w:t>в разных сферах жизни (изменения в</w:t>
      </w:r>
      <w:r>
        <w:rPr>
          <w:spacing w:val="1"/>
        </w:rPr>
        <w:t xml:space="preserve"> </w:t>
      </w:r>
      <w:r>
        <w:t>живой и неживой природе, происхождение человека), 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представление о различных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окружающего 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5-ти годам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 как высота, длина и ширина. Совершенствуется ориентация в</w:t>
      </w:r>
      <w:r>
        <w:rPr>
          <w:spacing w:val="1"/>
        </w:rPr>
        <w:t xml:space="preserve"> </w:t>
      </w:r>
      <w:r>
        <w:t>пространстве. Возрастает объем памяти. Дети запоминают до 7-8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принять задачу на запоминание,</w:t>
      </w:r>
      <w:r>
        <w:rPr>
          <w:spacing w:val="1"/>
        </w:rPr>
        <w:t xml:space="preserve"> </w:t>
      </w:r>
      <w:r>
        <w:t>помнят</w:t>
      </w:r>
      <w:r>
        <w:rPr>
          <w:spacing w:val="1"/>
        </w:rPr>
        <w:t xml:space="preserve"> </w:t>
      </w:r>
      <w:r>
        <w:t>поручения 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простыне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сосредоточенная 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минут.</w:t>
      </w:r>
    </w:p>
    <w:p>
      <w:pPr>
        <w:pStyle w:val="7"/>
        <w:spacing w:line="362" w:lineRule="auto"/>
        <w:ind w:right="893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-67"/>
        </w:rPr>
        <w:t xml:space="preserve"> </w:t>
      </w:r>
      <w:r>
        <w:t>Формируются навыки конструирования по собственному замыслу, а 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</w:t>
      </w:r>
    </w:p>
    <w:p>
      <w:pPr>
        <w:spacing w:before="1"/>
        <w:ind w:left="920" w:right="0" w:firstLine="1960" w:firstLineChars="700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46" w:line="360" w:lineRule="auto"/>
        <w:ind w:right="891" w:firstLine="700" w:firstLineChars="250"/>
      </w:pP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причинные</w:t>
      </w:r>
      <w:r>
        <w:rPr>
          <w:spacing w:val="-4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сюжете,</w:t>
      </w:r>
      <w:r>
        <w:rPr>
          <w:spacing w:val="27"/>
        </w:rPr>
        <w:t xml:space="preserve"> </w:t>
      </w:r>
      <w:r>
        <w:t>композиции</w:t>
      </w:r>
      <w:r>
        <w:rPr>
          <w:spacing w:val="28"/>
        </w:rPr>
        <w:t xml:space="preserve"> </w:t>
      </w:r>
      <w:r>
        <w:t>и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4"/>
      </w:pPr>
      <w:r>
        <w:t>т.п., эмоционально откликается на отраженные в произведении 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 о красивом, радостном, печальном, злом и т.д. У 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1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сверстниками.</w:t>
      </w:r>
    </w:p>
    <w:p>
      <w:pPr>
        <w:pStyle w:val="7"/>
        <w:tabs>
          <w:tab w:val="left" w:pos="5877"/>
        </w:tabs>
        <w:spacing w:line="360" w:lineRule="auto"/>
        <w:ind w:right="886" w:firstLine="216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-67"/>
        </w:rPr>
        <w:t xml:space="preserve"> </w:t>
      </w:r>
      <w:r>
        <w:t>Значительное</w:t>
      </w:r>
      <w:r>
        <w:rPr>
          <w:spacing w:val="127"/>
        </w:rPr>
        <w:t xml:space="preserve"> </w:t>
      </w:r>
      <w:r>
        <w:t>развитие</w:t>
      </w:r>
      <w:r>
        <w:rPr>
          <w:spacing w:val="133"/>
        </w:rPr>
        <w:t xml:space="preserve"> </w:t>
      </w:r>
      <w:r>
        <w:t>получает</w:t>
      </w:r>
      <w:r>
        <w:tab/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становятся предметным и детализированным.</w:t>
      </w:r>
      <w:r>
        <w:rPr>
          <w:spacing w:val="70"/>
        </w:rPr>
        <w:t xml:space="preserve"> </w:t>
      </w:r>
      <w:r>
        <w:t>В этом 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 животных. Дети могут своевременно насыщать ворс кисти</w:t>
      </w:r>
      <w:r>
        <w:rPr>
          <w:spacing w:val="1"/>
        </w:rPr>
        <w:t xml:space="preserve"> </w:t>
      </w:r>
      <w:r>
        <w:t>краской,</w:t>
      </w:r>
      <w:r>
        <w:rPr>
          <w:spacing w:val="55"/>
        </w:rPr>
        <w:t xml:space="preserve"> </w:t>
      </w:r>
      <w:r>
        <w:t>промывать</w:t>
      </w:r>
      <w:r>
        <w:rPr>
          <w:spacing w:val="5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65"/>
        </w:rPr>
        <w:t xml:space="preserve"> </w:t>
      </w:r>
      <w:r>
        <w:t>работы.</w:t>
      </w:r>
    </w:p>
    <w:p>
      <w:pPr>
        <w:pStyle w:val="7"/>
        <w:spacing w:before="2" w:line="360" w:lineRule="auto"/>
        <w:ind w:right="890" w:firstLine="280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7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 глаз, рта, носа, волос, иногда одежды и ее деталей. Дети могут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овладевают</w:t>
      </w:r>
      <w:r>
        <w:rPr>
          <w:spacing w:val="-67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Лепят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животных,</w:t>
      </w:r>
      <w:r>
        <w:rPr>
          <w:spacing w:val="7"/>
        </w:rPr>
        <w:t xml:space="preserve"> </w:t>
      </w:r>
      <w:r>
        <w:t>рыб,</w:t>
      </w:r>
      <w:r>
        <w:rPr>
          <w:spacing w:val="4"/>
        </w:rPr>
        <w:t xml:space="preserve"> </w:t>
      </w:r>
      <w:r>
        <w:t>птиц.</w:t>
      </w:r>
    </w:p>
    <w:p>
      <w:pPr>
        <w:pStyle w:val="7"/>
        <w:spacing w:before="3" w:line="360" w:lineRule="auto"/>
        <w:ind w:right="887" w:firstLine="694" w:firstLineChars="248"/>
      </w:pPr>
      <w:r>
        <w:t>К 5-ти годам ребенок выполняет элементарные танцевальные движения</w:t>
      </w:r>
      <w:r>
        <w:rPr>
          <w:spacing w:val="1"/>
        </w:rPr>
        <w:t xml:space="preserve"> </w:t>
      </w:r>
      <w:r>
        <w:t>(пружинка, подскоки, кружение и т.д.). Может петь протяжно, при этом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пение.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(спеть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станцевать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инструменте).</w:t>
      </w:r>
      <w:r>
        <w:rPr>
          <w:spacing w:val="7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делают</w:t>
      </w:r>
      <w:r>
        <w:rPr>
          <w:spacing w:val="3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творчества.</w:t>
      </w:r>
    </w:p>
    <w:p>
      <w:pPr>
        <w:pStyle w:val="3"/>
        <w:spacing w:before="15" w:line="357" w:lineRule="auto"/>
        <w:ind w:right="909" w:firstLine="560" w:firstLineChars="200"/>
        <w:jc w:val="left"/>
      </w:pPr>
      <w:r>
        <w:t>Возрастная</w:t>
      </w:r>
      <w:r>
        <w:rPr>
          <w:spacing w:val="48"/>
        </w:rPr>
        <w:t xml:space="preserve"> </w:t>
      </w:r>
      <w:r>
        <w:t>характеристика,</w:t>
      </w:r>
      <w:r>
        <w:rPr>
          <w:spacing w:val="51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8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лет</w:t>
      </w:r>
    </w:p>
    <w:p>
      <w:pPr>
        <w:spacing w:before="0" w:line="314" w:lineRule="exact"/>
        <w:ind w:left="920" w:right="0" w:firstLine="3360" w:firstLineChars="1200"/>
        <w:jc w:val="left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55" w:line="357" w:lineRule="auto"/>
        <w:ind w:firstLine="140" w:firstLineChars="50"/>
        <w:jc w:val="left"/>
      </w:pPr>
      <w:r>
        <w:t>Продолжается</w:t>
      </w:r>
      <w:r>
        <w:rPr>
          <w:spacing w:val="52"/>
        </w:rPr>
        <w:t xml:space="preserve"> </w:t>
      </w:r>
      <w:r>
        <w:t>процесс</w:t>
      </w:r>
      <w:r>
        <w:rPr>
          <w:spacing w:val="56"/>
        </w:rPr>
        <w:t xml:space="preserve"> </w:t>
      </w:r>
      <w:r>
        <w:t>окостенения</w:t>
      </w:r>
      <w:r>
        <w:rPr>
          <w:spacing w:val="53"/>
        </w:rPr>
        <w:t xml:space="preserve"> </w:t>
      </w:r>
      <w:r>
        <w:t>скелета</w:t>
      </w:r>
      <w:r>
        <w:rPr>
          <w:spacing w:val="52"/>
        </w:rPr>
        <w:t xml:space="preserve"> </w:t>
      </w:r>
      <w:r>
        <w:t>ребенка.</w:t>
      </w:r>
      <w:r>
        <w:rPr>
          <w:spacing w:val="57"/>
        </w:rPr>
        <w:t xml:space="preserve"> </w:t>
      </w:r>
      <w:r>
        <w:t>Дошкольник</w:t>
      </w:r>
      <w:r>
        <w:rPr>
          <w:spacing w:val="53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совершенно</w:t>
      </w:r>
      <w:r>
        <w:rPr>
          <w:spacing w:val="23"/>
        </w:rPr>
        <w:t xml:space="preserve"> </w:t>
      </w:r>
      <w:r>
        <w:t>овладевает</w:t>
      </w:r>
      <w:r>
        <w:rPr>
          <w:spacing w:val="29"/>
        </w:rPr>
        <w:t xml:space="preserve"> </w:t>
      </w:r>
      <w:r>
        <w:t>различными</w:t>
      </w:r>
      <w:r>
        <w:rPr>
          <w:spacing w:val="28"/>
        </w:rPr>
        <w:t xml:space="preserve"> </w:t>
      </w:r>
      <w:r>
        <w:t>видами</w:t>
      </w:r>
      <w:r>
        <w:rPr>
          <w:spacing w:val="26"/>
        </w:rPr>
        <w:t xml:space="preserve"> </w:t>
      </w:r>
      <w:r>
        <w:t>движений.</w:t>
      </w:r>
      <w:r>
        <w:rPr>
          <w:spacing w:val="33"/>
        </w:rPr>
        <w:t xml:space="preserve"> </w:t>
      </w:r>
      <w:r>
        <w:t>Тело</w:t>
      </w:r>
      <w:r>
        <w:rPr>
          <w:spacing w:val="30"/>
        </w:rPr>
        <w:t xml:space="preserve"> </w:t>
      </w:r>
      <w:r>
        <w:t>приобретает</w:t>
      </w:r>
    </w:p>
    <w:p>
      <w:pPr>
        <w:spacing w:after="0" w:line="357" w:lineRule="auto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1"/>
      </w:pPr>
      <w:r>
        <w:t>заметную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расстояния.</w:t>
      </w:r>
      <w:r>
        <w:rPr>
          <w:spacing w:val="1"/>
        </w:rPr>
        <w:t xml:space="preserve"> </w:t>
      </w:r>
      <w:r>
        <w:t>Шестилетние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значительно</w:t>
      </w:r>
      <w:r>
        <w:rPr>
          <w:spacing w:val="-67"/>
        </w:rPr>
        <w:t xml:space="preserve"> </w:t>
      </w:r>
      <w:r>
        <w:t>точнее выбирают движения, которые им надо выполнить. У них обычно</w:t>
      </w:r>
      <w:r>
        <w:rPr>
          <w:spacing w:val="1"/>
        </w:rPr>
        <w:t xml:space="preserve"> </w:t>
      </w:r>
      <w:r>
        <w:t>отсутствуют лишние движения, которые наблюдаются у детей 3-5 лет. В</w:t>
      </w:r>
      <w:r>
        <w:rPr>
          <w:spacing w:val="1"/>
        </w:rPr>
        <w:t xml:space="preserve"> </w:t>
      </w:r>
      <w:r>
        <w:t>период с 5 до 6 лет ребенок постепенно начинает адекватно 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67"/>
        </w:rPr>
        <w:t xml:space="preserve"> </w:t>
      </w:r>
      <w:r>
        <w:t>Удовлетворение полученным результатом к 6 годам начинает 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 положительное отношение к себе («я хороший, ловкий»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-4"/>
        </w:rPr>
        <w:t xml:space="preserve"> </w:t>
      </w:r>
      <w:r>
        <w:t>(у</w:t>
      </w:r>
      <w:r>
        <w:rPr>
          <w:spacing w:val="-12"/>
        </w:rPr>
        <w:t xml:space="preserve"> </w:t>
      </w:r>
      <w:r>
        <w:t>мальчиков -</w:t>
      </w:r>
      <w:r>
        <w:rPr>
          <w:spacing w:val="-7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прерывистые,</w:t>
      </w:r>
      <w:r>
        <w:rPr>
          <w:spacing w:val="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мягкие,</w:t>
      </w:r>
      <w:r>
        <w:rPr>
          <w:spacing w:val="1"/>
        </w:rPr>
        <w:t xml:space="preserve"> </w:t>
      </w:r>
      <w:r>
        <w:t>плавные).</w:t>
      </w:r>
    </w:p>
    <w:p>
      <w:pPr>
        <w:pStyle w:val="7"/>
        <w:spacing w:before="4" w:line="360" w:lineRule="auto"/>
        <w:ind w:right="904"/>
      </w:pP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продеть</w:t>
      </w:r>
      <w:r>
        <w:rPr>
          <w:spacing w:val="-4"/>
        </w:rPr>
        <w:t xml:space="preserve"> </w:t>
      </w:r>
      <w:r>
        <w:t>шнурок в</w:t>
      </w:r>
      <w:r>
        <w:rPr>
          <w:spacing w:val="3"/>
        </w:rPr>
        <w:t xml:space="preserve"> </w:t>
      </w:r>
      <w:r>
        <w:t>ботинок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завязать</w:t>
      </w:r>
      <w:r>
        <w:rPr>
          <w:spacing w:val="-4"/>
        </w:rPr>
        <w:t xml:space="preserve"> </w:t>
      </w:r>
      <w:r>
        <w:t>бантиком.</w:t>
      </w:r>
    </w:p>
    <w:p>
      <w:pPr>
        <w:pStyle w:val="7"/>
        <w:spacing w:before="2" w:line="360" w:lineRule="auto"/>
        <w:ind w:right="893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 навыки: умеет одеться в соответствии с условиями погоды,</w:t>
      </w:r>
      <w:r>
        <w:rPr>
          <w:spacing w:val="1"/>
        </w:rPr>
        <w:t xml:space="preserve"> </w:t>
      </w:r>
      <w:r>
        <w:t>выполняет основные правила личной гигиены, соблюдает правила 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2"/>
        </w:rPr>
        <w:t xml:space="preserve"> </w:t>
      </w:r>
      <w:r>
        <w:t>усвоению основ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жизни.</w:t>
      </w:r>
    </w:p>
    <w:p>
      <w:pPr>
        <w:spacing w:before="2"/>
        <w:ind w:left="920" w:right="0" w:firstLine="3080" w:firstLineChars="1100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58" w:line="360" w:lineRule="auto"/>
        <w:ind w:right="900" w:firstLine="280" w:firstLineChars="100"/>
      </w:pP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 выражении своих чувств и намерений с помощью речевых и</w:t>
      </w:r>
      <w:r>
        <w:rPr>
          <w:spacing w:val="1"/>
        </w:rPr>
        <w:t xml:space="preserve"> </w:t>
      </w:r>
      <w:r>
        <w:t>неречевых</w:t>
      </w:r>
      <w:r>
        <w:rPr>
          <w:spacing w:val="-4"/>
        </w:rPr>
        <w:t xml:space="preserve"> </w:t>
      </w:r>
      <w:r>
        <w:t>(жестовых,</w:t>
      </w:r>
      <w:r>
        <w:rPr>
          <w:spacing w:val="6"/>
        </w:rPr>
        <w:t xml:space="preserve"> </w:t>
      </w:r>
      <w:r>
        <w:t>мимических,</w:t>
      </w:r>
      <w:r>
        <w:rPr>
          <w:spacing w:val="6"/>
        </w:rPr>
        <w:t xml:space="preserve"> </w:t>
      </w:r>
      <w:r>
        <w:t>пантомимических)</w:t>
      </w:r>
      <w:r>
        <w:rPr>
          <w:spacing w:val="-4"/>
        </w:rPr>
        <w:t xml:space="preserve"> </w:t>
      </w:r>
      <w:r>
        <w:t>средств.</w:t>
      </w:r>
    </w:p>
    <w:p>
      <w:pPr>
        <w:pStyle w:val="7"/>
        <w:spacing w:line="360" w:lineRule="auto"/>
        <w:ind w:right="892" w:firstLine="560" w:firstLineChars="200"/>
      </w:pPr>
      <w:r>
        <w:t>Продолжает совершенствоваться речь, в том числе ее звуковая сторона.</w:t>
      </w:r>
      <w:r>
        <w:rPr>
          <w:spacing w:val="1"/>
        </w:rPr>
        <w:t xml:space="preserve"> </w:t>
      </w:r>
      <w:r>
        <w:t>Дети могут правильно воспроизводить шипящие, свистящие и сонорные</w:t>
      </w:r>
      <w:r>
        <w:rPr>
          <w:spacing w:val="1"/>
        </w:rPr>
        <w:t xml:space="preserve"> </w:t>
      </w:r>
      <w:r>
        <w:t>звуки. Развивается фонематический слух, интонационная выразительность</w:t>
      </w:r>
      <w:r>
        <w:rPr>
          <w:spacing w:val="1"/>
        </w:rPr>
        <w:t xml:space="preserve"> </w:t>
      </w:r>
      <w:r>
        <w:t>речи при чтении стихов в сюжетно- ролевой игре и в повседневной жизни.</w:t>
      </w:r>
      <w:r>
        <w:rPr>
          <w:spacing w:val="1"/>
        </w:rPr>
        <w:t xml:space="preserve"> </w:t>
      </w:r>
      <w:r>
        <w:t>Совершенствуется грамматический строй речи. Дети используют все части</w:t>
      </w:r>
      <w:r>
        <w:rPr>
          <w:spacing w:val="-67"/>
        </w:rPr>
        <w:t xml:space="preserve"> </w:t>
      </w:r>
      <w:r>
        <w:t>речи, активно занимаются словотворчеством. Богаче становится 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42"/>
        </w:rPr>
        <w:t xml:space="preserve"> </w:t>
      </w:r>
      <w:r>
        <w:t>используются</w:t>
      </w:r>
      <w:r>
        <w:rPr>
          <w:spacing w:val="45"/>
        </w:rPr>
        <w:t xml:space="preserve"> </w:t>
      </w:r>
      <w:r>
        <w:t>синонимы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антонимы.</w:t>
      </w:r>
      <w:r>
        <w:rPr>
          <w:spacing w:val="47"/>
        </w:rPr>
        <w:t xml:space="preserve"> </w:t>
      </w:r>
      <w:r>
        <w:t>Развивается</w:t>
      </w:r>
      <w:r>
        <w:rPr>
          <w:spacing w:val="44"/>
        </w:rPr>
        <w:t xml:space="preserve"> </w:t>
      </w:r>
      <w:r>
        <w:t>связная</w:t>
      </w:r>
      <w:r>
        <w:rPr>
          <w:spacing w:val="44"/>
        </w:rPr>
        <w:t xml:space="preserve"> </w:t>
      </w:r>
      <w:r>
        <w:t>речь: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9"/>
      </w:pPr>
      <w:r>
        <w:t>дети могут пересказывать, рассказывать по картинке, передавая не только</w:t>
      </w:r>
      <w:r>
        <w:rPr>
          <w:spacing w:val="1"/>
        </w:rPr>
        <w:t xml:space="preserve"> </w:t>
      </w:r>
      <w:r>
        <w:t>главное,</w:t>
      </w:r>
      <w:r>
        <w:rPr>
          <w:spacing w:val="7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 детали.</w:t>
      </w:r>
    </w:p>
    <w:p>
      <w:pPr>
        <w:spacing w:before="6"/>
        <w:ind w:left="920" w:right="0" w:firstLine="2240" w:firstLineChars="800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54" w:line="360" w:lineRule="auto"/>
        <w:ind w:right="880" w:firstLine="700" w:firstLineChars="250"/>
      </w:pP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 цвета, формы и величины, строения предметов; представления</w:t>
      </w:r>
      <w:r>
        <w:rPr>
          <w:spacing w:val="1"/>
        </w:rPr>
        <w:t xml:space="preserve"> </w:t>
      </w:r>
      <w:r>
        <w:t>детей систематизируются. Дети называют не только основные цвета и их</w:t>
      </w:r>
      <w:r>
        <w:rPr>
          <w:spacing w:val="1"/>
        </w:rPr>
        <w:t xml:space="preserve"> </w:t>
      </w:r>
      <w:r>
        <w:t>оттенки, но и 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 треугольников. К 6-ти годам дети легко выстраивают в ряд – по</w:t>
      </w:r>
      <w:r>
        <w:rPr>
          <w:spacing w:val="1"/>
        </w:rPr>
        <w:t xml:space="preserve"> </w:t>
      </w:r>
      <w:r>
        <w:t>возрастанию или убыванию – до десяти предметов разных по величине.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 формы и их пространственного расположения. В старшем</w:t>
      </w:r>
      <w:r>
        <w:rPr>
          <w:spacing w:val="-67"/>
        </w:rPr>
        <w:t xml:space="preserve"> </w:t>
      </w:r>
      <w:r>
        <w:t>дошкольном возрасте продолжает развиваться образное мышление. Дети</w:t>
      </w:r>
      <w:r>
        <w:rPr>
          <w:spacing w:val="1"/>
        </w:rPr>
        <w:t xml:space="preserve"> </w:t>
      </w:r>
      <w:r>
        <w:t>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 объекта. Продолжают совершенствоваться обобщения, что</w:t>
      </w:r>
      <w:r>
        <w:rPr>
          <w:spacing w:val="-67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7"/>
        </w:rPr>
        <w:t xml:space="preserve"> </w:t>
      </w:r>
      <w:r>
        <w:t>5-6 лет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3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сочинить оригинальные правдоподобные истории.</w:t>
      </w:r>
      <w:r>
        <w:rPr>
          <w:spacing w:val="71"/>
          <w:sz w:val="28"/>
        </w:rPr>
        <w:t xml:space="preserve"> </w:t>
      </w:r>
      <w:r>
        <w:rPr>
          <w:sz w:val="28"/>
        </w:rPr>
        <w:t>Наблюдается 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непроизвольного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вниманию.</w:t>
      </w:r>
    </w:p>
    <w:p>
      <w:pPr>
        <w:pStyle w:val="7"/>
        <w:spacing w:line="364" w:lineRule="auto"/>
        <w:ind w:right="898" w:firstLine="560" w:firstLineChars="200"/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69"/>
        </w:rPr>
        <w:t xml:space="preserve"> </w:t>
      </w:r>
      <w:r>
        <w:t>протекает</w:t>
      </w:r>
      <w:r>
        <w:rPr>
          <w:spacing w:val="4"/>
        </w:rPr>
        <w:t xml:space="preserve"> </w:t>
      </w:r>
      <w:r>
        <w:t>эта</w:t>
      </w:r>
      <w:r>
        <w:rPr>
          <w:spacing w:val="2"/>
        </w:rPr>
        <w:t xml:space="preserve"> </w:t>
      </w:r>
      <w:r>
        <w:t>деятельность.</w:t>
      </w:r>
    </w:p>
    <w:p>
      <w:pPr>
        <w:pStyle w:val="7"/>
        <w:spacing w:line="360" w:lineRule="auto"/>
        <w:ind w:right="894" w:firstLine="560" w:firstLineChars="200"/>
      </w:pPr>
      <w:r>
        <w:t>Дети используют и называют различные детали деревянного конструктора.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Конструктивная деятельность</w:t>
      </w:r>
      <w:r>
        <w:rPr>
          <w:spacing w:val="71"/>
        </w:rPr>
        <w:t xml:space="preserve"> </w:t>
      </w:r>
      <w:r>
        <w:t>может   осуществляться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 схемы,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замыслу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условиям.    Дети   </w:t>
      </w:r>
      <w:r>
        <w:rPr>
          <w:spacing w:val="1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 xml:space="preserve">конструировать   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(2,4,6</w:t>
      </w:r>
      <w:r>
        <w:rPr>
          <w:spacing w:val="1"/>
        </w:rPr>
        <w:t xml:space="preserve"> </w:t>
      </w:r>
      <w:r>
        <w:t>сгибов);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</w:p>
    <w:p>
      <w:pPr>
        <w:spacing w:before="0"/>
        <w:ind w:left="920" w:right="0" w:firstLine="2240" w:firstLineChars="800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spacing w:after="0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5" w:firstLine="420" w:firstLineChars="150"/>
      </w:pPr>
      <w:r>
        <w:t>Дети проявляют высокую познавательную активность.</w:t>
      </w:r>
      <w:r>
        <w:rPr>
          <w:spacing w:val="70"/>
        </w:rPr>
        <w:t xml:space="preserve"> </w:t>
      </w:r>
      <w:r>
        <w:t>Ребенок 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объединяются в небольшие группы на основе взаимных симпатий.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(женские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качества,</w:t>
      </w:r>
      <w:r>
        <w:rPr>
          <w:spacing w:val="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чувств).</w:t>
      </w:r>
    </w:p>
    <w:p>
      <w:pPr>
        <w:pStyle w:val="7"/>
        <w:spacing w:before="4" w:line="360" w:lineRule="auto"/>
        <w:ind w:right="887"/>
      </w:pPr>
      <w:r>
        <w:t>Ярко проявляет интерес к игре. В игровой деятельности дети шестого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 придерживаясь роли. Игровое взаимодействие сопровождается</w:t>
      </w:r>
      <w:r>
        <w:rPr>
          <w:spacing w:val="1"/>
        </w:rPr>
        <w:t xml:space="preserve"> </w:t>
      </w:r>
      <w:r>
        <w:t>речью, соответствующей и по содержанию, и интонационно взятой роли.</w:t>
      </w:r>
      <w:r>
        <w:rPr>
          <w:spacing w:val="1"/>
        </w:rPr>
        <w:t xml:space="preserve"> </w:t>
      </w:r>
      <w:r>
        <w:t>Речь, сопровождающая реальные отношения детей, отличается от ролевой</w:t>
      </w:r>
      <w:r>
        <w:rPr>
          <w:spacing w:val="1"/>
        </w:rPr>
        <w:t xml:space="preserve"> </w:t>
      </w:r>
      <w:r>
        <w:t>речи. При распределении ролей могут возникать конфликты, связанные 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пространства,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 выделяются</w:t>
      </w:r>
      <w:r>
        <w:rPr>
          <w:spacing w:val="6"/>
        </w:rPr>
        <w:t xml:space="preserve"> </w:t>
      </w:r>
      <w:r>
        <w:t>смысловой«центр» и «периферия». В игре дети часто пытаются контролировать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указывают,</w:t>
      </w:r>
      <w:r>
        <w:rPr>
          <w:spacing w:val="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вести себя</w:t>
      </w:r>
      <w:r>
        <w:rPr>
          <w:spacing w:val="-1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персонаж.</w:t>
      </w:r>
    </w:p>
    <w:p>
      <w:pPr>
        <w:pStyle w:val="7"/>
        <w:spacing w:line="360" w:lineRule="auto"/>
        <w:ind w:right="904" w:firstLine="280" w:firstLineChars="100"/>
      </w:pPr>
      <w:r>
        <w:t>Ребенок пытается сравнивать ярко выраженные эмоциональные состояния,</w:t>
      </w:r>
      <w:r>
        <w:rPr>
          <w:spacing w:val="-67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жестах,</w:t>
      </w:r>
      <w:r>
        <w:rPr>
          <w:spacing w:val="1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голоса.</w:t>
      </w:r>
      <w:r>
        <w:rPr>
          <w:spacing w:val="7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 к</w:t>
      </w:r>
      <w:r>
        <w:rPr>
          <w:spacing w:val="6"/>
        </w:rPr>
        <w:t xml:space="preserve"> </w:t>
      </w:r>
      <w:r>
        <w:t>поступкам сверстников.</w:t>
      </w:r>
    </w:p>
    <w:p>
      <w:pPr>
        <w:pStyle w:val="7"/>
        <w:spacing w:line="360" w:lineRule="auto"/>
        <w:ind w:right="898"/>
      </w:pP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осознанно.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самооценивание</w:t>
      </w:r>
      <w:r>
        <w:rPr>
          <w:spacing w:val="5"/>
        </w:rPr>
        <w:t xml:space="preserve"> </w:t>
      </w:r>
      <w:r>
        <w:t>трудовой деятельности.</w:t>
      </w:r>
    </w:p>
    <w:p>
      <w:pPr>
        <w:spacing w:before="0" w:line="321" w:lineRule="exact"/>
        <w:ind w:left="920" w:right="0" w:firstLine="1820" w:firstLineChars="650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43" w:line="360" w:lineRule="auto"/>
        <w:ind w:right="889" w:firstLine="560" w:firstLineChars="200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цвете</w:t>
      </w:r>
      <w:r>
        <w:rPr>
          <w:spacing w:val="1"/>
        </w:rPr>
        <w:t xml:space="preserve"> </w:t>
      </w:r>
      <w:r>
        <w:t>(знают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розовый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возраст</w:t>
      </w:r>
      <w:r>
        <w:rPr>
          <w:spacing w:val="5"/>
        </w:rPr>
        <w:t xml:space="preserve"> </w:t>
      </w:r>
      <w:r>
        <w:t>это возраст</w:t>
      </w:r>
      <w:r>
        <w:rPr>
          <w:spacing w:val="1"/>
        </w:rPr>
        <w:t xml:space="preserve"> </w:t>
      </w:r>
      <w:r>
        <w:t>активного рисования.</w:t>
      </w:r>
      <w:r>
        <w:rPr>
          <w:spacing w:val="5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3"/>
      </w:pP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 По рисунку можно судить о половой принадлежности</w:t>
      </w:r>
      <w:r>
        <w:rPr>
          <w:spacing w:val="1"/>
        </w:rPr>
        <w:t xml:space="preserve"> </w:t>
      </w:r>
      <w:r>
        <w:t>и эмоциональном состоянии изображенного человека. Рисунки отдельных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отличаются</w:t>
      </w:r>
      <w:r>
        <w:rPr>
          <w:spacing w:val="5"/>
        </w:rPr>
        <w:t xml:space="preserve"> </w:t>
      </w:r>
      <w:r>
        <w:t>оригинальностью,</w:t>
      </w:r>
      <w:r>
        <w:rPr>
          <w:spacing w:val="8"/>
        </w:rPr>
        <w:t xml:space="preserve"> </w:t>
      </w:r>
      <w:r>
        <w:t>креативностью.</w:t>
      </w:r>
    </w:p>
    <w:p>
      <w:pPr>
        <w:pStyle w:val="7"/>
        <w:spacing w:before="5" w:line="360" w:lineRule="auto"/>
        <w:ind w:right="888" w:firstLine="560" w:firstLineChars="200"/>
      </w:pP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вырезыванием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-1"/>
        </w:rPr>
        <w:t xml:space="preserve"> </w:t>
      </w:r>
      <w:r>
        <w:t>и круглой</w:t>
      </w:r>
      <w:r>
        <w:rPr>
          <w:spacing w:val="-2"/>
        </w:rPr>
        <w:t xml:space="preserve"> </w:t>
      </w:r>
      <w:r>
        <w:t>формы разных</w:t>
      </w:r>
      <w:r>
        <w:rPr>
          <w:spacing w:val="-1"/>
        </w:rPr>
        <w:t xml:space="preserve"> </w:t>
      </w:r>
      <w:r>
        <w:t>пропорций.</w:t>
      </w:r>
    </w:p>
    <w:p>
      <w:pPr>
        <w:pStyle w:val="7"/>
        <w:spacing w:line="360" w:lineRule="auto"/>
        <w:ind w:right="886" w:firstLine="560" w:firstLineChars="200"/>
      </w:pPr>
      <w:r>
        <w:t>Старших дошкольников отличает яркая эмоциональная реакция на музыку.</w:t>
      </w:r>
      <w:r>
        <w:rPr>
          <w:spacing w:val="-67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мелодическая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восприятия. Дошкольники могут петь без напряжения, плавно, 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полуприседания с выставлением ноги на пятку, поочередное выбрасывание</w:t>
      </w:r>
      <w:r>
        <w:rPr>
          <w:spacing w:val="-67"/>
        </w:rPr>
        <w:t xml:space="preserve"> </w:t>
      </w:r>
      <w:r>
        <w:t>ног вперед в прыжке и т.д. Могут импровизировать, сочинять мелодию на</w:t>
      </w:r>
      <w:r>
        <w:rPr>
          <w:spacing w:val="1"/>
        </w:rPr>
        <w:t xml:space="preserve"> </w:t>
      </w:r>
      <w:r>
        <w:t>заданную тему. Формируются первоначальные представления о жанрах и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музыки</w:t>
      </w:r>
    </w:p>
    <w:p>
      <w:pPr>
        <w:spacing w:before="0" w:line="360" w:lineRule="auto"/>
        <w:ind w:left="920" w:right="1068" w:firstLine="560" w:firstLineChars="200"/>
        <w:jc w:val="both"/>
        <w:rPr>
          <w:i/>
          <w:sz w:val="28"/>
        </w:rPr>
      </w:pPr>
      <w:r>
        <w:rPr>
          <w:i/>
          <w:sz w:val="28"/>
        </w:rPr>
        <w:t>Возрастная характеристика, детей дошкольного возраста от 6 до 7 лет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Физическое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7" w:line="360" w:lineRule="auto"/>
        <w:ind w:right="882" w:firstLine="700" w:firstLineChars="250"/>
      </w:pPr>
      <w:r>
        <w:t>К 7 годам скелет ребенка становится более крепким, поэтому он 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-67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Его тело приобретает</w:t>
      </w:r>
      <w:r>
        <w:rPr>
          <w:spacing w:val="1"/>
        </w:rPr>
        <w:t xml:space="preserve"> </w:t>
      </w:r>
      <w:r>
        <w:t>заметную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чему способствует</w:t>
      </w:r>
      <w:r>
        <w:rPr>
          <w:spacing w:val="1"/>
        </w:rPr>
        <w:t xml:space="preserve"> </w:t>
      </w:r>
      <w:r>
        <w:t>усиленный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становятся</w:t>
      </w:r>
      <w:r>
        <w:rPr>
          <w:spacing w:val="7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выносливыми,</w:t>
      </w:r>
      <w:r>
        <w:rPr>
          <w:spacing w:val="1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подвижными.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9"/>
        </w:rPr>
        <w:t xml:space="preserve"> </w:t>
      </w:r>
      <w:r>
        <w:t>упражнения.</w:t>
      </w:r>
    </w:p>
    <w:p>
      <w:pPr>
        <w:pStyle w:val="7"/>
        <w:spacing w:line="357" w:lineRule="auto"/>
        <w:ind w:right="898" w:firstLine="700" w:firstLineChars="250"/>
      </w:pP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64"/>
        </w:rPr>
        <w:t xml:space="preserve"> </w:t>
      </w:r>
      <w:r>
        <w:t>без</w:t>
      </w:r>
      <w:r>
        <w:rPr>
          <w:spacing w:val="57"/>
        </w:rPr>
        <w:t xml:space="preserve"> </w:t>
      </w:r>
      <w:r>
        <w:t>специальных</w:t>
      </w:r>
      <w:r>
        <w:rPr>
          <w:spacing w:val="58"/>
        </w:rPr>
        <w:t xml:space="preserve"> </w:t>
      </w:r>
      <w:r>
        <w:t>указаний</w:t>
      </w:r>
      <w:r>
        <w:rPr>
          <w:spacing w:val="61"/>
        </w:rPr>
        <w:t xml:space="preserve"> </w:t>
      </w:r>
      <w:r>
        <w:t>взрослого,</w:t>
      </w:r>
      <w:r>
        <w:rPr>
          <w:spacing w:val="64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выполнить</w:t>
      </w:r>
    </w:p>
    <w:p>
      <w:pPr>
        <w:spacing w:after="0" w:line="357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2"/>
      </w:pPr>
      <w:r>
        <w:t>ряд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изменяя</w:t>
      </w:r>
      <w:r>
        <w:rPr>
          <w:spacing w:val="3"/>
        </w:rPr>
        <w:t xml:space="preserve"> </w:t>
      </w:r>
      <w:r>
        <w:t>(произвольная</w:t>
      </w:r>
      <w:r>
        <w:rPr>
          <w:spacing w:val="5"/>
        </w:rPr>
        <w:t xml:space="preserve"> </w:t>
      </w:r>
      <w:r>
        <w:t>регуляция</w:t>
      </w:r>
      <w:r>
        <w:rPr>
          <w:spacing w:val="5"/>
        </w:rPr>
        <w:t xml:space="preserve"> </w:t>
      </w:r>
      <w:r>
        <w:t>движений).</w:t>
      </w:r>
    </w:p>
    <w:p>
      <w:pPr>
        <w:pStyle w:val="7"/>
        <w:spacing w:before="6" w:line="360" w:lineRule="auto"/>
        <w:ind w:right="892" w:firstLine="420" w:firstLineChars="150"/>
      </w:pPr>
      <w:r>
        <w:t>Ребенок уже способен достаточно адекватно оценивать результаты своего</w:t>
      </w:r>
      <w:r>
        <w:rPr>
          <w:spacing w:val="1"/>
        </w:rPr>
        <w:t xml:space="preserve"> </w:t>
      </w:r>
      <w:r>
        <w:t>участия в подвижных и спортивных играх соревновательного характера.</w:t>
      </w:r>
      <w:r>
        <w:rPr>
          <w:spacing w:val="1"/>
        </w:rPr>
        <w:t xml:space="preserve"> </w:t>
      </w:r>
      <w:r>
        <w:t>Удовлетворение полученным результатом доставляет</w:t>
      </w:r>
      <w:r>
        <w:rPr>
          <w:spacing w:val="1"/>
        </w:rPr>
        <w:t xml:space="preserve"> </w:t>
      </w:r>
      <w:r>
        <w:t>ребенку радость 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(«мы</w:t>
      </w:r>
      <w:r>
        <w:rPr>
          <w:spacing w:val="-67"/>
        </w:rPr>
        <w:t xml:space="preserve"> </w:t>
      </w:r>
      <w:r>
        <w:t>выиграли,</w:t>
      </w:r>
      <w:r>
        <w:rPr>
          <w:spacing w:val="8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сильнее»).</w:t>
      </w:r>
    </w:p>
    <w:p>
      <w:pPr>
        <w:pStyle w:val="7"/>
        <w:spacing w:line="360" w:lineRule="auto"/>
        <w:ind w:right="889" w:firstLine="420" w:firstLineChars="150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худой, маленький и т.п.) и здоровье, заботиться о нем. Владеет культурно-</w:t>
      </w:r>
      <w:r>
        <w:rPr>
          <w:spacing w:val="1"/>
        </w:rPr>
        <w:t xml:space="preserve"> </w:t>
      </w:r>
      <w:r>
        <w:t>гигиеническими навыками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понимает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>
      <w:pPr>
        <w:spacing w:before="0" w:line="321" w:lineRule="exact"/>
        <w:ind w:left="920" w:right="0" w:firstLine="2660" w:firstLineChars="950"/>
        <w:jc w:val="both"/>
        <w:rPr>
          <w:i/>
          <w:sz w:val="28"/>
        </w:rPr>
      </w:pPr>
      <w:r>
        <w:rPr>
          <w:i/>
          <w:sz w:val="28"/>
        </w:rPr>
        <w:t>Социально-личностное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56" w:line="360" w:lineRule="auto"/>
        <w:ind w:right="892" w:firstLine="560" w:firstLineChars="200"/>
      </w:pPr>
      <w:r>
        <w:t>К семи годам у ребенка ярко проявляется уверенность в себе и чувство</w:t>
      </w:r>
      <w:r>
        <w:rPr>
          <w:spacing w:val="1"/>
        </w:rPr>
        <w:t xml:space="preserve"> </w:t>
      </w:r>
      <w:r>
        <w:t>собственного достоинства, умение отстаивать свою позицию в 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</w:t>
      </w:r>
      <w:r>
        <w:rPr>
          <w:spacing w:val="2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нормам,</w:t>
      </w:r>
      <w:r>
        <w:rPr>
          <w:spacing w:val="8"/>
        </w:rPr>
        <w:t xml:space="preserve"> </w:t>
      </w:r>
      <w:r>
        <w:t>данному</w:t>
      </w:r>
      <w:r>
        <w:rPr>
          <w:spacing w:val="-11"/>
        </w:rPr>
        <w:t xml:space="preserve"> </w:t>
      </w:r>
      <w:r>
        <w:t>слову,</w:t>
      </w:r>
      <w:r>
        <w:rPr>
          <w:spacing w:val="6"/>
        </w:rPr>
        <w:t xml:space="preserve"> </w:t>
      </w:r>
      <w:r>
        <w:t>обещанию.</w:t>
      </w:r>
    </w:p>
    <w:p>
      <w:pPr>
        <w:pStyle w:val="7"/>
        <w:spacing w:before="1"/>
        <w:ind w:firstLine="420" w:firstLineChars="150"/>
      </w:pPr>
      <w:r>
        <w:t>Способен</w:t>
      </w:r>
      <w:r>
        <w:rPr>
          <w:spacing w:val="-5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волевые</w:t>
      </w:r>
      <w:r>
        <w:rPr>
          <w:spacing w:val="-2"/>
        </w:rPr>
        <w:t xml:space="preserve"> </w:t>
      </w:r>
      <w:r>
        <w:t>усилия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«можно»</w:t>
      </w:r>
      <w:r>
        <w:rPr>
          <w:spacing w:val="-12"/>
        </w:rPr>
        <w:t xml:space="preserve"> </w:t>
      </w:r>
      <w:r>
        <w:t>и</w:t>
      </w:r>
    </w:p>
    <w:p>
      <w:pPr>
        <w:pStyle w:val="7"/>
        <w:spacing w:before="162" w:line="360" w:lineRule="auto"/>
        <w:ind w:right="894"/>
      </w:pPr>
      <w:r>
        <w:t>«нельзя», «хочу» и «должен». Проявляет настойчивость, терпение, умение</w:t>
      </w:r>
      <w:r>
        <w:rPr>
          <w:spacing w:val="1"/>
        </w:rPr>
        <w:t xml:space="preserve"> </w:t>
      </w:r>
      <w:r>
        <w:t>преодолевать трудности. Может сдерживать себя, высказывать просьбы,</w:t>
      </w:r>
      <w:r>
        <w:rPr>
          <w:spacing w:val="1"/>
        </w:rPr>
        <w:t xml:space="preserve"> </w:t>
      </w:r>
      <w:r>
        <w:t>предложения, несогласие в социально приемлемой форме. Произвольность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71"/>
        </w:rPr>
        <w:t xml:space="preserve"> </w:t>
      </w:r>
      <w:r>
        <w:t>показателей</w:t>
      </w:r>
      <w:r>
        <w:rPr>
          <w:spacing w:val="7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школе.</w:t>
      </w:r>
    </w:p>
    <w:p>
      <w:pPr>
        <w:pStyle w:val="7"/>
        <w:spacing w:before="2" w:line="360" w:lineRule="auto"/>
        <w:ind w:right="891" w:firstLine="420" w:firstLineChars="150"/>
      </w:pP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 решать различные задачи, которые возникают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безопасными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освещения, телевизора,</w:t>
      </w:r>
      <w:r>
        <w:rPr>
          <w:spacing w:val="2"/>
        </w:rPr>
        <w:t xml:space="preserve"> </w:t>
      </w:r>
      <w:r>
        <w:t>проигрывателя и</w:t>
      </w:r>
      <w:r>
        <w:rPr>
          <w:spacing w:val="-7"/>
        </w:rPr>
        <w:t xml:space="preserve"> </w:t>
      </w:r>
      <w:r>
        <w:t>т.п.).</w:t>
      </w:r>
    </w:p>
    <w:p>
      <w:pPr>
        <w:pStyle w:val="7"/>
        <w:spacing w:before="1" w:line="360" w:lineRule="auto"/>
        <w:ind w:right="891" w:firstLine="560" w:firstLineChars="200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5"/>
        </w:rPr>
        <w:t xml:space="preserve"> </w:t>
      </w:r>
      <w:r>
        <w:t>ситуации,</w:t>
      </w:r>
      <w:r>
        <w:rPr>
          <w:spacing w:val="11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свадьбу,</w:t>
      </w:r>
      <w:r>
        <w:rPr>
          <w:spacing w:val="15"/>
        </w:rPr>
        <w:t xml:space="preserve"> </w:t>
      </w:r>
      <w:r>
        <w:t>болезнь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т.п.</w:t>
      </w:r>
      <w:r>
        <w:rPr>
          <w:spacing w:val="11"/>
        </w:rPr>
        <w:t xml:space="preserve"> </w:t>
      </w:r>
      <w:r>
        <w:t>Игровые</w:t>
      </w:r>
      <w:r>
        <w:rPr>
          <w:spacing w:val="10"/>
        </w:rPr>
        <w:t xml:space="preserve"> </w:t>
      </w:r>
      <w:r>
        <w:t>действия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9"/>
      </w:pPr>
      <w:r>
        <w:t>становятся более сложными, обретают особый смысл, который не всегда</w:t>
      </w:r>
      <w:r>
        <w:rPr>
          <w:spacing w:val="1"/>
        </w:rPr>
        <w:t xml:space="preserve"> </w:t>
      </w:r>
      <w:r>
        <w:t>открывается взрослому. Игровое пространство усложняется. В нем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 всему игровому</w:t>
      </w:r>
      <w:r>
        <w:rPr>
          <w:spacing w:val="1"/>
        </w:rPr>
        <w:t xml:space="preserve"> </w:t>
      </w:r>
      <w:r>
        <w:t>пространству и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в нем (например, ребенок обращается к продавцу не</w:t>
      </w:r>
      <w:r>
        <w:rPr>
          <w:spacing w:val="1"/>
        </w:rPr>
        <w:t xml:space="preserve"> </w:t>
      </w:r>
      <w:r>
        <w:t>просто как покупатель/, а как покупатель- мама). Если логика игры требует</w:t>
      </w:r>
      <w:r>
        <w:rPr>
          <w:spacing w:val="-67"/>
        </w:rPr>
        <w:t xml:space="preserve"> </w:t>
      </w:r>
      <w:r>
        <w:t>появления новой роли, то ребенок может по ходу игры взять на себя новую</w:t>
      </w:r>
      <w:r>
        <w:rPr>
          <w:spacing w:val="-67"/>
        </w:rPr>
        <w:t xml:space="preserve"> </w:t>
      </w:r>
      <w:r>
        <w:t>роль,</w:t>
      </w:r>
      <w:r>
        <w:rPr>
          <w:spacing w:val="8"/>
        </w:rPr>
        <w:t xml:space="preserve"> </w:t>
      </w:r>
      <w:r>
        <w:t>сохранив при этом</w:t>
      </w:r>
      <w:r>
        <w:rPr>
          <w:spacing w:val="4"/>
        </w:rPr>
        <w:t xml:space="preserve"> </w:t>
      </w:r>
      <w:r>
        <w:t>роль,</w:t>
      </w:r>
      <w:r>
        <w:rPr>
          <w:spacing w:val="8"/>
        </w:rPr>
        <w:t xml:space="preserve"> </w:t>
      </w:r>
      <w:r>
        <w:t>взятую</w:t>
      </w:r>
      <w:r>
        <w:rPr>
          <w:spacing w:val="1"/>
        </w:rPr>
        <w:t xml:space="preserve"> </w:t>
      </w:r>
      <w:r>
        <w:t>ранее.</w:t>
      </w:r>
    </w:p>
    <w:p>
      <w:pPr>
        <w:pStyle w:val="7"/>
        <w:spacing w:before="2" w:line="360" w:lineRule="auto"/>
        <w:ind w:right="888"/>
      </w:pPr>
      <w:r>
        <w:t>Семилетний ребенок</w:t>
      </w:r>
      <w:r>
        <w:rPr>
          <w:spacing w:val="1"/>
        </w:rPr>
        <w:t xml:space="preserve"> </w:t>
      </w:r>
      <w:r>
        <w:t>умеет заметить изменения настроения взрослого 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сдержанностью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предвосхищение»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предчувствие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 тех или иных действий и поступков («Если я подарю маме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рисунок,</w:t>
      </w:r>
      <w:r>
        <w:rPr>
          <w:spacing w:val="8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обрадуется»)</w:t>
      </w:r>
    </w:p>
    <w:p>
      <w:pPr>
        <w:spacing w:before="6"/>
        <w:ind w:left="920" w:right="0" w:firstLine="3360" w:firstLineChars="1200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58" w:line="360" w:lineRule="auto"/>
        <w:ind w:right="889" w:firstLine="560" w:firstLineChars="200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внимательно слушает рассказы родителей, что у них произошло на работе,</w:t>
      </w:r>
      <w:r>
        <w:rPr>
          <w:spacing w:val="1"/>
        </w:rPr>
        <w:t xml:space="preserve"> </w:t>
      </w:r>
      <w:r>
        <w:t>живо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познакомились,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5"/>
        </w:rPr>
        <w:t xml:space="preserve"> </w:t>
      </w:r>
      <w:r>
        <w:t>людьми спрашивают,</w:t>
      </w:r>
      <w:r>
        <w:rPr>
          <w:spacing w:val="3"/>
        </w:rPr>
        <w:t xml:space="preserve"> </w:t>
      </w:r>
      <w:r>
        <w:t>кто</w:t>
      </w:r>
      <w:r>
        <w:rPr>
          <w:spacing w:val="64"/>
        </w:rPr>
        <w:t xml:space="preserve"> </w:t>
      </w:r>
      <w:r>
        <w:t>это,</w:t>
      </w:r>
      <w:r>
        <w:rPr>
          <w:spacing w:val="2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ли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>
      <w:pPr>
        <w:pStyle w:val="7"/>
        <w:spacing w:line="360" w:lineRule="auto"/>
        <w:ind w:right="888" w:firstLine="280" w:firstLineChars="100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7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67"/>
        </w:rPr>
        <w:t xml:space="preserve"> </w:t>
      </w:r>
      <w:r>
        <w:t>обобщений,</w:t>
      </w:r>
      <w:r>
        <w:rPr>
          <w:spacing w:val="6"/>
        </w:rPr>
        <w:t xml:space="preserve"> </w:t>
      </w:r>
      <w:r>
        <w:t>формирующихся</w:t>
      </w:r>
      <w:r>
        <w:rPr>
          <w:spacing w:val="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возрасте.</w:t>
      </w:r>
      <w:r>
        <w:rPr>
          <w:spacing w:val="5"/>
        </w:rPr>
        <w:t xml:space="preserve"> </w:t>
      </w:r>
      <w:r>
        <w:t>Дети</w:t>
      </w:r>
      <w:r>
        <w:rPr>
          <w:spacing w:val="62"/>
        </w:rPr>
        <w:t xml:space="preserve"> </w:t>
      </w:r>
      <w:r>
        <w:t>начинают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0"/>
      </w:pP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7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7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>
      <w:pPr>
        <w:spacing w:before="6"/>
        <w:ind w:left="920" w:right="0" w:firstLine="1960" w:firstLineChars="700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54" w:line="360" w:lineRule="auto"/>
        <w:ind w:right="889" w:firstLine="840" w:firstLineChars="300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Продолжают развиваться навыки обобщения и рассуждения, но они еще в</w:t>
      </w:r>
      <w:r>
        <w:rPr>
          <w:spacing w:val="1"/>
        </w:rPr>
        <w:t xml:space="preserve"> </w:t>
      </w:r>
      <w:r>
        <w:t>значительной степени ограничиваются наглядными признаками ситуации.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 в том числе средств массовой информации, приводящими к</w:t>
      </w:r>
      <w:r>
        <w:rPr>
          <w:spacing w:val="1"/>
        </w:rPr>
        <w:t xml:space="preserve"> </w:t>
      </w:r>
      <w:r>
        <w:t>стереотипности детских образов. Внимание становится произвольным, 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 30 минут. У детей появляется особы интерес к печатному слову,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отношениям.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пересчетом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</w:p>
    <w:p>
      <w:pPr>
        <w:pStyle w:val="7"/>
        <w:spacing w:before="1" w:line="360" w:lineRule="auto"/>
        <w:ind w:right="897" w:firstLine="700" w:firstLineChars="250"/>
      </w:pP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 материала. Они свободно владеют обобщенными способами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Свободные</w:t>
      </w:r>
      <w:r>
        <w:rPr>
          <w:spacing w:val="7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4"/>
        </w:rPr>
        <w:t xml:space="preserve"> </w:t>
      </w:r>
      <w:r>
        <w:t>симметричными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пропорциональными.</w:t>
      </w:r>
    </w:p>
    <w:p>
      <w:pPr>
        <w:pStyle w:val="7"/>
        <w:spacing w:before="5" w:line="360" w:lineRule="auto"/>
        <w:ind w:right="899" w:firstLine="560" w:firstLineChars="200"/>
      </w:pPr>
      <w:r>
        <w:t>Дети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сложные формы сложения из листа бумаги и придумывать собственные.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материала.</w:t>
      </w:r>
    </w:p>
    <w:p>
      <w:pPr>
        <w:spacing w:before="4"/>
        <w:ind w:left="920" w:right="0" w:firstLine="1820" w:firstLineChars="650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развитие</w:t>
      </w:r>
    </w:p>
    <w:p>
      <w:pPr>
        <w:pStyle w:val="7"/>
        <w:spacing w:before="150" w:line="360" w:lineRule="auto"/>
        <w:ind w:right="890" w:firstLine="700" w:firstLineChars="250"/>
      </w:pPr>
      <w:r>
        <w:t>В изобразительной деятельности детей 6-7 лет рисунки приобретают 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7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34"/>
        </w:rPr>
        <w:t xml:space="preserve"> </w:t>
      </w:r>
      <w:r>
        <w:t>становятся</w:t>
      </w:r>
      <w:r>
        <w:rPr>
          <w:spacing w:val="35"/>
        </w:rPr>
        <w:t xml:space="preserve"> </w:t>
      </w:r>
      <w:r>
        <w:t>различия</w:t>
      </w:r>
      <w:r>
        <w:rPr>
          <w:spacing w:val="36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рисунками</w:t>
      </w:r>
      <w:r>
        <w:rPr>
          <w:spacing w:val="36"/>
        </w:rPr>
        <w:t xml:space="preserve"> </w:t>
      </w:r>
      <w:r>
        <w:t>мальчиков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девочек.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7" w:firstLine="280" w:firstLineChars="100"/>
      </w:pPr>
      <w:r>
        <w:t>Мальчики охотно изображают технику, космос, военные действия; девочки</w:t>
      </w:r>
      <w:r>
        <w:rPr>
          <w:spacing w:val="-67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образы:</w:t>
      </w:r>
      <w:r>
        <w:rPr>
          <w:spacing w:val="1"/>
        </w:rPr>
        <w:t xml:space="preserve"> </w:t>
      </w:r>
      <w:r>
        <w:t>принцесс,</w:t>
      </w:r>
      <w:r>
        <w:rPr>
          <w:spacing w:val="1"/>
        </w:rPr>
        <w:t xml:space="preserve"> </w:t>
      </w:r>
      <w:r>
        <w:t>балерин,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 бытовые</w:t>
      </w:r>
      <w:r>
        <w:rPr>
          <w:spacing w:val="-2"/>
        </w:rPr>
        <w:t xml:space="preserve"> </w:t>
      </w:r>
      <w:r>
        <w:t>сюжеты:</w:t>
      </w:r>
      <w:r>
        <w:rPr>
          <w:spacing w:val="-7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 дочка,</w:t>
      </w:r>
      <w:r>
        <w:rPr>
          <w:spacing w:val="7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>
      <w:pPr>
        <w:pStyle w:val="7"/>
        <w:spacing w:before="3" w:line="360" w:lineRule="auto"/>
        <w:ind w:right="891" w:firstLine="420" w:firstLineChars="150"/>
      </w:pPr>
      <w:r>
        <w:t>При правильном подходе у детей формируются художественно-творческие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становится еще</w:t>
      </w:r>
      <w:r>
        <w:rPr>
          <w:spacing w:val="-4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детализированным</w:t>
      </w:r>
      <w:r>
        <w:rPr>
          <w:spacing w:val="5"/>
        </w:rPr>
        <w:t xml:space="preserve"> </w:t>
      </w:r>
      <w:r>
        <w:t>и пропорциональным.</w:t>
      </w:r>
    </w:p>
    <w:p>
      <w:pPr>
        <w:pStyle w:val="7"/>
        <w:spacing w:line="360" w:lineRule="auto"/>
        <w:ind w:right="899"/>
      </w:pPr>
      <w:r>
        <w:t>Появляются пальцы на руках, глаза, рот, нос, брови, подбородок. Одежда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украшена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деталями.</w:t>
      </w:r>
    </w:p>
    <w:p>
      <w:pPr>
        <w:pStyle w:val="7"/>
        <w:spacing w:before="6" w:line="360" w:lineRule="auto"/>
        <w:ind w:right="901" w:firstLine="560" w:firstLineChars="200"/>
      </w:pPr>
      <w:r>
        <w:t>Предметы, которые дети лепят и вырезывают, имеют различную форму,</w:t>
      </w:r>
      <w:r>
        <w:rPr>
          <w:spacing w:val="1"/>
        </w:rPr>
        <w:t xml:space="preserve"> </w:t>
      </w:r>
      <w:r>
        <w:t>цвет, строение, по- разному расположены в пространстве. Вместе с тем</w:t>
      </w:r>
      <w:r>
        <w:rPr>
          <w:spacing w:val="1"/>
        </w:rPr>
        <w:t xml:space="preserve"> </w:t>
      </w:r>
      <w:r>
        <w:t>могут</w:t>
      </w:r>
      <w:r>
        <w:rPr>
          <w:spacing w:val="63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7-ми</w:t>
      </w:r>
      <w:r>
        <w:rPr>
          <w:spacing w:val="64"/>
        </w:rPr>
        <w:t xml:space="preserve"> </w:t>
      </w:r>
      <w:r>
        <w:t>годам</w:t>
      </w:r>
      <w:r>
        <w:rPr>
          <w:spacing w:val="61"/>
        </w:rPr>
        <w:t xml:space="preserve"> </w:t>
      </w:r>
      <w:r>
        <w:t>передать</w:t>
      </w:r>
      <w:r>
        <w:rPr>
          <w:spacing w:val="-4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свойства предмета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>
      <w:pPr>
        <w:pStyle w:val="7"/>
        <w:spacing w:line="360" w:lineRule="auto"/>
        <w:ind w:right="888"/>
      </w:pPr>
      <w:r>
        <w:t>Семилетнего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деятельностная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готовность к спонтанным решениям, любопытство, постоянные вопросы 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комментированию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развитое</w:t>
      </w:r>
      <w:r>
        <w:rPr>
          <w:spacing w:val="-3"/>
        </w:rPr>
        <w:t xml:space="preserve"> </w:t>
      </w:r>
      <w:r>
        <w:t>воображение.</w:t>
      </w:r>
    </w:p>
    <w:p>
      <w:pPr>
        <w:pStyle w:val="7"/>
        <w:spacing w:before="1" w:line="360" w:lineRule="auto"/>
        <w:ind w:right="894" w:firstLine="560" w:firstLineChars="200"/>
      </w:pP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поисковый</w:t>
      </w:r>
      <w:r>
        <w:rPr>
          <w:spacing w:val="7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ищет</w:t>
      </w:r>
      <w:r>
        <w:rPr>
          <w:spacing w:val="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 той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задачи.</w:t>
      </w:r>
    </w:p>
    <w:p>
      <w:pPr>
        <w:pStyle w:val="7"/>
        <w:spacing w:before="7" w:line="360" w:lineRule="auto"/>
        <w:ind w:right="898"/>
      </w:pP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становлению 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возможностях.</w:t>
      </w:r>
    </w:p>
    <w:p>
      <w:pPr>
        <w:pStyle w:val="7"/>
        <w:spacing w:before="7" w:line="360" w:lineRule="auto"/>
        <w:ind w:right="893" w:firstLine="700" w:firstLineChars="250"/>
      </w:pPr>
      <w:r>
        <w:t>Значительно обогащается индивидуальная интерпретация музыки. Ребенок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(ускоряя,</w:t>
      </w:r>
      <w:r>
        <w:rPr>
          <w:spacing w:val="1"/>
        </w:rPr>
        <w:t xml:space="preserve"> </w:t>
      </w:r>
      <w:r>
        <w:t>замедляя).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танцевальное</w:t>
      </w:r>
      <w:r>
        <w:rPr>
          <w:spacing w:val="-2"/>
        </w:rPr>
        <w:t xml:space="preserve"> </w:t>
      </w:r>
      <w:r>
        <w:t>или ритмическое</w:t>
      </w:r>
      <w:r>
        <w:rPr>
          <w:spacing w:val="-1"/>
        </w:rPr>
        <w:t xml:space="preserve"> </w:t>
      </w:r>
      <w:r>
        <w:t>движение.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2"/>
        <w:numPr>
          <w:ilvl w:val="2"/>
          <w:numId w:val="3"/>
        </w:numPr>
        <w:tabs>
          <w:tab w:val="left" w:pos="2733"/>
        </w:tabs>
        <w:spacing w:before="71" w:after="0" w:line="240" w:lineRule="auto"/>
        <w:ind w:left="2733" w:right="0" w:hanging="708"/>
        <w:jc w:val="both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</w:p>
    <w:p>
      <w:pPr>
        <w:pStyle w:val="7"/>
        <w:spacing w:before="150" w:line="360" w:lineRule="auto"/>
        <w:ind w:right="890" w:firstLine="56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дошкольного возраста конкретных образовательных 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представляют собой возрастные характеристики возможных 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-4"/>
        </w:rPr>
        <w:t xml:space="preserve"> </w:t>
      </w:r>
      <w:r>
        <w:t>ДО.</w:t>
      </w:r>
    </w:p>
    <w:p>
      <w:pPr>
        <w:pStyle w:val="7"/>
        <w:spacing w:line="360" w:lineRule="auto"/>
        <w:ind w:right="894" w:firstLine="280" w:firstLineChars="100"/>
      </w:pPr>
      <w:r>
        <w:t>В соответствии с периодизацией психического развития ребёнка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</w:t>
      </w:r>
      <w:r>
        <w:rPr>
          <w:spacing w:val="1"/>
        </w:rPr>
        <w:t xml:space="preserve"> </w:t>
      </w:r>
      <w:r>
        <w:t>на три возраста: младенческий (первое и второе полугодия жизни), ранний</w:t>
      </w:r>
      <w:r>
        <w:rPr>
          <w:spacing w:val="1"/>
        </w:rPr>
        <w:t xml:space="preserve"> </w:t>
      </w:r>
      <w:r>
        <w:t>(от одного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лет).</w:t>
      </w:r>
    </w:p>
    <w:p>
      <w:pPr>
        <w:pStyle w:val="7"/>
        <w:spacing w:before="4" w:line="360" w:lineRule="auto"/>
        <w:ind w:right="886" w:firstLine="420" w:firstLineChars="150"/>
      </w:pPr>
      <w:r>
        <w:t>Обозначенные в Федеральной программе возрастные ориентиры «к одному</w:t>
      </w:r>
      <w:r>
        <w:rPr>
          <w:spacing w:val="-67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70"/>
        </w:rPr>
        <w:t xml:space="preserve"> </w:t>
      </w:r>
      <w:r>
        <w:t>психического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ориентиров.</w:t>
      </w:r>
    </w:p>
    <w:p>
      <w:pPr>
        <w:pStyle w:val="7"/>
        <w:spacing w:before="3" w:line="360" w:lineRule="auto"/>
        <w:ind w:right="897" w:firstLine="560" w:firstLineChars="200"/>
      </w:pPr>
      <w:r>
        <w:t>Степень выраженности возрастных характеристик возможных 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 образовательной программы. Обозначенные различия не должны</w:t>
      </w:r>
      <w:r>
        <w:rPr>
          <w:spacing w:val="1"/>
        </w:rPr>
        <w:t xml:space="preserve"> </w:t>
      </w:r>
      <w:r>
        <w:t>быть констатированы как трудности ребёнка в освоении образовательной</w:t>
      </w:r>
      <w:r>
        <w:rPr>
          <w:spacing w:val="1"/>
        </w:rPr>
        <w:t xml:space="preserve"> </w:t>
      </w:r>
      <w:r>
        <w:t>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 группу.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spacing w:before="59"/>
        <w:ind w:left="650" w:right="1123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Планируемые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раннем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(к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трем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годам):</w:t>
      </w:r>
    </w:p>
    <w:p>
      <w:pPr>
        <w:pStyle w:val="10"/>
        <w:numPr>
          <w:ilvl w:val="0"/>
          <w:numId w:val="8"/>
        </w:numPr>
        <w:tabs>
          <w:tab w:val="left" w:pos="1125"/>
        </w:tabs>
        <w:spacing w:before="162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у ребёнка развита крупная моторика, он активно использует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движения, начинает осваивать бег, прыжки, повторяет за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движения по зрительному и звуковому ориентирам; с желанием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игры;</w:t>
      </w:r>
    </w:p>
    <w:p>
      <w:pPr>
        <w:pStyle w:val="10"/>
        <w:numPr>
          <w:ilvl w:val="0"/>
          <w:numId w:val="8"/>
        </w:numPr>
        <w:tabs>
          <w:tab w:val="left" w:pos="1117"/>
        </w:tabs>
        <w:spacing w:before="2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ребёнок демонстрирует элементарные культурно-гигиенические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 простейшими навыками самообслуживания (одевание, раздевание,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ест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подобное);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0" w:after="0" w:line="360" w:lineRule="auto"/>
        <w:ind w:left="920" w:right="931" w:firstLine="0"/>
        <w:jc w:val="left"/>
        <w:rPr>
          <w:sz w:val="28"/>
        </w:rPr>
      </w:pPr>
      <w:r>
        <w:rPr>
          <w:sz w:val="28"/>
        </w:rPr>
        <w:t>ребёнок стремится к общению со взрослыми, реагирует на их настроение;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ребёнок проявляет интерес к сверстникам; наблюдает за их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3"/>
          <w:sz w:val="28"/>
        </w:rPr>
        <w:t xml:space="preserve"> </w:t>
      </w:r>
      <w:r>
        <w:rPr>
          <w:sz w:val="28"/>
        </w:rPr>
        <w:t>им;</w:t>
      </w:r>
      <w:r>
        <w:rPr>
          <w:spacing w:val="-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3"/>
          <w:sz w:val="28"/>
        </w:rPr>
        <w:t xml:space="preserve"> </w:t>
      </w:r>
      <w:r>
        <w:rPr>
          <w:sz w:val="28"/>
        </w:rPr>
        <w:t>рядом;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2" w:after="0" w:line="360" w:lineRule="auto"/>
        <w:ind w:left="920" w:right="1430" w:hanging="4"/>
        <w:jc w:val="left"/>
        <w:rPr>
          <w:sz w:val="28"/>
        </w:rPr>
      </w:pPr>
      <w:r>
        <w:rPr>
          <w:sz w:val="28"/>
        </w:rPr>
        <w:t>ребёнок понимает и выполняет простые поручения взрослого;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8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поведении;</w:t>
      </w:r>
    </w:p>
    <w:p>
      <w:pPr>
        <w:pStyle w:val="10"/>
        <w:numPr>
          <w:ilvl w:val="0"/>
          <w:numId w:val="8"/>
        </w:numPr>
        <w:tabs>
          <w:tab w:val="left" w:pos="1173"/>
        </w:tabs>
        <w:spacing w:before="4" w:after="0" w:line="362" w:lineRule="auto"/>
        <w:ind w:left="920" w:right="893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 цели; знает, с помощью каких средств и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продвигаться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>
      <w:pPr>
        <w:pStyle w:val="10"/>
        <w:numPr>
          <w:ilvl w:val="0"/>
          <w:numId w:val="8"/>
        </w:numPr>
        <w:tabs>
          <w:tab w:val="left" w:pos="1141"/>
        </w:tabs>
        <w:spacing w:before="0" w:after="0" w:line="362" w:lineRule="auto"/>
        <w:ind w:left="920" w:right="897" w:firstLine="0"/>
        <w:jc w:val="both"/>
        <w:rPr>
          <w:sz w:val="28"/>
        </w:rPr>
      </w:pPr>
      <w:r>
        <w:rPr>
          <w:sz w:val="28"/>
        </w:rPr>
        <w:t>ребёнок владеет активной речью, использует в общении разные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простые предложения из 4-х слов и более, включенные в 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2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7"/>
          <w:sz w:val="28"/>
        </w:rPr>
        <w:t xml:space="preserve"> </w:t>
      </w:r>
      <w:r>
        <w:rPr>
          <w:sz w:val="28"/>
        </w:rPr>
        <w:t>с вопросами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просьбами;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0" w:after="0" w:line="364" w:lineRule="auto"/>
        <w:ind w:left="920" w:right="913" w:firstLine="0"/>
        <w:jc w:val="both"/>
        <w:rPr>
          <w:sz w:val="28"/>
        </w:rPr>
      </w:pPr>
      <w:r>
        <w:rPr>
          <w:sz w:val="28"/>
        </w:rPr>
        <w:t>ребёнок проявляет интерес к стихам, сказкам, повторяет отдельные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фразы</w:t>
      </w:r>
      <w:r>
        <w:rPr>
          <w:spacing w:val="6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взрослым;</w:t>
      </w:r>
    </w:p>
    <w:p>
      <w:pPr>
        <w:pStyle w:val="10"/>
        <w:numPr>
          <w:ilvl w:val="0"/>
          <w:numId w:val="8"/>
        </w:numPr>
        <w:tabs>
          <w:tab w:val="left" w:pos="1201"/>
        </w:tabs>
        <w:spacing w:before="0" w:after="0" w:line="360" w:lineRule="auto"/>
        <w:ind w:left="920" w:right="909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них;</w:t>
      </w:r>
    </w:p>
    <w:p>
      <w:pPr>
        <w:pStyle w:val="10"/>
        <w:numPr>
          <w:ilvl w:val="0"/>
          <w:numId w:val="8"/>
        </w:numPr>
        <w:tabs>
          <w:tab w:val="left" w:pos="1213"/>
        </w:tabs>
        <w:spacing w:before="0" w:after="0" w:line="357" w:lineRule="auto"/>
        <w:ind w:left="920" w:right="901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отношениях;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18" w:lineRule="exact"/>
        <w:ind w:left="1084" w:right="0" w:hanging="169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9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действия;</w:t>
      </w:r>
    </w:p>
    <w:p>
      <w:pPr>
        <w:pStyle w:val="10"/>
        <w:numPr>
          <w:ilvl w:val="0"/>
          <w:numId w:val="8"/>
        </w:numPr>
        <w:tabs>
          <w:tab w:val="left" w:pos="1173"/>
        </w:tabs>
        <w:spacing w:before="126" w:after="0" w:line="357" w:lineRule="auto"/>
        <w:ind w:left="920" w:right="890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60"/>
          <w:sz w:val="28"/>
        </w:rPr>
        <w:t xml:space="preserve"> </w:t>
      </w:r>
      <w:r>
        <w:rPr>
          <w:sz w:val="28"/>
        </w:rPr>
        <w:t>свое</w:t>
      </w:r>
      <w:r>
        <w:rPr>
          <w:spacing w:val="57"/>
          <w:sz w:val="28"/>
        </w:rPr>
        <w:t xml:space="preserve"> </w:t>
      </w:r>
      <w:r>
        <w:rPr>
          <w:sz w:val="28"/>
        </w:rPr>
        <w:t>имя,</w:t>
      </w:r>
      <w:r>
        <w:rPr>
          <w:spacing w:val="65"/>
          <w:sz w:val="28"/>
        </w:rPr>
        <w:t xml:space="preserve"> </w:t>
      </w:r>
      <w:r>
        <w:rPr>
          <w:sz w:val="28"/>
        </w:rPr>
        <w:t>имена</w:t>
      </w:r>
      <w:r>
        <w:rPr>
          <w:spacing w:val="61"/>
          <w:sz w:val="28"/>
        </w:rPr>
        <w:t xml:space="preserve"> </w:t>
      </w:r>
      <w:r>
        <w:rPr>
          <w:sz w:val="28"/>
        </w:rPr>
        <w:t>близких;</w:t>
      </w:r>
      <w:r>
        <w:rPr>
          <w:spacing w:val="59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63"/>
          <w:sz w:val="28"/>
        </w:rPr>
        <w:t xml:space="preserve"> </w:t>
      </w:r>
      <w:r>
        <w:rPr>
          <w:sz w:val="28"/>
        </w:rPr>
        <w:t>первоначальные</w:t>
      </w:r>
    </w:p>
    <w:p>
      <w:pPr>
        <w:spacing w:after="0" w:line="357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9"/>
      </w:pPr>
      <w:r>
        <w:t>представления о населенном пункте, в котором живет (город, село и так</w:t>
      </w:r>
      <w:r>
        <w:rPr>
          <w:spacing w:val="1"/>
        </w:rPr>
        <w:t xml:space="preserve"> </w:t>
      </w:r>
      <w:r>
        <w:t>далее);</w:t>
      </w:r>
    </w:p>
    <w:p>
      <w:pPr>
        <w:pStyle w:val="10"/>
        <w:numPr>
          <w:ilvl w:val="0"/>
          <w:numId w:val="8"/>
        </w:numPr>
        <w:tabs>
          <w:tab w:val="left" w:pos="1149"/>
        </w:tabs>
        <w:spacing w:before="6" w:after="0" w:line="360" w:lineRule="auto"/>
        <w:ind w:left="920" w:right="888" w:firstLine="0"/>
        <w:jc w:val="both"/>
        <w:rPr>
          <w:sz w:val="28"/>
        </w:rPr>
      </w:pPr>
      <w:r>
        <w:rPr>
          <w:sz w:val="28"/>
        </w:rPr>
        <w:t>ребёнок имеет представления об объектах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вред</w:t>
      </w:r>
      <w:r>
        <w:rPr>
          <w:spacing w:val="2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объектам;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1" w:after="0" w:line="360" w:lineRule="auto"/>
        <w:ind w:left="920" w:right="911" w:firstLine="0"/>
        <w:jc w:val="both"/>
        <w:rPr>
          <w:sz w:val="28"/>
        </w:rPr>
      </w:pPr>
      <w:r>
        <w:rPr>
          <w:sz w:val="28"/>
        </w:rPr>
        <w:t>ребёнок с удовольствием слушает музыку, подпевает, выполняет 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>
      <w:pPr>
        <w:pStyle w:val="10"/>
        <w:numPr>
          <w:ilvl w:val="0"/>
          <w:numId w:val="8"/>
        </w:numPr>
        <w:tabs>
          <w:tab w:val="left" w:pos="1117"/>
        </w:tabs>
        <w:spacing w:before="2" w:after="0" w:line="364" w:lineRule="auto"/>
        <w:ind w:left="920" w:right="910" w:firstLine="0"/>
        <w:jc w:val="both"/>
        <w:rPr>
          <w:sz w:val="28"/>
        </w:rPr>
      </w:pPr>
      <w:r>
        <w:rPr>
          <w:sz w:val="28"/>
        </w:rPr>
        <w:t>ребёнок эмоционально откликается на красоту природы и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>
      <w:pPr>
        <w:pStyle w:val="10"/>
        <w:numPr>
          <w:ilvl w:val="0"/>
          <w:numId w:val="8"/>
        </w:numPr>
        <w:tabs>
          <w:tab w:val="left" w:pos="1269"/>
        </w:tabs>
        <w:spacing w:before="0" w:after="0" w:line="360" w:lineRule="auto"/>
        <w:ind w:left="920" w:right="896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 и конструирования: может выполнять уже довольно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(гараж, дорогу к нему, забор) и играть с ними; рисует дорожки,</w:t>
      </w:r>
      <w:r>
        <w:rPr>
          <w:spacing w:val="1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7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-1"/>
          <w:sz w:val="28"/>
        </w:rPr>
        <w:t xml:space="preserve"> </w:t>
      </w:r>
      <w:r>
        <w:rPr>
          <w:sz w:val="28"/>
        </w:rPr>
        <w:t>лепит палочки,</w:t>
      </w:r>
      <w:r>
        <w:rPr>
          <w:spacing w:val="7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7"/>
          <w:sz w:val="28"/>
        </w:rPr>
        <w:t xml:space="preserve"> </w:t>
      </w:r>
      <w:r>
        <w:rPr>
          <w:sz w:val="28"/>
        </w:rPr>
        <w:t>лепешки;</w:t>
      </w:r>
    </w:p>
    <w:p>
      <w:pPr>
        <w:pStyle w:val="10"/>
        <w:numPr>
          <w:ilvl w:val="0"/>
          <w:numId w:val="8"/>
        </w:numPr>
        <w:tabs>
          <w:tab w:val="left" w:pos="1201"/>
        </w:tabs>
        <w:spacing w:before="0" w:after="0" w:line="357" w:lineRule="auto"/>
        <w:ind w:left="920" w:right="896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</w:p>
    <w:p>
      <w:pPr>
        <w:pStyle w:val="7"/>
        <w:spacing w:line="360" w:lineRule="auto"/>
        <w:ind w:right="898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обиходе;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играх</w:t>
      </w:r>
      <w:r>
        <w:rPr>
          <w:spacing w:val="-10"/>
          <w:sz w:val="28"/>
        </w:rPr>
        <w:t xml:space="preserve"> </w:t>
      </w:r>
      <w:r>
        <w:rPr>
          <w:sz w:val="28"/>
        </w:rPr>
        <w:t>отображает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10"/>
          <w:sz w:val="28"/>
        </w:rPr>
        <w:t xml:space="preserve"> </w:t>
      </w:r>
      <w:r>
        <w:rPr>
          <w:sz w:val="28"/>
        </w:rPr>
        <w:t>(«готовит</w:t>
      </w:r>
      <w:r>
        <w:rPr>
          <w:spacing w:val="-3"/>
          <w:sz w:val="28"/>
        </w:rPr>
        <w:t xml:space="preserve"> </w:t>
      </w:r>
      <w:r>
        <w:rPr>
          <w:sz w:val="28"/>
        </w:rPr>
        <w:t>обед»,</w:t>
      </w:r>
    </w:p>
    <w:p>
      <w:pPr>
        <w:pStyle w:val="7"/>
        <w:spacing w:before="143" w:line="360" w:lineRule="auto"/>
        <w:ind w:right="888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 и взаимосвязь, но и социальные отношения (ласково</w:t>
      </w:r>
      <w:r>
        <w:rPr>
          <w:spacing w:val="1"/>
        </w:rPr>
        <w:t xml:space="preserve"> </w:t>
      </w:r>
      <w:r>
        <w:t>обращается с куклой, делает ей замечания), заранее определяет цель («Я</w:t>
      </w:r>
      <w:r>
        <w:rPr>
          <w:spacing w:val="1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лечить</w:t>
      </w:r>
      <w:r>
        <w:rPr>
          <w:spacing w:val="3"/>
        </w:rPr>
        <w:t xml:space="preserve"> </w:t>
      </w:r>
      <w:r>
        <w:t>куклу»).</w:t>
      </w:r>
    </w:p>
    <w:p>
      <w:pPr>
        <w:spacing w:before="5"/>
        <w:ind w:left="1641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Планируемые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дошкольном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возрасте.</w:t>
      </w:r>
    </w:p>
    <w:p>
      <w:pPr>
        <w:pStyle w:val="7"/>
        <w:spacing w:before="10"/>
        <w:ind w:left="0"/>
        <w:jc w:val="left"/>
        <w:rPr>
          <w:i/>
          <w:sz w:val="24"/>
        </w:rPr>
      </w:pPr>
    </w:p>
    <w:p>
      <w:pPr>
        <w:pStyle w:val="2"/>
        <w:spacing w:before="88"/>
      </w:pPr>
      <w:r>
        <w:t>К</w:t>
      </w:r>
      <w:r>
        <w:rPr>
          <w:spacing w:val="-4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годам:</w:t>
      </w:r>
    </w:p>
    <w:p>
      <w:pPr>
        <w:pStyle w:val="10"/>
        <w:numPr>
          <w:ilvl w:val="0"/>
          <w:numId w:val="8"/>
        </w:numPr>
        <w:tabs>
          <w:tab w:val="left" w:pos="1173"/>
        </w:tabs>
        <w:spacing w:before="142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 упражнениям, проявляет избирательный интерес к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 действиям (бросание и ловля</w:t>
      </w:r>
      <w:r>
        <w:rPr>
          <w:spacing w:val="70"/>
          <w:sz w:val="28"/>
        </w:rPr>
        <w:t xml:space="preserve"> </w:t>
      </w:r>
      <w:r>
        <w:rPr>
          <w:sz w:val="28"/>
        </w:rPr>
        <w:t>мяча,</w:t>
      </w:r>
      <w:r>
        <w:rPr>
          <w:spacing w:val="71"/>
          <w:sz w:val="28"/>
        </w:rPr>
        <w:t xml:space="preserve"> </w:t>
      </w:r>
      <w:r>
        <w:rPr>
          <w:sz w:val="28"/>
        </w:rPr>
        <w:t>ходьба,   бег,   прыжки)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5"/>
          <w:sz w:val="28"/>
        </w:rPr>
        <w:t xml:space="preserve"> </w:t>
      </w:r>
      <w:r>
        <w:rPr>
          <w:sz w:val="28"/>
        </w:rPr>
        <w:t>играм;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285"/>
        </w:tabs>
        <w:spacing w:before="59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построения и перестроения, выполняет ритмические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6"/>
          <w:sz w:val="28"/>
        </w:rPr>
        <w:t xml:space="preserve"> </w:t>
      </w:r>
      <w:r>
        <w:rPr>
          <w:sz w:val="28"/>
        </w:rPr>
        <w:t>музыку;</w:t>
      </w:r>
    </w:p>
    <w:p>
      <w:pPr>
        <w:pStyle w:val="10"/>
        <w:numPr>
          <w:ilvl w:val="0"/>
          <w:numId w:val="8"/>
        </w:numPr>
        <w:tabs>
          <w:tab w:val="left" w:pos="1261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сохраняет равновесие при ходьбе, беге, прыжках,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6"/>
          <w:sz w:val="28"/>
        </w:rPr>
        <w:t xml:space="preserve"> </w:t>
      </w:r>
      <w:r>
        <w:rPr>
          <w:sz w:val="28"/>
        </w:rPr>
        <w:t>в общем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темпе;</w:t>
      </w:r>
    </w:p>
    <w:p>
      <w:pPr>
        <w:pStyle w:val="10"/>
        <w:numPr>
          <w:ilvl w:val="0"/>
          <w:numId w:val="8"/>
        </w:numPr>
        <w:tabs>
          <w:tab w:val="left" w:pos="1277"/>
        </w:tabs>
        <w:spacing w:before="6" w:after="0" w:line="360" w:lineRule="auto"/>
        <w:ind w:left="920" w:right="896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>
      <w:pPr>
        <w:pStyle w:val="7"/>
        <w:spacing w:line="364" w:lineRule="auto"/>
        <w:ind w:right="913"/>
      </w:pPr>
      <w:r>
        <w:t>ребёнок проявляет доверие к миру, положительно оценивает себя, говорит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4"/>
        </w:rPr>
        <w:t xml:space="preserve"> </w:t>
      </w:r>
      <w:r>
        <w:t>лице;</w:t>
      </w:r>
    </w:p>
    <w:p>
      <w:pPr>
        <w:pStyle w:val="10"/>
        <w:numPr>
          <w:ilvl w:val="0"/>
          <w:numId w:val="8"/>
        </w:numPr>
        <w:tabs>
          <w:tab w:val="left" w:pos="1209"/>
        </w:tabs>
        <w:spacing w:before="0" w:after="0" w:line="362" w:lineRule="auto"/>
        <w:ind w:left="920" w:right="898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 и сверстников по показу и побуждению взрослых; 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7"/>
        <w:spacing w:line="364" w:lineRule="auto"/>
        <w:ind w:right="896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6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определенными</w:t>
      </w:r>
      <w:r>
        <w:rPr>
          <w:spacing w:val="62"/>
        </w:rPr>
        <w:t xml:space="preserve"> </w:t>
      </w:r>
      <w:r>
        <w:t>разрешениями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запретами</w:t>
      </w:r>
      <w:r>
        <w:rPr>
          <w:spacing w:val="61"/>
        </w:rPr>
        <w:t xml:space="preserve"> </w:t>
      </w:r>
      <w:r>
        <w:t>(«можно»,</w:t>
      </w:r>
    </w:p>
    <w:p>
      <w:pPr>
        <w:pStyle w:val="7"/>
        <w:spacing w:line="319" w:lineRule="exact"/>
      </w:pPr>
      <w:r>
        <w:t>«нельзя»),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8"/>
        </w:rPr>
        <w:t xml:space="preserve"> </w:t>
      </w:r>
      <w:r>
        <w:t>стремление</w:t>
      </w:r>
      <w:r>
        <w:rPr>
          <w:spacing w:val="-1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положительным</w:t>
      </w:r>
      <w:r>
        <w:rPr>
          <w:spacing w:val="-8"/>
        </w:rPr>
        <w:t xml:space="preserve"> </w:t>
      </w:r>
      <w:r>
        <w:t>поступкам;</w:t>
      </w:r>
    </w:p>
    <w:p>
      <w:pPr>
        <w:pStyle w:val="10"/>
        <w:numPr>
          <w:ilvl w:val="0"/>
          <w:numId w:val="8"/>
        </w:numPr>
        <w:tabs>
          <w:tab w:val="left" w:pos="1109"/>
        </w:tabs>
        <w:spacing w:before="122" w:after="0" w:line="360" w:lineRule="auto"/>
        <w:ind w:left="920" w:right="901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2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25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и бытовой деятельности, владеет элементарными средствами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сверстниками;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0" w:after="0" w:line="360" w:lineRule="auto"/>
        <w:ind w:left="920" w:right="905" w:firstLine="0"/>
        <w:jc w:val="both"/>
        <w:rPr>
          <w:sz w:val="28"/>
        </w:rPr>
      </w:pPr>
      <w:r>
        <w:rPr>
          <w:sz w:val="28"/>
        </w:rPr>
        <w:t>ребёнок проявляет интерес к правилам безопасного поведения; 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 способы 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 знакомыми предметами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>
      <w:pPr>
        <w:pStyle w:val="10"/>
        <w:numPr>
          <w:ilvl w:val="0"/>
          <w:numId w:val="8"/>
        </w:numPr>
        <w:tabs>
          <w:tab w:val="left" w:pos="1161"/>
        </w:tabs>
        <w:spacing w:before="3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подражает его действиям, отвечает на вопросы взрослого и комментирует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113"/>
        </w:tabs>
        <w:spacing w:before="59" w:after="0" w:line="360" w:lineRule="auto"/>
        <w:ind w:left="920" w:right="883" w:firstLine="0"/>
        <w:jc w:val="both"/>
        <w:rPr>
          <w:sz w:val="28"/>
        </w:rPr>
      </w:pPr>
      <w:r>
        <w:rPr>
          <w:sz w:val="28"/>
        </w:rPr>
        <w:t>ребёнок произносит правильно в словах все гласные и согласные 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шипящих и сонорных, согласовывает слова в предложении в 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и падеже, повторяет за педагогическим работником (далее - педагог)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6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2"/>
          <w:sz w:val="28"/>
        </w:rPr>
        <w:t xml:space="preserve"> </w:t>
      </w:r>
      <w:r>
        <w:rPr>
          <w:sz w:val="28"/>
        </w:rPr>
        <w:t>вежливого общения;</w:t>
      </w:r>
    </w:p>
    <w:p>
      <w:pPr>
        <w:pStyle w:val="10"/>
        <w:numPr>
          <w:ilvl w:val="0"/>
          <w:numId w:val="8"/>
        </w:numPr>
        <w:tabs>
          <w:tab w:val="left" w:pos="1097"/>
        </w:tabs>
        <w:spacing w:before="0" w:after="0" w:line="364" w:lineRule="auto"/>
        <w:ind w:left="920" w:right="897" w:firstLine="0"/>
        <w:jc w:val="both"/>
        <w:rPr>
          <w:sz w:val="28"/>
        </w:rPr>
      </w:pPr>
      <w:r>
        <w:rPr>
          <w:sz w:val="28"/>
        </w:rPr>
        <w:t>ребёнок понимает содержание литературных произведений и участвует 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>
      <w:pPr>
        <w:pStyle w:val="10"/>
        <w:numPr>
          <w:ilvl w:val="0"/>
          <w:numId w:val="8"/>
        </w:numPr>
        <w:tabs>
          <w:tab w:val="left" w:pos="1257"/>
        </w:tabs>
        <w:spacing w:before="0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 взрослыми: понимает обращенную к нему речь, отвечает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распространенные 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 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сверстником;</w:t>
      </w:r>
    </w:p>
    <w:p>
      <w:pPr>
        <w:pStyle w:val="10"/>
        <w:numPr>
          <w:ilvl w:val="0"/>
          <w:numId w:val="8"/>
        </w:numPr>
        <w:tabs>
          <w:tab w:val="left" w:pos="1249"/>
        </w:tabs>
        <w:spacing w:before="0" w:after="0" w:line="357" w:lineRule="auto"/>
        <w:ind w:left="920" w:right="901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3"/>
          <w:sz w:val="28"/>
        </w:rPr>
        <w:t xml:space="preserve"> </w:t>
      </w:r>
      <w:r>
        <w:rPr>
          <w:sz w:val="28"/>
        </w:rPr>
        <w:t>стихи;</w:t>
      </w:r>
    </w:p>
    <w:p>
      <w:pPr>
        <w:pStyle w:val="10"/>
        <w:numPr>
          <w:ilvl w:val="0"/>
          <w:numId w:val="8"/>
        </w:numPr>
        <w:tabs>
          <w:tab w:val="left" w:pos="1205"/>
        </w:tabs>
        <w:spacing w:before="0" w:after="0" w:line="360" w:lineRule="auto"/>
        <w:ind w:left="920" w:right="895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эмоции удивления в процессе познания, отражает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констатирующего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ребёнок проявляет потребность в познавательном общении со взрослыми;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 форме и количестве предметов и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 сравнивать 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этим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характеристикам;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21" w:lineRule="exact"/>
        <w:ind w:left="1084" w:right="0" w:hanging="169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миру,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себе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людям;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151" w:after="0" w:line="364" w:lineRule="auto"/>
        <w:ind w:left="920" w:right="914" w:firstLine="0"/>
        <w:jc w:val="both"/>
        <w:rPr>
          <w:sz w:val="28"/>
        </w:rPr>
      </w:pPr>
      <w:r>
        <w:rPr>
          <w:sz w:val="28"/>
        </w:rPr>
        <w:t>ребёнок знает об объектах ближайшего окружения: о родном 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8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традициях;</w:t>
      </w:r>
    </w:p>
    <w:p>
      <w:pPr>
        <w:pStyle w:val="10"/>
        <w:numPr>
          <w:ilvl w:val="0"/>
          <w:numId w:val="8"/>
        </w:numPr>
        <w:tabs>
          <w:tab w:val="left" w:pos="1217"/>
        </w:tabs>
        <w:spacing w:before="0" w:after="0" w:line="357" w:lineRule="auto"/>
        <w:ind w:left="920" w:right="900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9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64"/>
          <w:sz w:val="28"/>
        </w:rPr>
        <w:t xml:space="preserve"> </w:t>
      </w:r>
      <w:r>
        <w:rPr>
          <w:sz w:val="28"/>
        </w:rPr>
        <w:t>отличительные</w:t>
      </w:r>
    </w:p>
    <w:p>
      <w:pPr>
        <w:spacing w:after="0" w:line="357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0"/>
      </w:pPr>
      <w:r>
        <w:t>особенности и свойства, различает времена года и характерные для них</w:t>
      </w:r>
      <w:r>
        <w:rPr>
          <w:spacing w:val="1"/>
        </w:rPr>
        <w:t xml:space="preserve"> </w:t>
      </w:r>
      <w:r>
        <w:t>явления природы, имеет представление о сезонных изменениях в 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растениях,</w:t>
      </w:r>
      <w:r>
        <w:rPr>
          <w:spacing w:val="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причиняет</w:t>
      </w:r>
      <w:r>
        <w:rPr>
          <w:spacing w:val="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вред;</w:t>
      </w:r>
    </w:p>
    <w:p>
      <w:pPr>
        <w:pStyle w:val="10"/>
        <w:numPr>
          <w:ilvl w:val="0"/>
          <w:numId w:val="8"/>
        </w:numPr>
        <w:tabs>
          <w:tab w:val="left" w:pos="1113"/>
        </w:tabs>
        <w:spacing w:before="0" w:after="0" w:line="360" w:lineRule="auto"/>
        <w:ind w:left="920" w:right="892" w:firstLine="0"/>
        <w:jc w:val="both"/>
        <w:rPr>
          <w:sz w:val="28"/>
        </w:rPr>
      </w:pPr>
      <w:r>
        <w:rPr>
          <w:sz w:val="28"/>
        </w:rPr>
        <w:t>ребёнок способен создавать простые образы в рисовании и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5"/>
          <w:sz w:val="28"/>
        </w:rPr>
        <w:t xml:space="preserve"> </w:t>
      </w:r>
      <w:r>
        <w:rPr>
          <w:sz w:val="28"/>
        </w:rPr>
        <w:t>её анализом;</w:t>
      </w:r>
    </w:p>
    <w:p>
      <w:pPr>
        <w:pStyle w:val="10"/>
        <w:numPr>
          <w:ilvl w:val="0"/>
          <w:numId w:val="8"/>
        </w:numPr>
        <w:tabs>
          <w:tab w:val="left" w:pos="1189"/>
        </w:tabs>
        <w:spacing w:before="0" w:after="0" w:line="362" w:lineRule="auto"/>
        <w:ind w:left="920" w:right="901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ритмы,</w:t>
      </w:r>
      <w:r>
        <w:rPr>
          <w:spacing w:val="7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движении;</w:t>
      </w:r>
    </w:p>
    <w:p>
      <w:pPr>
        <w:pStyle w:val="10"/>
        <w:numPr>
          <w:ilvl w:val="0"/>
          <w:numId w:val="8"/>
        </w:numPr>
        <w:tabs>
          <w:tab w:val="left" w:pos="1109"/>
        </w:tabs>
        <w:spacing w:before="1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эпизодов;</w:t>
      </w:r>
    </w:p>
    <w:p>
      <w:pPr>
        <w:pStyle w:val="10"/>
        <w:numPr>
          <w:ilvl w:val="0"/>
          <w:numId w:val="8"/>
        </w:numPr>
        <w:tabs>
          <w:tab w:val="left" w:pos="1261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7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3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мимические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2"/>
        <w:spacing w:before="8"/>
        <w:ind w:firstLine="840" w:firstLineChars="300"/>
      </w:pPr>
      <w:r>
        <w:t>К</w:t>
      </w:r>
      <w:r>
        <w:rPr>
          <w:spacing w:val="-4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годам:</w:t>
      </w:r>
    </w:p>
    <w:p>
      <w:pPr>
        <w:pStyle w:val="10"/>
        <w:numPr>
          <w:ilvl w:val="0"/>
          <w:numId w:val="8"/>
        </w:numPr>
        <w:tabs>
          <w:tab w:val="left" w:pos="1125"/>
        </w:tabs>
        <w:spacing w:before="146" w:after="0" w:line="360" w:lineRule="auto"/>
        <w:ind w:left="920" w:right="910" w:firstLine="0"/>
        <w:jc w:val="both"/>
        <w:rPr>
          <w:sz w:val="28"/>
        </w:rPr>
      </w:pPr>
      <w:r>
        <w:rPr>
          <w:sz w:val="28"/>
        </w:rPr>
        <w:t>ребёнок проявляет интерес к разнообразным физическим 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 с физкультурными пособиями, настойчивость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2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 активности;</w:t>
      </w:r>
    </w:p>
    <w:p>
      <w:pPr>
        <w:pStyle w:val="10"/>
        <w:numPr>
          <w:ilvl w:val="0"/>
          <w:numId w:val="8"/>
        </w:numPr>
        <w:tabs>
          <w:tab w:val="left" w:pos="1177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интересом выполняет основные движения, общеразвивающие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 деятельность;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161"/>
        </w:tabs>
        <w:spacing w:before="59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"/>
          <w:sz w:val="28"/>
        </w:rPr>
        <w:t xml:space="preserve"> </w:t>
      </w:r>
      <w:r>
        <w:rPr>
          <w:sz w:val="28"/>
        </w:rPr>
        <w:t>недомогания;</w:t>
      </w:r>
    </w:p>
    <w:p>
      <w:pPr>
        <w:pStyle w:val="10"/>
        <w:numPr>
          <w:ilvl w:val="0"/>
          <w:numId w:val="8"/>
        </w:numPr>
        <w:tabs>
          <w:tab w:val="left" w:pos="1237"/>
        </w:tabs>
        <w:spacing w:before="0" w:after="0" w:line="364" w:lineRule="auto"/>
        <w:ind w:left="920" w:right="903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 организации;</w:t>
      </w:r>
    </w:p>
    <w:p>
      <w:pPr>
        <w:pStyle w:val="10"/>
        <w:numPr>
          <w:ilvl w:val="0"/>
          <w:numId w:val="8"/>
        </w:numPr>
        <w:tabs>
          <w:tab w:val="left" w:pos="1185"/>
        </w:tabs>
        <w:spacing w:before="0" w:after="0" w:line="360" w:lineRule="auto"/>
        <w:ind w:left="920" w:right="888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 ярко выраженное эмоциональное состояние окружающих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примеру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3"/>
          <w:sz w:val="28"/>
        </w:rPr>
        <w:t xml:space="preserve"> </w:t>
      </w:r>
      <w:r>
        <w:rPr>
          <w:sz w:val="28"/>
        </w:rPr>
        <w:t>сочувствие;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10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</w:t>
      </w:r>
    </w:p>
    <w:p>
      <w:pPr>
        <w:pStyle w:val="7"/>
        <w:spacing w:before="149"/>
      </w:pPr>
      <w:r>
        <w:rPr>
          <w:spacing w:val="-1"/>
        </w:rPr>
        <w:t>«спасибо»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«пожалуйста»;</w:t>
      </w:r>
    </w:p>
    <w:p>
      <w:pPr>
        <w:pStyle w:val="10"/>
        <w:numPr>
          <w:ilvl w:val="0"/>
          <w:numId w:val="8"/>
        </w:numPr>
        <w:tabs>
          <w:tab w:val="left" w:pos="1177"/>
        </w:tabs>
        <w:spacing w:before="163" w:after="0" w:line="360" w:lineRule="auto"/>
        <w:ind w:left="920" w:right="880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сверстников;</w:t>
      </w:r>
    </w:p>
    <w:p>
      <w:pPr>
        <w:pStyle w:val="10"/>
        <w:numPr>
          <w:ilvl w:val="0"/>
          <w:numId w:val="8"/>
        </w:numPr>
        <w:tabs>
          <w:tab w:val="left" w:pos="1237"/>
        </w:tabs>
        <w:spacing w:before="0" w:after="0" w:line="364" w:lineRule="auto"/>
        <w:ind w:left="920" w:right="900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15" w:lineRule="exact"/>
        <w:ind w:left="1084" w:right="0" w:hanging="169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самообслуживании;</w:t>
      </w:r>
    </w:p>
    <w:p>
      <w:pPr>
        <w:pStyle w:val="10"/>
        <w:numPr>
          <w:ilvl w:val="0"/>
          <w:numId w:val="8"/>
        </w:numPr>
        <w:tabs>
          <w:tab w:val="left" w:pos="1293"/>
        </w:tabs>
        <w:spacing w:before="157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7"/>
          <w:sz w:val="28"/>
        </w:rPr>
        <w:t xml:space="preserve"> </w:t>
      </w:r>
      <w:r>
        <w:rPr>
          <w:sz w:val="28"/>
        </w:rPr>
        <w:t>технике;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2"/>
          <w:sz w:val="28"/>
        </w:rPr>
        <w:t xml:space="preserve"> </w:t>
      </w:r>
      <w:r>
        <w:rPr>
          <w:sz w:val="28"/>
        </w:rPr>
        <w:t>эти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играх;</w:t>
      </w:r>
    </w:p>
    <w:p>
      <w:pPr>
        <w:pStyle w:val="10"/>
        <w:numPr>
          <w:ilvl w:val="0"/>
          <w:numId w:val="8"/>
        </w:numPr>
        <w:tabs>
          <w:tab w:val="left" w:pos="1229"/>
        </w:tabs>
        <w:spacing w:before="3" w:after="0" w:line="364" w:lineRule="auto"/>
        <w:ind w:left="920" w:right="899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включается в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>
      <w:pPr>
        <w:pStyle w:val="10"/>
        <w:numPr>
          <w:ilvl w:val="0"/>
          <w:numId w:val="8"/>
        </w:numPr>
        <w:tabs>
          <w:tab w:val="left" w:pos="1161"/>
        </w:tabs>
        <w:spacing w:before="0" w:after="0" w:line="362" w:lineRule="auto"/>
        <w:ind w:left="920" w:right="892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формы объяснительной речи, речевые контакты становятся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активными;</w:t>
      </w:r>
    </w:p>
    <w:p>
      <w:pPr>
        <w:pStyle w:val="10"/>
        <w:numPr>
          <w:ilvl w:val="0"/>
          <w:numId w:val="8"/>
        </w:numPr>
        <w:tabs>
          <w:tab w:val="left" w:pos="1285"/>
        </w:tabs>
        <w:spacing w:before="0" w:after="0" w:line="364" w:lineRule="auto"/>
        <w:ind w:left="920" w:right="902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выразительности;</w:t>
      </w:r>
    </w:p>
    <w:p>
      <w:pPr>
        <w:pStyle w:val="10"/>
        <w:numPr>
          <w:ilvl w:val="0"/>
          <w:numId w:val="8"/>
        </w:numPr>
        <w:tabs>
          <w:tab w:val="left" w:pos="1153"/>
        </w:tabs>
        <w:spacing w:before="0" w:after="0" w:line="357" w:lineRule="auto"/>
        <w:ind w:left="920" w:right="899" w:firstLine="0"/>
        <w:jc w:val="both"/>
        <w:rPr>
          <w:sz w:val="28"/>
        </w:rPr>
      </w:pPr>
      <w:r>
        <w:rPr>
          <w:sz w:val="28"/>
        </w:rPr>
        <w:t>ребёнок самостоятельно 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 и загадки;</w:t>
      </w:r>
    </w:p>
    <w:p>
      <w:pPr>
        <w:spacing w:after="0" w:line="357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8"/>
      </w:pPr>
      <w:r>
        <w:t>ребёнок проявляет словотворчество, интерес к языку, с интересом слушает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тексты,</w:t>
      </w:r>
      <w:r>
        <w:rPr>
          <w:spacing w:val="8"/>
        </w:rPr>
        <w:t xml:space="preserve"> </w:t>
      </w:r>
      <w:r>
        <w:t>воспроизводит</w:t>
      </w:r>
      <w:r>
        <w:rPr>
          <w:spacing w:val="3"/>
        </w:rPr>
        <w:t xml:space="preserve"> </w:t>
      </w:r>
      <w:r>
        <w:t>текст;</w:t>
      </w:r>
    </w:p>
    <w:p>
      <w:pPr>
        <w:pStyle w:val="10"/>
        <w:numPr>
          <w:ilvl w:val="0"/>
          <w:numId w:val="8"/>
        </w:numPr>
        <w:tabs>
          <w:tab w:val="left" w:pos="1097"/>
        </w:tabs>
        <w:spacing w:before="6" w:after="0" w:line="360" w:lineRule="auto"/>
        <w:ind w:left="920" w:right="908" w:firstLine="0"/>
        <w:jc w:val="both"/>
        <w:rPr>
          <w:sz w:val="28"/>
        </w:rPr>
      </w:pPr>
      <w:r>
        <w:rPr>
          <w:sz w:val="28"/>
        </w:rPr>
        <w:t>ребёнок способен рассказать о предмете, его назначении и 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том,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 был</w:t>
      </w:r>
      <w:r>
        <w:rPr>
          <w:spacing w:val="6"/>
          <w:sz w:val="28"/>
        </w:rPr>
        <w:t xml:space="preserve"> </w:t>
      </w:r>
      <w:r>
        <w:rPr>
          <w:sz w:val="28"/>
        </w:rPr>
        <w:t>создан;</w:t>
      </w:r>
    </w:p>
    <w:p>
      <w:pPr>
        <w:pStyle w:val="10"/>
        <w:numPr>
          <w:ilvl w:val="0"/>
          <w:numId w:val="8"/>
        </w:numPr>
        <w:tabs>
          <w:tab w:val="left" w:pos="1133"/>
        </w:tabs>
        <w:spacing w:before="2" w:after="0" w:line="360" w:lineRule="auto"/>
        <w:ind w:left="920" w:right="880" w:firstLine="0"/>
        <w:jc w:val="both"/>
        <w:rPr>
          <w:sz w:val="28"/>
        </w:rPr>
      </w:pPr>
      <w:r>
        <w:rPr>
          <w:sz w:val="28"/>
        </w:rPr>
        <w:t>ребёнок проявляет стремление к общению со сверстниками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деятельности, осуществляет обмен информацией;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сотрудничает со взрослыми не только в совместной деятельности, но и 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любознательностью;</w:t>
      </w:r>
    </w:p>
    <w:p>
      <w:pPr>
        <w:pStyle w:val="10"/>
        <w:numPr>
          <w:ilvl w:val="0"/>
          <w:numId w:val="8"/>
        </w:numPr>
        <w:tabs>
          <w:tab w:val="left" w:pos="1165"/>
        </w:tabs>
        <w:spacing w:before="2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объектов природы, обследовательские действия; 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>
      <w:pPr>
        <w:pStyle w:val="7"/>
        <w:spacing w:line="360" w:lineRule="auto"/>
        <w:ind w:right="899"/>
      </w:pP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6"/>
        </w:rPr>
        <w:t xml:space="preserve"> </w:t>
      </w:r>
      <w:r>
        <w:t>предпринимает</w:t>
      </w:r>
      <w:r>
        <w:rPr>
          <w:spacing w:val="-1"/>
        </w:rPr>
        <w:t xml:space="preserve"> </w:t>
      </w:r>
      <w:r>
        <w:t>попытки сделать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выводы;</w:t>
      </w:r>
    </w:p>
    <w:p>
      <w:pPr>
        <w:pStyle w:val="10"/>
        <w:numPr>
          <w:ilvl w:val="0"/>
          <w:numId w:val="8"/>
        </w:numPr>
        <w:tabs>
          <w:tab w:val="left" w:pos="1253"/>
        </w:tabs>
        <w:spacing w:before="0" w:after="0" w:line="360" w:lineRule="auto"/>
        <w:ind w:left="920" w:right="886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местах;</w:t>
      </w:r>
    </w:p>
    <w:p>
      <w:pPr>
        <w:pStyle w:val="7"/>
        <w:spacing w:before="2" w:line="360" w:lineRule="auto"/>
        <w:ind w:right="886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 живым существам, знает правила</w:t>
      </w:r>
      <w:r>
        <w:rPr>
          <w:spacing w:val="1"/>
        </w:rPr>
        <w:t xml:space="preserve"> </w:t>
      </w:r>
      <w:r>
        <w:t>поведения в природе, 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ухаживать</w:t>
      </w:r>
      <w:r>
        <w:rPr>
          <w:spacing w:val="-2"/>
        </w:rPr>
        <w:t xml:space="preserve"> </w:t>
      </w:r>
      <w:r>
        <w:t>за растениями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животными,</w:t>
      </w:r>
      <w:r>
        <w:rPr>
          <w:spacing w:val="3"/>
        </w:rPr>
        <w:t xml:space="preserve"> </w:t>
      </w:r>
      <w:r>
        <w:t>беречь</w:t>
      </w:r>
      <w:r>
        <w:rPr>
          <w:spacing w:val="-3"/>
        </w:rPr>
        <w:t xml:space="preserve"> </w:t>
      </w:r>
      <w:r>
        <w:t>их;</w:t>
      </w:r>
    </w:p>
    <w:p>
      <w:pPr>
        <w:pStyle w:val="10"/>
        <w:numPr>
          <w:ilvl w:val="0"/>
          <w:numId w:val="8"/>
        </w:numPr>
        <w:tabs>
          <w:tab w:val="left" w:pos="1105"/>
        </w:tabs>
        <w:spacing w:before="0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ребёнок владеет количественным и порядковым счетом в пределах пяти,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9"/>
          <w:sz w:val="28"/>
        </w:rPr>
        <w:t xml:space="preserve"> </w:t>
      </w:r>
      <w:r>
        <w:rPr>
          <w:sz w:val="28"/>
        </w:rPr>
        <w:t>части</w:t>
      </w:r>
      <w:r>
        <w:rPr>
          <w:spacing w:val="10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8"/>
          <w:sz w:val="28"/>
        </w:rPr>
        <w:t xml:space="preserve"> </w:t>
      </w:r>
      <w:r>
        <w:rPr>
          <w:sz w:val="28"/>
        </w:rPr>
        <w:t>знает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5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8"/>
          <w:sz w:val="28"/>
        </w:rPr>
        <w:t xml:space="preserve"> </w:t>
      </w:r>
      <w:r>
        <w:rPr>
          <w:sz w:val="28"/>
        </w:rPr>
        <w:t>временную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4"/>
      </w:pP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>
      <w:pPr>
        <w:pStyle w:val="10"/>
        <w:numPr>
          <w:ilvl w:val="0"/>
          <w:numId w:val="8"/>
        </w:numPr>
        <w:tabs>
          <w:tab w:val="left" w:pos="1109"/>
        </w:tabs>
        <w:spacing w:before="3" w:after="0" w:line="360" w:lineRule="auto"/>
        <w:ind w:left="920" w:right="896" w:firstLine="0"/>
        <w:jc w:val="both"/>
        <w:rPr>
          <w:sz w:val="28"/>
        </w:rPr>
      </w:pPr>
      <w:r>
        <w:rPr>
          <w:sz w:val="28"/>
        </w:rPr>
        <w:t>ребёнок проявляет интерес к различным видам искусства,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7"/>
          <w:sz w:val="28"/>
        </w:rPr>
        <w:t xml:space="preserve"> </w:t>
      </w:r>
      <w:r>
        <w:rPr>
          <w:sz w:val="28"/>
        </w:rPr>
        <w:t>события;</w:t>
      </w:r>
    </w:p>
    <w:p>
      <w:pPr>
        <w:pStyle w:val="7"/>
        <w:spacing w:line="360" w:lineRule="auto"/>
        <w:ind w:right="88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 в разных видах 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-4"/>
        </w:rPr>
        <w:t xml:space="preserve"> </w:t>
      </w:r>
      <w:r>
        <w:t>средства;</w:t>
      </w:r>
    </w:p>
    <w:p>
      <w:pPr>
        <w:pStyle w:val="10"/>
        <w:numPr>
          <w:ilvl w:val="0"/>
          <w:numId w:val="8"/>
        </w:numPr>
        <w:tabs>
          <w:tab w:val="left" w:pos="1193"/>
        </w:tabs>
        <w:spacing w:before="0" w:after="0" w:line="360" w:lineRule="auto"/>
        <w:ind w:left="920" w:right="883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деятельности);</w:t>
      </w:r>
    </w:p>
    <w:p>
      <w:pPr>
        <w:pStyle w:val="10"/>
        <w:numPr>
          <w:ilvl w:val="0"/>
          <w:numId w:val="8"/>
        </w:numPr>
        <w:tabs>
          <w:tab w:val="left" w:pos="1185"/>
        </w:tabs>
        <w:spacing w:before="0" w:after="0" w:line="360" w:lineRule="auto"/>
        <w:ind w:left="920" w:right="896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9"/>
          <w:sz w:val="28"/>
        </w:rPr>
        <w:t xml:space="preserve"> </w:t>
      </w:r>
      <w:r>
        <w:rPr>
          <w:sz w:val="28"/>
        </w:rPr>
        <w:t>умениями;</w:t>
      </w:r>
    </w:p>
    <w:p>
      <w:pPr>
        <w:pStyle w:val="10"/>
        <w:numPr>
          <w:ilvl w:val="0"/>
          <w:numId w:val="8"/>
        </w:numPr>
        <w:tabs>
          <w:tab w:val="left" w:pos="1117"/>
        </w:tabs>
        <w:spacing w:before="3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ребёнок называет роль до начала игры, обозначает новую роль по ходу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 и проявляет инициативу в развитии сюжета, активно включается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 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обстановки;</w:t>
      </w:r>
    </w:p>
    <w:p>
      <w:pPr>
        <w:pStyle w:val="10"/>
        <w:numPr>
          <w:ilvl w:val="0"/>
          <w:numId w:val="8"/>
        </w:numPr>
        <w:tabs>
          <w:tab w:val="left" w:pos="1177"/>
        </w:tabs>
        <w:spacing w:before="5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результату, выигрышу; ведет негромкий диалог с 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</w:p>
    <w:p>
      <w:pPr>
        <w:pStyle w:val="7"/>
        <w:spacing w:line="321" w:lineRule="exact"/>
      </w:pPr>
      <w:r>
        <w:rPr>
          <w:spacing w:val="-1"/>
        </w:rPr>
        <w:t>«действия»</w:t>
      </w:r>
      <w:r>
        <w:rPr>
          <w:spacing w:val="-1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режиссерских играх.</w:t>
      </w:r>
    </w:p>
    <w:p>
      <w:pPr>
        <w:pStyle w:val="2"/>
        <w:spacing w:before="170"/>
        <w:ind w:firstLine="840" w:firstLineChars="300"/>
      </w:pPr>
      <w:r>
        <w:t>К</w:t>
      </w:r>
      <w:r>
        <w:rPr>
          <w:spacing w:val="-5"/>
        </w:rPr>
        <w:t xml:space="preserve"> </w:t>
      </w:r>
      <w:r>
        <w:t>шести</w:t>
      </w:r>
      <w:r>
        <w:rPr>
          <w:spacing w:val="-6"/>
        </w:rPr>
        <w:t xml:space="preserve"> </w:t>
      </w:r>
      <w:r>
        <w:t>годам:</w:t>
      </w:r>
    </w:p>
    <w:p>
      <w:pPr>
        <w:pStyle w:val="10"/>
        <w:numPr>
          <w:ilvl w:val="0"/>
          <w:numId w:val="8"/>
        </w:numPr>
        <w:tabs>
          <w:tab w:val="left" w:pos="1141"/>
        </w:tabs>
        <w:spacing w:before="146" w:after="0" w:line="360" w:lineRule="auto"/>
        <w:ind w:left="920" w:right="896" w:firstLine="0"/>
        <w:jc w:val="both"/>
        <w:rPr>
          <w:sz w:val="28"/>
        </w:rPr>
      </w:pPr>
      <w:r>
        <w:rPr>
          <w:sz w:val="28"/>
        </w:rPr>
        <w:t>ребёнок демонстрирует ярко выраженную потребность в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пешим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3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8"/>
          <w:sz w:val="28"/>
        </w:rPr>
        <w:t xml:space="preserve"> </w:t>
      </w:r>
      <w:r>
        <w:rPr>
          <w:sz w:val="28"/>
        </w:rPr>
        <w:t>как 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349"/>
        </w:tabs>
        <w:spacing w:before="59" w:after="0" w:line="360" w:lineRule="auto"/>
        <w:ind w:left="920" w:right="893" w:firstLine="72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 координацию, выполняет упражнения в заданном ритме и 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 проявить творчество при составлении несложных комбинаций 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упражнений;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0" w:after="0" w:line="360" w:lineRule="auto"/>
        <w:ind w:left="920" w:right="927" w:firstLine="0"/>
        <w:jc w:val="left"/>
        <w:rPr>
          <w:sz w:val="28"/>
        </w:rPr>
      </w:pPr>
      <w:r>
        <w:rPr>
          <w:sz w:val="28"/>
        </w:rPr>
        <w:t>ребёнок проявляет доступный возрасту самоконтроль, способен привлечь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7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8"/>
          <w:sz w:val="28"/>
        </w:rPr>
        <w:t xml:space="preserve"> </w:t>
      </w:r>
      <w:r>
        <w:rPr>
          <w:sz w:val="28"/>
        </w:rPr>
        <w:t>игру;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 качества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 основы 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3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6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62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спортсменов;</w:t>
      </w:r>
    </w:p>
    <w:p>
      <w:pPr>
        <w:pStyle w:val="10"/>
        <w:numPr>
          <w:ilvl w:val="0"/>
          <w:numId w:val="8"/>
        </w:numPr>
        <w:tabs>
          <w:tab w:val="left" w:pos="1353"/>
        </w:tabs>
        <w:spacing w:before="0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 поведение и другие); мотивирован на сбережение и 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0"/>
          <w:sz w:val="28"/>
        </w:rPr>
        <w:t xml:space="preserve"> </w:t>
      </w:r>
      <w:r>
        <w:rPr>
          <w:sz w:val="28"/>
        </w:rPr>
        <w:t>окружающих;</w:t>
      </w:r>
    </w:p>
    <w:p>
      <w:pPr>
        <w:pStyle w:val="10"/>
        <w:numPr>
          <w:ilvl w:val="0"/>
          <w:numId w:val="8"/>
        </w:numPr>
        <w:tabs>
          <w:tab w:val="left" w:pos="1125"/>
        </w:tabs>
        <w:spacing w:before="4" w:after="0" w:line="360" w:lineRule="auto"/>
        <w:ind w:left="920" w:right="886" w:firstLine="0"/>
        <w:jc w:val="both"/>
        <w:rPr>
          <w:sz w:val="28"/>
        </w:rPr>
      </w:pPr>
      <w:r>
        <w:rPr>
          <w:sz w:val="28"/>
        </w:rPr>
        <w:t>ребёнок настроен положительно по отношению к окружающим,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педагогам,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4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>
      <w:pPr>
        <w:pStyle w:val="10"/>
        <w:numPr>
          <w:ilvl w:val="0"/>
          <w:numId w:val="8"/>
        </w:numPr>
        <w:tabs>
          <w:tab w:val="left" w:pos="1113"/>
        </w:tabs>
        <w:spacing w:before="0" w:after="0" w:line="360" w:lineRule="auto"/>
        <w:ind w:left="920" w:right="923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2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2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25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39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36"/>
          <w:sz w:val="28"/>
        </w:rPr>
        <w:t xml:space="preserve"> </w:t>
      </w:r>
      <w:r>
        <w:rPr>
          <w:sz w:val="28"/>
        </w:rPr>
        <w:t>их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своем</w:t>
      </w:r>
      <w:r>
        <w:rPr>
          <w:spacing w:val="36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39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помочь, в оценке поступков опирается на нравственные представления;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5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4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и профессий, бережно относится к предметному миру как результату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33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4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35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труде</w:t>
      </w:r>
      <w:r>
        <w:rPr>
          <w:spacing w:val="29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8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65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56"/>
          <w:sz w:val="28"/>
        </w:rPr>
        <w:t xml:space="preserve"> </w:t>
      </w:r>
      <w:r>
        <w:rPr>
          <w:sz w:val="28"/>
        </w:rPr>
        <w:t>со</w:t>
      </w:r>
      <w:r>
        <w:rPr>
          <w:spacing w:val="54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>
      <w:pPr>
        <w:spacing w:after="0" w:line="360" w:lineRule="auto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141"/>
        </w:tabs>
        <w:spacing w:before="59" w:after="0" w:line="360" w:lineRule="auto"/>
        <w:ind w:left="920" w:right="892" w:firstLine="0"/>
        <w:jc w:val="both"/>
        <w:rPr>
          <w:sz w:val="28"/>
        </w:rPr>
      </w:pPr>
      <w:r>
        <w:rPr>
          <w:sz w:val="28"/>
        </w:rPr>
        <w:t>ребёнок владеет представлениями о безопасном поведении, 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 взрослого бытовыми предметами и приборами,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улице;</w:t>
      </w:r>
    </w:p>
    <w:p>
      <w:pPr>
        <w:pStyle w:val="10"/>
        <w:numPr>
          <w:ilvl w:val="0"/>
          <w:numId w:val="8"/>
        </w:numPr>
        <w:tabs>
          <w:tab w:val="left" w:pos="1137"/>
        </w:tabs>
        <w:spacing w:before="3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ребёнок регулирует свою активность в деятельности, умеет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права других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 и понимает взрослого, действует по правилу или образцу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к 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</w:p>
    <w:p>
      <w:pPr>
        <w:pStyle w:val="10"/>
        <w:numPr>
          <w:ilvl w:val="0"/>
          <w:numId w:val="8"/>
        </w:numPr>
        <w:tabs>
          <w:tab w:val="left" w:pos="1269"/>
        </w:tabs>
        <w:spacing w:before="1" w:after="0" w:line="360" w:lineRule="auto"/>
        <w:ind w:left="920" w:right="887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 загадок, сказок, рассказов, владеет первичными 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 и доказательства, демонстрирует богатый словарный 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пересказывает рассказы и сказки, проявляет избирательное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4"/>
          <w:sz w:val="28"/>
        </w:rPr>
        <w:t xml:space="preserve"> </w:t>
      </w:r>
      <w:r>
        <w:rPr>
          <w:sz w:val="28"/>
        </w:rPr>
        <w:t>определенной тематики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жанра;</w:t>
      </w:r>
    </w:p>
    <w:p>
      <w:pPr>
        <w:pStyle w:val="10"/>
        <w:numPr>
          <w:ilvl w:val="0"/>
          <w:numId w:val="8"/>
        </w:numPr>
        <w:tabs>
          <w:tab w:val="left" w:pos="1117"/>
        </w:tabs>
        <w:spacing w:before="3" w:after="0" w:line="360" w:lineRule="auto"/>
        <w:ind w:left="920" w:right="892" w:firstLine="0"/>
        <w:jc w:val="both"/>
        <w:rPr>
          <w:sz w:val="28"/>
        </w:rPr>
      </w:pPr>
      <w:r>
        <w:rPr>
          <w:sz w:val="28"/>
        </w:rPr>
        <w:t>ребёнок испытывает познавательный интерес к событиям, 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и 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любознательность;</w:t>
      </w:r>
    </w:p>
    <w:p>
      <w:pPr>
        <w:pStyle w:val="10"/>
        <w:numPr>
          <w:ilvl w:val="0"/>
          <w:numId w:val="8"/>
        </w:numPr>
        <w:tabs>
          <w:tab w:val="left" w:pos="1177"/>
        </w:tabs>
        <w:spacing w:before="0" w:after="0" w:line="360" w:lineRule="auto"/>
        <w:ind w:left="920" w:right="885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 классификации и другим, оперируя предметами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 времени;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325"/>
        </w:tabs>
        <w:spacing w:before="59" w:after="0" w:line="360" w:lineRule="auto"/>
        <w:ind w:left="920" w:right="901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использует некоторые из них, придерживаясь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обращения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ними;</w:t>
      </w:r>
    </w:p>
    <w:p>
      <w:pPr>
        <w:pStyle w:val="10"/>
        <w:numPr>
          <w:ilvl w:val="0"/>
          <w:numId w:val="8"/>
        </w:numPr>
        <w:tabs>
          <w:tab w:val="left" w:pos="1165"/>
        </w:tabs>
        <w:spacing w:before="3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живет, знает некоторые сведения о его 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городской и сельской жизни; знает название своей страны, её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символы;</w:t>
      </w:r>
    </w:p>
    <w:p>
      <w:pPr>
        <w:pStyle w:val="10"/>
        <w:numPr>
          <w:ilvl w:val="0"/>
          <w:numId w:val="8"/>
        </w:numPr>
        <w:tabs>
          <w:tab w:val="left" w:pos="1109"/>
        </w:tabs>
        <w:spacing w:before="1" w:after="0" w:line="360" w:lineRule="auto"/>
        <w:ind w:left="920" w:right="889" w:firstLine="0"/>
        <w:jc w:val="both"/>
        <w:rPr>
          <w:sz w:val="28"/>
        </w:rPr>
      </w:pPr>
      <w:r>
        <w:rPr>
          <w:sz w:val="28"/>
        </w:rPr>
        <w:t>ребёнок имеет представление о живой природе разных регионов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 в жизни природы в разные сезоны года, соблюдает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>
      <w:pPr>
        <w:pStyle w:val="10"/>
        <w:numPr>
          <w:ilvl w:val="0"/>
          <w:numId w:val="8"/>
        </w:numPr>
        <w:tabs>
          <w:tab w:val="left" w:pos="1105"/>
        </w:tabs>
        <w:spacing w:before="2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ребёнок проявляет интерес и (или) с желанием занимается 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способности;</w:t>
      </w:r>
    </w:p>
    <w:p>
      <w:pPr>
        <w:pStyle w:val="10"/>
        <w:numPr>
          <w:ilvl w:val="0"/>
          <w:numId w:val="8"/>
        </w:numPr>
        <w:tabs>
          <w:tab w:val="left" w:pos="1141"/>
        </w:tabs>
        <w:spacing w:before="1" w:after="0" w:line="360" w:lineRule="auto"/>
        <w:ind w:left="920" w:right="887" w:firstLine="0"/>
        <w:jc w:val="both"/>
        <w:rPr>
          <w:sz w:val="28"/>
        </w:rPr>
      </w:pPr>
      <w:r>
        <w:rPr>
          <w:sz w:val="28"/>
        </w:rPr>
        <w:t>ребёнок принимает активное участие в праздничных программах 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 взаимодействует со всеми участниками 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4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ребёнок самостоятельно определяет замысел рисунка, аппликации, лепки,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постройки, 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 и композиционные изображения, 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материалы;</w:t>
      </w:r>
    </w:p>
    <w:p>
      <w:pPr>
        <w:pStyle w:val="10"/>
        <w:numPr>
          <w:ilvl w:val="0"/>
          <w:numId w:val="8"/>
        </w:numPr>
        <w:tabs>
          <w:tab w:val="left" w:pos="1105"/>
        </w:tabs>
        <w:spacing w:before="0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ребёнок согласовывает свои интересы с интересами партнеров 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7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7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-1"/>
          <w:sz w:val="28"/>
        </w:rPr>
        <w:t xml:space="preserve"> </w:t>
      </w:r>
      <w:r>
        <w:rPr>
          <w:sz w:val="28"/>
        </w:rPr>
        <w:t>в режиссерской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игре;</w:t>
      </w:r>
    </w:p>
    <w:p>
      <w:pPr>
        <w:pStyle w:val="10"/>
        <w:numPr>
          <w:ilvl w:val="0"/>
          <w:numId w:val="8"/>
        </w:numPr>
        <w:tabs>
          <w:tab w:val="left" w:pos="1321"/>
        </w:tabs>
        <w:spacing w:before="0" w:after="0" w:line="357" w:lineRule="auto"/>
        <w:ind w:left="920" w:right="898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9"/>
          <w:sz w:val="28"/>
        </w:rPr>
        <w:t xml:space="preserve"> </w:t>
      </w:r>
      <w:r>
        <w:rPr>
          <w:sz w:val="28"/>
        </w:rPr>
        <w:t>играм,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играх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8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</w:p>
    <w:p>
      <w:pPr>
        <w:spacing w:after="0" w:line="357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tabs>
          <w:tab w:val="left" w:pos="2436"/>
          <w:tab w:val="left" w:pos="3849"/>
          <w:tab w:val="left" w:pos="4213"/>
          <w:tab w:val="left" w:pos="5313"/>
          <w:tab w:val="left" w:pos="7134"/>
          <w:tab w:val="left" w:pos="7490"/>
          <w:tab w:val="left" w:pos="8686"/>
          <w:tab w:val="left" w:pos="9835"/>
        </w:tabs>
        <w:spacing w:before="59" w:line="360" w:lineRule="auto"/>
        <w:ind w:right="904"/>
        <w:jc w:val="left"/>
      </w:pPr>
      <w:r>
        <w:t>правилами</w:t>
      </w:r>
      <w:r>
        <w:tab/>
      </w:r>
      <w:r>
        <w:t>действует</w:t>
      </w:r>
      <w:r>
        <w:tab/>
      </w:r>
      <w:r>
        <w:t>в</w:t>
      </w:r>
      <w:r>
        <w:tab/>
      </w:r>
      <w:r>
        <w:t>точном</w:t>
      </w:r>
      <w:r>
        <w:tab/>
      </w:r>
      <w:r>
        <w:t>соответствии</w:t>
      </w:r>
      <w:r>
        <w:tab/>
      </w:r>
      <w:r>
        <w:t>с</w:t>
      </w:r>
      <w:r>
        <w:tab/>
      </w:r>
      <w:r>
        <w:t>игровой</w:t>
      </w:r>
      <w:r>
        <w:tab/>
      </w:r>
      <w:r>
        <w:t>задачей</w:t>
      </w:r>
      <w:r>
        <w:tab/>
      </w:r>
      <w:r>
        <w:t>и</w:t>
      </w:r>
      <w:r>
        <w:rPr>
          <w:spacing w:val="-67"/>
        </w:rPr>
        <w:t xml:space="preserve"> </w:t>
      </w:r>
      <w:r>
        <w:t>правилами.</w:t>
      </w:r>
    </w:p>
    <w:p>
      <w:pPr>
        <w:spacing w:before="6" w:line="360" w:lineRule="auto"/>
        <w:ind w:left="920" w:right="909" w:firstLine="0"/>
        <w:jc w:val="left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 на этапе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завершения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возраста):</w:t>
      </w:r>
    </w:p>
    <w:p>
      <w:pPr>
        <w:pStyle w:val="10"/>
        <w:numPr>
          <w:ilvl w:val="0"/>
          <w:numId w:val="8"/>
        </w:numPr>
        <w:tabs>
          <w:tab w:val="left" w:pos="1177"/>
        </w:tabs>
        <w:spacing w:before="2" w:after="0" w:line="357" w:lineRule="auto"/>
        <w:ind w:left="920" w:right="1349" w:firstLine="0"/>
        <w:jc w:val="left"/>
        <w:rPr>
          <w:sz w:val="28"/>
        </w:rPr>
      </w:pP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8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качества;</w:t>
      </w:r>
    </w:p>
    <w:p>
      <w:pPr>
        <w:pStyle w:val="10"/>
        <w:numPr>
          <w:ilvl w:val="0"/>
          <w:numId w:val="8"/>
        </w:numPr>
        <w:tabs>
          <w:tab w:val="left" w:pos="1113"/>
        </w:tabs>
        <w:spacing w:before="1" w:after="0" w:line="360" w:lineRule="auto"/>
        <w:ind w:left="920" w:right="908" w:firstLine="0"/>
        <w:jc w:val="both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контролировать 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ими;</w:t>
      </w:r>
    </w:p>
    <w:p>
      <w:pPr>
        <w:pStyle w:val="10"/>
        <w:numPr>
          <w:ilvl w:val="0"/>
          <w:numId w:val="8"/>
        </w:numPr>
        <w:tabs>
          <w:tab w:val="left" w:pos="1165"/>
        </w:tabs>
        <w:spacing w:before="6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гигиены;</w:t>
      </w:r>
    </w:p>
    <w:p>
      <w:pPr>
        <w:pStyle w:val="10"/>
        <w:numPr>
          <w:ilvl w:val="0"/>
          <w:numId w:val="8"/>
        </w:numPr>
        <w:tabs>
          <w:tab w:val="left" w:pos="1449"/>
        </w:tabs>
        <w:spacing w:before="7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 пеших прогулках, осваивает простейшие туристские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местности;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19" w:lineRule="exact"/>
        <w:ind w:left="1084" w:right="0" w:hanging="169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8"/>
        </w:numPr>
        <w:tabs>
          <w:tab w:val="left" w:pos="1097"/>
        </w:tabs>
        <w:spacing w:before="146" w:after="0" w:line="360" w:lineRule="auto"/>
        <w:ind w:left="920" w:right="904" w:firstLine="0"/>
        <w:jc w:val="both"/>
        <w:rPr>
          <w:sz w:val="28"/>
        </w:rPr>
      </w:pPr>
      <w:r>
        <w:rPr>
          <w:sz w:val="28"/>
        </w:rPr>
        <w:t>ребёнок проявляет нравственно-волевые качества, самоконтроль и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6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ребёнок проявляет духовно-нравственные качества и основы 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 ходе занятий физической культурой и ознакомлением с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>
      <w:pPr>
        <w:pStyle w:val="10"/>
        <w:numPr>
          <w:ilvl w:val="0"/>
          <w:numId w:val="8"/>
        </w:numPr>
        <w:tabs>
          <w:tab w:val="left" w:pos="1245"/>
        </w:tabs>
        <w:spacing w:before="0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12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3"/>
          <w:sz w:val="28"/>
        </w:rPr>
        <w:t xml:space="preserve"> </w:t>
      </w:r>
      <w:r>
        <w:rPr>
          <w:sz w:val="28"/>
        </w:rPr>
        <w:t>его;</w:t>
      </w:r>
    </w:p>
    <w:p>
      <w:pPr>
        <w:pStyle w:val="10"/>
        <w:numPr>
          <w:ilvl w:val="0"/>
          <w:numId w:val="8"/>
        </w:numPr>
        <w:tabs>
          <w:tab w:val="left" w:pos="1105"/>
        </w:tabs>
        <w:spacing w:before="0" w:after="0" w:line="362" w:lineRule="auto"/>
        <w:ind w:left="920" w:right="897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4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3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7"/>
          <w:sz w:val="28"/>
        </w:rPr>
        <w:t xml:space="preserve"> </w:t>
      </w:r>
      <w:r>
        <w:rPr>
          <w:sz w:val="28"/>
        </w:rPr>
        <w:t>может</w:t>
      </w:r>
      <w:r>
        <w:rPr>
          <w:spacing w:val="16"/>
          <w:sz w:val="28"/>
        </w:rPr>
        <w:t xml:space="preserve"> </w:t>
      </w:r>
      <w:r>
        <w:rPr>
          <w:sz w:val="28"/>
        </w:rPr>
        <w:t>заботливо</w:t>
      </w:r>
      <w:r>
        <w:rPr>
          <w:spacing w:val="1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к своему здоровью и здоровью окружающих, стремится оказать помощь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6"/>
          <w:sz w:val="28"/>
        </w:rPr>
        <w:t xml:space="preserve"> </w:t>
      </w:r>
      <w:r>
        <w:rPr>
          <w:sz w:val="28"/>
        </w:rPr>
        <w:t>людям;</w:t>
      </w:r>
    </w:p>
    <w:p>
      <w:pPr>
        <w:pStyle w:val="10"/>
        <w:numPr>
          <w:ilvl w:val="0"/>
          <w:numId w:val="8"/>
        </w:numPr>
        <w:tabs>
          <w:tab w:val="left" w:pos="1261"/>
        </w:tabs>
        <w:spacing w:before="0" w:after="0" w:line="362" w:lineRule="auto"/>
        <w:ind w:left="920" w:right="890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>
      <w:pPr>
        <w:spacing w:after="0" w:line="362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153"/>
        </w:tabs>
        <w:spacing w:before="59" w:after="0" w:line="360" w:lineRule="auto"/>
        <w:ind w:left="920" w:right="902" w:firstLine="0"/>
        <w:jc w:val="both"/>
        <w:rPr>
          <w:sz w:val="28"/>
        </w:rPr>
      </w:pPr>
      <w:r>
        <w:rPr>
          <w:sz w:val="28"/>
        </w:rPr>
        <w:t>ребёнок 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общения и способами 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 сверстниками; способен понимать и учитывать интересы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способами;</w:t>
      </w:r>
    </w:p>
    <w:p>
      <w:pPr>
        <w:pStyle w:val="10"/>
        <w:numPr>
          <w:ilvl w:val="0"/>
          <w:numId w:val="8"/>
        </w:numPr>
        <w:tabs>
          <w:tab w:val="left" w:pos="1285"/>
        </w:tabs>
        <w:spacing w:before="4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одобряемых действий в конкретных ситуациях,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3"/>
          <w:sz w:val="28"/>
        </w:rPr>
        <w:t xml:space="preserve"> </w:t>
      </w:r>
      <w:r>
        <w:rPr>
          <w:sz w:val="28"/>
        </w:rPr>
        <w:t>ориентации;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1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ребёнок стремится сохранять позитивную самооценку; ребёнок 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положительное отношение к миру, разным видам труда, другим людям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10"/>
          <w:sz w:val="28"/>
        </w:rPr>
        <w:t xml:space="preserve"> </w:t>
      </w:r>
      <w:r>
        <w:rPr>
          <w:sz w:val="28"/>
        </w:rPr>
        <w:t>себе;</w:t>
      </w:r>
    </w:p>
    <w:p>
      <w:pPr>
        <w:pStyle w:val="10"/>
        <w:numPr>
          <w:ilvl w:val="0"/>
          <w:numId w:val="8"/>
        </w:numPr>
        <w:tabs>
          <w:tab w:val="left" w:pos="1245"/>
        </w:tabs>
        <w:spacing w:before="0" w:after="0" w:line="360" w:lineRule="auto"/>
        <w:ind w:left="920" w:right="901" w:firstLine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>
      <w:pPr>
        <w:pStyle w:val="10"/>
        <w:numPr>
          <w:ilvl w:val="0"/>
          <w:numId w:val="8"/>
        </w:numPr>
        <w:tabs>
          <w:tab w:val="left" w:pos="1177"/>
        </w:tabs>
        <w:spacing w:before="5" w:after="0" w:line="360" w:lineRule="auto"/>
        <w:ind w:left="920" w:right="887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эмпатию (сочувствие,</w:t>
      </w:r>
      <w:r>
        <w:rPr>
          <w:spacing w:val="8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8"/>
          <w:sz w:val="28"/>
        </w:rPr>
        <w:t xml:space="preserve"> </w:t>
      </w:r>
      <w:r>
        <w:rPr>
          <w:sz w:val="28"/>
        </w:rPr>
        <w:t>содействие);</w:t>
      </w:r>
    </w:p>
    <w:p>
      <w:pPr>
        <w:pStyle w:val="10"/>
        <w:numPr>
          <w:ilvl w:val="0"/>
          <w:numId w:val="8"/>
        </w:numPr>
        <w:tabs>
          <w:tab w:val="left" w:pos="1281"/>
        </w:tabs>
        <w:spacing w:before="7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социуме и соблюдению правил безопасности в реальном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 взаимодействии;</w:t>
      </w:r>
    </w:p>
    <w:p>
      <w:pPr>
        <w:pStyle w:val="10"/>
        <w:numPr>
          <w:ilvl w:val="0"/>
          <w:numId w:val="8"/>
        </w:numPr>
        <w:tabs>
          <w:tab w:val="left" w:pos="1249"/>
        </w:tabs>
        <w:spacing w:before="7" w:after="0" w:line="360" w:lineRule="auto"/>
        <w:ind w:left="920" w:right="886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инициативу;</w:t>
      </w:r>
    </w:p>
    <w:p>
      <w:pPr>
        <w:pStyle w:val="10"/>
        <w:numPr>
          <w:ilvl w:val="0"/>
          <w:numId w:val="8"/>
        </w:numPr>
        <w:tabs>
          <w:tab w:val="left" w:pos="1149"/>
        </w:tabs>
        <w:spacing w:before="1" w:after="0" w:line="360" w:lineRule="auto"/>
        <w:ind w:left="920" w:right="882" w:firstLine="0"/>
        <w:jc w:val="both"/>
        <w:rPr>
          <w:sz w:val="28"/>
        </w:rPr>
      </w:pPr>
      <w:r>
        <w:rPr>
          <w:sz w:val="28"/>
        </w:rPr>
        <w:t>ребёнок владеет речью как средством коммуникации, ведет диалог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>
      <w:pPr>
        <w:pStyle w:val="10"/>
        <w:numPr>
          <w:ilvl w:val="0"/>
          <w:numId w:val="8"/>
        </w:numPr>
        <w:tabs>
          <w:tab w:val="left" w:pos="1129"/>
        </w:tabs>
        <w:spacing w:before="0" w:after="0" w:line="362" w:lineRule="auto"/>
        <w:ind w:left="920" w:right="890" w:firstLine="0"/>
        <w:jc w:val="both"/>
        <w:rPr>
          <w:sz w:val="28"/>
        </w:rPr>
      </w:pPr>
      <w:r>
        <w:rPr>
          <w:sz w:val="28"/>
        </w:rPr>
        <w:t>ребёнок знает и осмысленно воспринимает литературные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жанров, имеет предпочтения в жанрах литературы,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0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7"/>
          <w:sz w:val="28"/>
        </w:rPr>
        <w:t xml:space="preserve"> </w:t>
      </w:r>
      <w:r>
        <w:rPr>
          <w:sz w:val="28"/>
        </w:rPr>
        <w:t>характеры</w:t>
      </w:r>
    </w:p>
    <w:p>
      <w:pPr>
        <w:spacing w:after="0" w:line="362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9"/>
      </w:pP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6" w:after="0" w:line="360" w:lineRule="auto"/>
        <w:ind w:left="920" w:right="889" w:firstLine="0"/>
        <w:jc w:val="both"/>
        <w:rPr>
          <w:sz w:val="28"/>
        </w:rPr>
      </w:pPr>
      <w:r>
        <w:rPr>
          <w:sz w:val="28"/>
        </w:rPr>
        <w:t>ребёнок обладает начальными знаниями о природном и социальном 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 математики, истории, искусства и спорта, информатики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нему;</w:t>
      </w:r>
    </w:p>
    <w:p>
      <w:pPr>
        <w:pStyle w:val="10"/>
        <w:numPr>
          <w:ilvl w:val="0"/>
          <w:numId w:val="8"/>
        </w:numPr>
        <w:tabs>
          <w:tab w:val="left" w:pos="1113"/>
        </w:tabs>
        <w:spacing w:before="0" w:after="0" w:line="360" w:lineRule="auto"/>
        <w:ind w:left="920" w:right="882" w:firstLine="0"/>
        <w:jc w:val="both"/>
        <w:rPr>
          <w:sz w:val="28"/>
        </w:rPr>
      </w:pPr>
      <w:r>
        <w:rPr>
          <w:sz w:val="28"/>
        </w:rPr>
        <w:t>ребёнок проявляет 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 задает вопросы</w:t>
      </w:r>
      <w:r>
        <w:rPr>
          <w:spacing w:val="70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8"/>
        </w:numPr>
        <w:tabs>
          <w:tab w:val="left" w:pos="1105"/>
        </w:tabs>
        <w:spacing w:before="0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ребёнок имеет представление о жизни людей в России, имеет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4"/>
          <w:sz w:val="28"/>
        </w:rPr>
        <w:t xml:space="preserve"> </w:t>
      </w:r>
      <w:r>
        <w:rPr>
          <w:sz w:val="28"/>
        </w:rPr>
        <w:t>мира;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934" w:firstLine="0"/>
        <w:jc w:val="left"/>
        <w:rPr>
          <w:sz w:val="28"/>
        </w:rPr>
      </w:pPr>
      <w:r>
        <w:rPr>
          <w:sz w:val="28"/>
        </w:rPr>
        <w:t>ребёнок способен применять в жизненных и игровых ситуациях 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26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6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3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7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7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7"/>
          <w:sz w:val="28"/>
        </w:rPr>
        <w:t xml:space="preserve"> </w:t>
      </w:r>
      <w:r>
        <w:rPr>
          <w:sz w:val="28"/>
        </w:rPr>
        <w:t>подобное;</w:t>
      </w:r>
    </w:p>
    <w:p>
      <w:pPr>
        <w:pStyle w:val="10"/>
        <w:numPr>
          <w:ilvl w:val="0"/>
          <w:numId w:val="8"/>
        </w:numPr>
        <w:tabs>
          <w:tab w:val="left" w:pos="1237"/>
        </w:tabs>
        <w:spacing w:before="0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 и</w:t>
      </w:r>
    </w:p>
    <w:p>
      <w:pPr>
        <w:pStyle w:val="7"/>
        <w:spacing w:before="2" w:line="355" w:lineRule="auto"/>
        <w:ind w:right="905"/>
      </w:pP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4"/>
        </w:rPr>
        <w:t xml:space="preserve"> </w:t>
      </w:r>
      <w:r>
        <w:t>систематизацию, некоторые</w:t>
      </w:r>
      <w:r>
        <w:rPr>
          <w:spacing w:val="-9"/>
        </w:rPr>
        <w:t xml:space="preserve"> </w:t>
      </w:r>
      <w:r>
        <w:t>цифровые</w:t>
      </w:r>
      <w:r>
        <w:rPr>
          <w:spacing w:val="-1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другое;</w:t>
      </w:r>
    </w:p>
    <w:p>
      <w:pPr>
        <w:pStyle w:val="10"/>
        <w:numPr>
          <w:ilvl w:val="0"/>
          <w:numId w:val="8"/>
        </w:numPr>
        <w:tabs>
          <w:tab w:val="left" w:pos="1353"/>
        </w:tabs>
        <w:spacing w:before="3" w:after="0" w:line="360" w:lineRule="auto"/>
        <w:ind w:left="920" w:right="895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25"/>
          <w:sz w:val="28"/>
        </w:rPr>
        <w:t xml:space="preserve"> </w:t>
      </w:r>
      <w:r>
        <w:rPr>
          <w:sz w:val="28"/>
        </w:rPr>
        <w:t>среде</w:t>
      </w:r>
      <w:r>
        <w:rPr>
          <w:spacing w:val="16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22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3"/>
          <w:sz w:val="28"/>
        </w:rPr>
        <w:t xml:space="preserve"> </w:t>
      </w:r>
      <w:r>
        <w:rPr>
          <w:sz w:val="28"/>
        </w:rPr>
        <w:t>живой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3"/>
          <w:sz w:val="28"/>
        </w:rPr>
        <w:t xml:space="preserve"> </w:t>
      </w:r>
      <w:r>
        <w:rPr>
          <w:sz w:val="28"/>
        </w:rPr>
        <w:t>росте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5"/>
      </w:pPr>
      <w:r>
        <w:t>развитии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существ;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</w:t>
      </w:r>
      <w:r>
        <w:rPr>
          <w:spacing w:val="1"/>
        </w:rPr>
        <w:t xml:space="preserve"> </w:t>
      </w:r>
      <w:r>
        <w:t>сформированный познавательный интерес к природе, осознанно соблюдает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3"/>
        </w:rPr>
        <w:t xml:space="preserve"> </w:t>
      </w:r>
      <w:r>
        <w:t>заботливое</w:t>
      </w:r>
      <w:r>
        <w:rPr>
          <w:spacing w:val="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>
      <w:pPr>
        <w:pStyle w:val="10"/>
        <w:numPr>
          <w:ilvl w:val="0"/>
          <w:numId w:val="8"/>
        </w:numPr>
        <w:tabs>
          <w:tab w:val="left" w:pos="1161"/>
        </w:tabs>
        <w:spacing w:before="0" w:after="0" w:line="364" w:lineRule="auto"/>
        <w:ind w:left="920" w:right="897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8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8"/>
        </w:numPr>
        <w:tabs>
          <w:tab w:val="left" w:pos="1129"/>
        </w:tabs>
        <w:spacing w:before="0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ребёнок выражает интерес к культурным традициям народа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5"/>
          <w:sz w:val="28"/>
        </w:rPr>
        <w:t xml:space="preserve"> </w:t>
      </w:r>
      <w:r>
        <w:rPr>
          <w:sz w:val="28"/>
        </w:rPr>
        <w:t>об</w:t>
      </w:r>
      <w:r>
        <w:rPr>
          <w:spacing w:val="7"/>
          <w:sz w:val="28"/>
        </w:rPr>
        <w:t xml:space="preserve"> </w:t>
      </w:r>
      <w:r>
        <w:rPr>
          <w:sz w:val="28"/>
        </w:rPr>
        <w:t>искусстве;</w:t>
      </w:r>
    </w:p>
    <w:p>
      <w:pPr>
        <w:pStyle w:val="10"/>
        <w:numPr>
          <w:ilvl w:val="0"/>
          <w:numId w:val="8"/>
        </w:numPr>
        <w:tabs>
          <w:tab w:val="left" w:pos="1185"/>
        </w:tabs>
        <w:spacing w:before="0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в различных видах деятельности и искусства;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7"/>
        <w:spacing w:line="362" w:lineRule="auto"/>
        <w:ind w:right="896"/>
      </w:pPr>
      <w:r>
        <w:t>ребёнок участвует в создании индивидуальных и коллективных творческих</w:t>
      </w:r>
      <w:r>
        <w:rPr>
          <w:spacing w:val="-67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8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проектах;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0" w:after="0" w:line="360" w:lineRule="auto"/>
        <w:ind w:left="920" w:right="879" w:firstLine="0"/>
        <w:jc w:val="both"/>
        <w:rPr>
          <w:sz w:val="28"/>
        </w:rPr>
      </w:pPr>
      <w:r>
        <w:rPr>
          <w:sz w:val="28"/>
        </w:rPr>
        <w:t>ребёнок самостоятельно выбирает технику и выразительные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точной передачи образа и своего замысла, способен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объекты и композиции, преобразовывать и использовать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 условную и реальную ситуации, предлагает и объясняет замысел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 комбинирует сюжеты на основе реальных, вымышленных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несколько ролей в одной игре, подбирает разные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игре,</w:t>
      </w:r>
      <w:r>
        <w:rPr>
          <w:spacing w:val="11"/>
          <w:sz w:val="28"/>
        </w:rPr>
        <w:t xml:space="preserve"> </w:t>
      </w:r>
      <w:r>
        <w:rPr>
          <w:sz w:val="28"/>
        </w:rPr>
        <w:t>управляет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режиссерской</w:t>
      </w:r>
    </w:p>
    <w:p>
      <w:pPr>
        <w:pStyle w:val="7"/>
        <w:jc w:val="left"/>
      </w:pPr>
      <w:r>
        <w:t>игре;</w:t>
      </w:r>
    </w:p>
    <w:p>
      <w:pPr>
        <w:pStyle w:val="10"/>
        <w:numPr>
          <w:ilvl w:val="0"/>
          <w:numId w:val="8"/>
        </w:numPr>
        <w:tabs>
          <w:tab w:val="left" w:pos="1264"/>
          <w:tab w:val="left" w:pos="1265"/>
          <w:tab w:val="left" w:pos="2472"/>
          <w:tab w:val="left" w:pos="3929"/>
          <w:tab w:val="left" w:pos="5117"/>
          <w:tab w:val="left" w:pos="5505"/>
          <w:tab w:val="left" w:pos="6894"/>
          <w:tab w:val="left" w:pos="9855"/>
        </w:tabs>
        <w:spacing w:before="132" w:after="0" w:line="357" w:lineRule="auto"/>
        <w:ind w:left="920" w:right="910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</w:r>
      <w:r>
        <w:rPr>
          <w:sz w:val="28"/>
        </w:rPr>
        <w:t>проявляет</w:t>
      </w:r>
      <w:r>
        <w:rPr>
          <w:sz w:val="28"/>
        </w:rPr>
        <w:tab/>
      </w:r>
      <w:r>
        <w:rPr>
          <w:sz w:val="28"/>
        </w:rPr>
        <w:t>интерес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игровому</w:t>
      </w:r>
      <w:r>
        <w:rPr>
          <w:sz w:val="28"/>
        </w:rPr>
        <w:tab/>
      </w:r>
      <w:r>
        <w:rPr>
          <w:sz w:val="28"/>
        </w:rPr>
        <w:t>экспериментированию</w:t>
      </w:r>
      <w:r>
        <w:rPr>
          <w:sz w:val="28"/>
        </w:rPr>
        <w:tab/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30"/>
          <w:sz w:val="28"/>
        </w:rPr>
        <w:t xml:space="preserve"> </w:t>
      </w:r>
      <w:r>
        <w:rPr>
          <w:sz w:val="28"/>
        </w:rPr>
        <w:t>играм,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играх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готовым</w:t>
      </w:r>
    </w:p>
    <w:p>
      <w:pPr>
        <w:spacing w:after="0" w:line="357" w:lineRule="auto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4"/>
      </w:pPr>
      <w:r>
        <w:t>содержанием и правилами может объяснить содержание и правила игры</w:t>
      </w:r>
      <w:r>
        <w:rPr>
          <w:spacing w:val="1"/>
        </w:rPr>
        <w:t xml:space="preserve"> </w:t>
      </w:r>
      <w:r>
        <w:t>другим детям, в совместной игре следит за точным выполнением правил</w:t>
      </w:r>
      <w:r>
        <w:rPr>
          <w:spacing w:val="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участниками;</w:t>
      </w:r>
    </w:p>
    <w:p>
      <w:pPr>
        <w:pStyle w:val="10"/>
        <w:numPr>
          <w:ilvl w:val="0"/>
          <w:numId w:val="8"/>
        </w:numPr>
        <w:tabs>
          <w:tab w:val="left" w:pos="1269"/>
        </w:tabs>
        <w:spacing w:before="3" w:after="0" w:line="360" w:lineRule="auto"/>
        <w:ind w:left="920" w:right="895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 к учебной деятельности и элементы готовности к 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обучению.</w:t>
      </w:r>
    </w:p>
    <w:p>
      <w:pPr>
        <w:spacing w:before="1"/>
        <w:ind w:left="1272" w:right="0" w:firstLine="0"/>
        <w:jc w:val="both"/>
        <w:rPr>
          <w:i/>
          <w:sz w:val="28"/>
        </w:rPr>
      </w:pPr>
      <w:r>
        <w:rPr>
          <w:i/>
          <w:sz w:val="28"/>
        </w:rPr>
        <w:t>Педагогическая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диагностика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планируемых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результатов</w:t>
      </w:r>
    </w:p>
    <w:p>
      <w:pPr>
        <w:pStyle w:val="7"/>
        <w:spacing w:before="162" w:line="360" w:lineRule="auto"/>
        <w:ind w:right="894" w:firstLine="491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 на изучение деятельностных умений ребёнка, его 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 со 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 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 образовательной программы, своевременно вносить изменения 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3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организацию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деятельности.</w:t>
      </w:r>
    </w:p>
    <w:p>
      <w:pPr>
        <w:pStyle w:val="7"/>
        <w:spacing w:line="360" w:lineRule="auto"/>
        <w:ind w:right="902" w:firstLine="419"/>
      </w:pPr>
      <w:r>
        <w:t>Цели педагогической. диагностики, а также особенности её 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>
      <w:pPr>
        <w:pStyle w:val="7"/>
        <w:spacing w:before="2" w:line="360" w:lineRule="auto"/>
        <w:ind w:right="897" w:firstLine="419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67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ДО: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3" w:after="0" w:line="360" w:lineRule="auto"/>
        <w:ind w:left="920" w:right="885" w:firstLine="0"/>
        <w:jc w:val="both"/>
        <w:rPr>
          <w:sz w:val="28"/>
        </w:rPr>
      </w:pPr>
      <w:r>
        <w:rPr>
          <w:sz w:val="28"/>
        </w:rPr>
        <w:t>планируемые результаты освоения основной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 заданы как целевые ориентиры ДО и представляют собой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 возрастные характеристики возможных достижений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 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детства;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0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61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58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56"/>
          <w:sz w:val="28"/>
        </w:rPr>
        <w:t xml:space="preserve"> </w:t>
      </w:r>
      <w:r>
        <w:rPr>
          <w:sz w:val="28"/>
        </w:rPr>
        <w:t>достижениями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tabs>
          <w:tab w:val="left" w:pos="1832"/>
          <w:tab w:val="left" w:pos="2228"/>
          <w:tab w:val="left" w:pos="3449"/>
          <w:tab w:val="left" w:pos="5225"/>
          <w:tab w:val="left" w:pos="6317"/>
          <w:tab w:val="left" w:pos="8130"/>
        </w:tabs>
        <w:spacing w:before="59" w:line="360" w:lineRule="auto"/>
        <w:ind w:right="913"/>
        <w:jc w:val="left"/>
      </w:pPr>
      <w:r>
        <w:t>детей</w:t>
      </w:r>
      <w:r>
        <w:tab/>
      </w:r>
      <w:r>
        <w:t>и</w:t>
      </w:r>
      <w:r>
        <w:tab/>
      </w:r>
      <w:r>
        <w:t>основой</w:t>
      </w:r>
      <w:r>
        <w:tab/>
      </w:r>
      <w:r>
        <w:t>объективной</w:t>
      </w:r>
      <w:r>
        <w:tab/>
      </w:r>
      <w:r>
        <w:t>оценки</w:t>
      </w:r>
      <w:r>
        <w:tab/>
      </w:r>
      <w:r>
        <w:t>соответствия</w:t>
      </w:r>
      <w:r>
        <w:tab/>
      </w:r>
      <w:r>
        <w:rPr>
          <w:spacing w:val="-2"/>
        </w:rPr>
        <w:t>установленным</w:t>
      </w:r>
      <w:r>
        <w:rPr>
          <w:spacing w:val="-67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образовательной деятельности и</w:t>
      </w:r>
      <w:r>
        <w:rPr>
          <w:spacing w:val="3"/>
        </w:rPr>
        <w:t xml:space="preserve"> </w:t>
      </w:r>
      <w:r>
        <w:t>подготовки детей;</w:t>
      </w:r>
    </w:p>
    <w:p>
      <w:pPr>
        <w:pStyle w:val="10"/>
        <w:numPr>
          <w:ilvl w:val="0"/>
          <w:numId w:val="8"/>
        </w:numPr>
        <w:tabs>
          <w:tab w:val="left" w:pos="1085"/>
          <w:tab w:val="left" w:pos="4349"/>
          <w:tab w:val="left" w:pos="6474"/>
          <w:tab w:val="left" w:pos="8842"/>
        </w:tabs>
        <w:spacing w:before="10" w:after="0" w:line="240" w:lineRule="auto"/>
        <w:ind w:left="920" w:right="99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96"/>
          <w:sz w:val="28"/>
        </w:rPr>
        <w:t xml:space="preserve"> </w:t>
      </w:r>
      <w:r>
        <w:rPr>
          <w:sz w:val="28"/>
        </w:rPr>
        <w:t>Программные</w:t>
      </w:r>
      <w:r>
        <w:rPr>
          <w:sz w:val="28"/>
        </w:rPr>
        <w:tab/>
      </w:r>
      <w:r>
        <w:rPr>
          <w:sz w:val="28"/>
        </w:rPr>
        <w:t>сопровождается</w:t>
      </w:r>
      <w:r>
        <w:rPr>
          <w:sz w:val="28"/>
        </w:rPr>
        <w:tab/>
      </w:r>
      <w:r>
        <w:rPr>
          <w:sz w:val="28"/>
        </w:rPr>
        <w:t>проведением</w:t>
      </w:r>
      <w:r>
        <w:rPr>
          <w:sz w:val="28"/>
        </w:rPr>
        <w:tab/>
      </w:r>
      <w:r>
        <w:rPr>
          <w:sz w:val="28"/>
        </w:rPr>
        <w:t>промежуточных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итоговом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spacing w:before="144" w:line="360" w:lineRule="auto"/>
        <w:ind w:right="891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на основе которой определяется эффективность педагогических</w:t>
      </w:r>
      <w:r>
        <w:rPr>
          <w:spacing w:val="1"/>
        </w:rPr>
        <w:t xml:space="preserve"> </w:t>
      </w:r>
      <w:r>
        <w:t>действий 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планирование.</w:t>
      </w:r>
    </w:p>
    <w:p>
      <w:pPr>
        <w:pStyle w:val="7"/>
        <w:spacing w:before="1" w:line="360" w:lineRule="auto"/>
        <w:ind w:right="892" w:firstLine="351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исключительно для решения следующих образовательных</w:t>
      </w:r>
      <w:r>
        <w:rPr>
          <w:spacing w:val="1"/>
        </w:rPr>
        <w:t xml:space="preserve"> </w:t>
      </w:r>
      <w:r>
        <w:t>задач:</w:t>
      </w:r>
    </w:p>
    <w:p>
      <w:pPr>
        <w:pStyle w:val="10"/>
        <w:numPr>
          <w:ilvl w:val="0"/>
          <w:numId w:val="9"/>
        </w:numPr>
        <w:tabs>
          <w:tab w:val="left" w:pos="1629"/>
        </w:tabs>
        <w:spacing w:before="0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развития);</w:t>
      </w:r>
    </w:p>
    <w:p>
      <w:pPr>
        <w:pStyle w:val="10"/>
        <w:numPr>
          <w:ilvl w:val="0"/>
          <w:numId w:val="9"/>
        </w:numPr>
        <w:tabs>
          <w:tab w:val="left" w:pos="1625"/>
        </w:tabs>
        <w:spacing w:before="3" w:after="0" w:line="240" w:lineRule="auto"/>
        <w:ind w:left="1625" w:right="0" w:hanging="709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7"/>
        <w:spacing w:before="158" w:line="360" w:lineRule="auto"/>
        <w:ind w:right="894" w:firstLine="280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ДОО. Оптимальным является её проведение на начальном этапе 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 финальная диагностика).</w:t>
      </w:r>
      <w:r>
        <w:rPr>
          <w:spacing w:val="70"/>
        </w:rPr>
        <w:t xml:space="preserve"> </w:t>
      </w:r>
      <w:r>
        <w:t>При проведении 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>
      <w:pPr>
        <w:pStyle w:val="7"/>
        <w:spacing w:line="360" w:lineRule="auto"/>
        <w:ind w:right="894" w:firstLine="28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 диагностических методов: наблюдения, 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детьми,</w:t>
      </w:r>
      <w:r>
        <w:rPr>
          <w:spacing w:val="16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продуктов</w:t>
      </w:r>
      <w:r>
        <w:rPr>
          <w:spacing w:val="14"/>
        </w:rPr>
        <w:t xml:space="preserve"> </w:t>
      </w:r>
      <w:r>
        <w:t>детской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(рисунков,</w:t>
      </w:r>
      <w:r>
        <w:rPr>
          <w:spacing w:val="15"/>
        </w:rPr>
        <w:t xml:space="preserve"> </w:t>
      </w:r>
      <w:r>
        <w:t>работ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5"/>
      </w:pPr>
      <w:r>
        <w:t>по лепке, аппликации, построек, поделок и тому подобное), 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-67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художественно­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развития.</w:t>
      </w:r>
    </w:p>
    <w:p>
      <w:pPr>
        <w:pStyle w:val="7"/>
        <w:spacing w:line="360" w:lineRule="auto"/>
        <w:ind w:right="886" w:firstLine="288"/>
      </w:pPr>
      <w:r>
        <w:t>Основным методом педагогической диагностики является 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ребёнка. Они выступают как обобщенные показатели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 и самостоятельной деятельности детей и других ситуациях). В</w:t>
      </w:r>
      <w:r>
        <w:rPr>
          <w:spacing w:val="1"/>
        </w:rPr>
        <w:t xml:space="preserve"> </w:t>
      </w:r>
      <w:r>
        <w:t>процессе наблюдения педагог отмечает особенности проявления ребёнком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-67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подобное.</w:t>
      </w:r>
    </w:p>
    <w:p>
      <w:pPr>
        <w:pStyle w:val="7"/>
        <w:spacing w:line="360" w:lineRule="auto"/>
        <w:ind w:right="889"/>
      </w:pPr>
      <w:r>
        <w:t>Наблюдая за поведением ребёнка, педагог обращает внимание на 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 в деятельности. Частота проявления указывает на периодичность и</w:t>
      </w:r>
      <w:r>
        <w:rPr>
          <w:spacing w:val="-6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ребёнка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>
      <w:pPr>
        <w:pStyle w:val="7"/>
        <w:spacing w:before="4" w:line="360" w:lineRule="auto"/>
        <w:ind w:right="895" w:firstLine="641" w:firstLineChars="229"/>
        <w:sectPr>
          <w:pgSz w:w="11920" w:h="16840"/>
          <w:pgMar w:top="1040" w:right="240" w:bottom="1240" w:left="780" w:header="0" w:footer="966" w:gutter="0"/>
          <w:cols w:space="720" w:num="1"/>
        </w:sectPr>
      </w:pPr>
      <w:r>
        <w:t>Результаты</w:t>
      </w:r>
      <w:r>
        <w:rPr>
          <w:spacing w:val="1"/>
        </w:rPr>
        <w:t xml:space="preserve"> </w:t>
      </w:r>
      <w:r>
        <w:t>наблюдения 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 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 наблюдения может являться карта развития ребёнка.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ребёнка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6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оценивания.</w:t>
      </w:r>
      <w:r>
        <w:rPr>
          <w:spacing w:val="69"/>
        </w:rPr>
        <w:t xml:space="preserve"> </w:t>
      </w:r>
      <w:r>
        <w:t>Фиксация</w:t>
      </w:r>
      <w:r>
        <w:rPr>
          <w:rFonts w:hint="default"/>
          <w:lang w:val="ru-RU"/>
        </w:rPr>
        <w:t xml:space="preserve"> </w:t>
      </w:r>
      <w:r>
        <w:t>данных</w:t>
      </w:r>
    </w:p>
    <w:p>
      <w:pPr>
        <w:pStyle w:val="7"/>
        <w:spacing w:before="59" w:line="360" w:lineRule="auto"/>
        <w:ind w:left="1118" w:leftChars="508" w:right="895" w:firstLine="280" w:firstLineChars="100"/>
      </w:pPr>
      <w:r>
        <w:t>наблюдения позволит педагогу выявить и проанализировать динамику в</w:t>
      </w:r>
      <w:r>
        <w:rPr>
          <w:rFonts w:hint="default"/>
          <w:lang w:val="ru-RU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 образовательную деятельность с учётом индивидуальных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потребностей.</w:t>
      </w:r>
    </w:p>
    <w:p>
      <w:pPr>
        <w:pStyle w:val="7"/>
        <w:spacing w:before="4" w:line="360" w:lineRule="auto"/>
        <w:ind w:right="891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>
      <w:pPr>
        <w:pStyle w:val="7"/>
        <w:spacing w:before="1" w:line="360" w:lineRule="auto"/>
        <w:ind w:right="884" w:firstLine="351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 фотографий работ по лепке, построек, поделок и 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7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деятельностью).</w:t>
      </w:r>
    </w:p>
    <w:p>
      <w:pPr>
        <w:pStyle w:val="7"/>
        <w:spacing w:line="360" w:lineRule="auto"/>
        <w:ind w:right="887" w:firstLine="351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71"/>
        </w:rPr>
        <w:t xml:space="preserve"> </w:t>
      </w:r>
      <w:r>
        <w:t>анализом</w:t>
      </w:r>
      <w:r>
        <w:rPr>
          <w:spacing w:val="7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 на основе которых педагог выстраивает взаимодействие с 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67"/>
        </w:rPr>
        <w:t xml:space="preserve"> </w:t>
      </w:r>
      <w:r>
        <w:t>проектирует</w:t>
      </w:r>
      <w:r>
        <w:rPr>
          <w:spacing w:val="7"/>
        </w:rPr>
        <w:t xml:space="preserve"> </w:t>
      </w:r>
      <w:r>
        <w:t>образовательный</w:t>
      </w:r>
      <w:r>
        <w:rPr>
          <w:spacing w:val="5"/>
        </w:rPr>
        <w:t xml:space="preserve"> </w:t>
      </w:r>
      <w:r>
        <w:t>процесс.</w:t>
      </w:r>
    </w:p>
    <w:p>
      <w:pPr>
        <w:pStyle w:val="7"/>
        <w:spacing w:line="360" w:lineRule="auto"/>
        <w:ind w:right="882" w:firstLine="351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согласия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диагностики могут использоваться для решения задач 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и оказания</w:t>
      </w:r>
      <w:r>
        <w:rPr>
          <w:spacing w:val="-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 помощи.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3"/>
      </w:pPr>
      <w:r>
        <w:t>Педагогическая диагностика в ДОУ проводится на основании методики</w:t>
      </w:r>
      <w:r>
        <w:rPr>
          <w:spacing w:val="1"/>
        </w:rPr>
        <w:t xml:space="preserve"> </w:t>
      </w:r>
      <w:r>
        <w:t>Верещагиной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86"/>
        </w:rPr>
        <w:t xml:space="preserve"> </w:t>
      </w:r>
      <w:r>
        <w:t>образования</w:t>
      </w:r>
      <w:r>
        <w:rPr>
          <w:spacing w:val="83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науки</w:t>
      </w:r>
      <w:r>
        <w:rPr>
          <w:spacing w:val="81"/>
        </w:rPr>
        <w:t xml:space="preserve"> </w:t>
      </w:r>
      <w:r>
        <w:t>№</w:t>
      </w:r>
      <w:r>
        <w:rPr>
          <w:spacing w:val="86"/>
        </w:rPr>
        <w:t xml:space="preserve"> </w:t>
      </w:r>
      <w:r>
        <w:t>1155</w:t>
      </w:r>
      <w:r>
        <w:rPr>
          <w:spacing w:val="83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17</w:t>
      </w:r>
      <w:r>
        <w:rPr>
          <w:spacing w:val="81"/>
        </w:rPr>
        <w:t xml:space="preserve"> </w:t>
      </w:r>
      <w:r>
        <w:t>октября</w:t>
      </w:r>
      <w:r>
        <w:rPr>
          <w:spacing w:val="83"/>
        </w:rPr>
        <w:t xml:space="preserve"> </w:t>
      </w:r>
      <w:r>
        <w:t>2013</w:t>
      </w:r>
      <w:r>
        <w:rPr>
          <w:spacing w:val="82"/>
        </w:rPr>
        <w:t xml:space="preserve"> </w:t>
      </w:r>
      <w:r>
        <w:t>года:</w:t>
      </w:r>
    </w:p>
    <w:p>
      <w:pPr>
        <w:pStyle w:val="7"/>
        <w:spacing w:line="320" w:lineRule="exact"/>
      </w:pPr>
      <w:r>
        <w:t xml:space="preserve">«Социально-коммуникативное  </w:t>
      </w:r>
      <w:r>
        <w:rPr>
          <w:spacing w:val="30"/>
        </w:rPr>
        <w:t xml:space="preserve"> </w:t>
      </w:r>
      <w:r>
        <w:t xml:space="preserve">развитие»,  </w:t>
      </w:r>
      <w:r>
        <w:rPr>
          <w:spacing w:val="45"/>
        </w:rPr>
        <w:t xml:space="preserve"> </w:t>
      </w:r>
      <w:r>
        <w:t xml:space="preserve">«Познавательное  </w:t>
      </w:r>
      <w:r>
        <w:rPr>
          <w:spacing w:val="30"/>
        </w:rPr>
        <w:t xml:space="preserve"> </w:t>
      </w:r>
      <w:r>
        <w:t>развитие»,</w:t>
      </w:r>
    </w:p>
    <w:p>
      <w:pPr>
        <w:pStyle w:val="7"/>
        <w:spacing w:before="166"/>
      </w:pPr>
      <w:r>
        <w:t xml:space="preserve">«Речевое       </w:t>
      </w:r>
      <w:r>
        <w:rPr>
          <w:spacing w:val="14"/>
        </w:rPr>
        <w:t xml:space="preserve"> </w:t>
      </w:r>
      <w:r>
        <w:t xml:space="preserve">развитие»,       </w:t>
      </w:r>
      <w:r>
        <w:rPr>
          <w:spacing w:val="25"/>
        </w:rPr>
        <w:t xml:space="preserve"> </w:t>
      </w:r>
      <w:r>
        <w:t xml:space="preserve">«Художественно-эстетическое       </w:t>
      </w:r>
      <w:r>
        <w:rPr>
          <w:spacing w:val="15"/>
        </w:rPr>
        <w:t xml:space="preserve"> </w:t>
      </w:r>
      <w:r>
        <w:t>развитие»,</w:t>
      </w:r>
    </w:p>
    <w:p>
      <w:pPr>
        <w:pStyle w:val="7"/>
        <w:spacing w:before="162" w:line="360" w:lineRule="auto"/>
        <w:ind w:right="891"/>
      </w:pP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индивидуализировать его для достижения достаточного уровня освоения</w:t>
      </w:r>
      <w:r>
        <w:rPr>
          <w:spacing w:val="1"/>
        </w:rPr>
        <w:t xml:space="preserve"> </w:t>
      </w:r>
      <w:r>
        <w:t>каждым</w:t>
      </w:r>
      <w:r>
        <w:rPr>
          <w:spacing w:val="-6"/>
        </w:rPr>
        <w:t xml:space="preserve"> </w:t>
      </w:r>
      <w:r>
        <w:t>ребенком</w:t>
      </w:r>
      <w:r>
        <w:rPr>
          <w:spacing w:val="-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учреждения.</w:t>
      </w:r>
    </w:p>
    <w:p>
      <w:pPr>
        <w:pStyle w:val="7"/>
        <w:spacing w:before="1" w:line="357" w:lineRule="auto"/>
        <w:ind w:right="912" w:firstLine="280" w:firstLineChars="100"/>
      </w:pPr>
      <w:r>
        <w:t>Таблицы педагогической диагностики заполняются дважды в год, в начале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</w:p>
    <w:p>
      <w:pPr>
        <w:pStyle w:val="2"/>
        <w:numPr>
          <w:ilvl w:val="1"/>
          <w:numId w:val="2"/>
        </w:numPr>
        <w:tabs>
          <w:tab w:val="left" w:pos="1633"/>
        </w:tabs>
        <w:spacing w:before="217" w:after="0" w:line="240" w:lineRule="auto"/>
        <w:ind w:left="1633" w:right="0" w:hanging="497"/>
        <w:jc w:val="both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</w:p>
    <w:p>
      <w:pPr>
        <w:pStyle w:val="7"/>
        <w:spacing w:before="154" w:line="355" w:lineRule="auto"/>
        <w:ind w:right="887" w:firstLine="564"/>
      </w:pPr>
      <w:r>
        <w:t>В основу приоритетов деятельности ДОУ были положены следующие</w:t>
      </w:r>
      <w:r>
        <w:rPr>
          <w:spacing w:val="1"/>
        </w:rPr>
        <w:t xml:space="preserve"> </w:t>
      </w:r>
      <w:r>
        <w:t>факторы: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7" w:after="0" w:line="240" w:lineRule="auto"/>
        <w:ind w:left="1488" w:right="0" w:hanging="569"/>
        <w:jc w:val="left"/>
        <w:rPr>
          <w:sz w:val="28"/>
        </w:rPr>
      </w:pPr>
      <w:r>
        <w:rPr>
          <w:w w:val="90"/>
          <w:sz w:val="28"/>
        </w:rPr>
        <w:t>учет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государственной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политики;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  <w:tab w:val="left" w:pos="5985"/>
        </w:tabs>
        <w:spacing w:before="156" w:after="0" w:line="345" w:lineRule="auto"/>
        <w:ind w:left="920" w:right="899" w:firstLine="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65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кадрового</w:t>
      </w:r>
      <w:r>
        <w:rPr>
          <w:spacing w:val="8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2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5" w:after="0" w:line="240" w:lineRule="auto"/>
        <w:ind w:left="1488" w:right="0" w:hanging="569"/>
        <w:jc w:val="left"/>
        <w:rPr>
          <w:sz w:val="28"/>
        </w:rPr>
      </w:pPr>
      <w:r>
        <w:rPr>
          <w:w w:val="90"/>
          <w:sz w:val="28"/>
        </w:rPr>
        <w:t>учет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запроса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родителей;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65" w:after="0" w:line="240" w:lineRule="auto"/>
        <w:ind w:left="1488" w:right="0" w:hanging="569"/>
        <w:jc w:val="left"/>
        <w:rPr>
          <w:sz w:val="28"/>
        </w:rPr>
      </w:pPr>
      <w:r>
        <w:rPr>
          <w:w w:val="90"/>
          <w:sz w:val="28"/>
        </w:rPr>
        <w:t>особенности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региона.</w:t>
      </w:r>
    </w:p>
    <w:p>
      <w:pPr>
        <w:pStyle w:val="7"/>
        <w:spacing w:before="161" w:line="360" w:lineRule="auto"/>
        <w:ind w:right="879" w:firstLine="564"/>
      </w:pPr>
      <w:r>
        <w:rPr>
          <w:w w:val="90"/>
        </w:rPr>
        <w:t>В результате сложившейся системы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педагогического коллектива, с</w:t>
      </w:r>
      <w:r>
        <w:rPr>
          <w:spacing w:val="1"/>
          <w:w w:val="90"/>
        </w:rPr>
        <w:t xml:space="preserve"> </w:t>
      </w:r>
      <w:r>
        <w:t>учетом вышеперечисленных факторов, выделено следующее 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w w:val="95"/>
        </w:rPr>
        <w:t>дошкольников.</w:t>
      </w:r>
      <w:r>
        <w:rPr>
          <w:spacing w:val="-6"/>
          <w:w w:val="95"/>
        </w:rPr>
        <w:t xml:space="preserve"> </w:t>
      </w:r>
      <w:r>
        <w:rPr>
          <w:w w:val="95"/>
        </w:rPr>
        <w:t>Реализуются</w:t>
      </w:r>
      <w:r>
        <w:rPr>
          <w:spacing w:val="-8"/>
          <w:w w:val="95"/>
        </w:rPr>
        <w:t xml:space="preserve"> </w:t>
      </w:r>
      <w:r>
        <w:rPr>
          <w:w w:val="95"/>
        </w:rPr>
        <w:t>парциальные</w:t>
      </w:r>
      <w:r>
        <w:rPr>
          <w:spacing w:val="-10"/>
          <w:w w:val="95"/>
        </w:rPr>
        <w:t xml:space="preserve"> </w:t>
      </w:r>
      <w:r>
        <w:rPr>
          <w:w w:val="95"/>
        </w:rPr>
        <w:t>программы: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9"/>
        <w:gridCol w:w="51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82" w:hRule="atLeast"/>
        </w:trPr>
        <w:tc>
          <w:tcPr>
            <w:tcW w:w="3969" w:type="dxa"/>
          </w:tcPr>
          <w:p>
            <w:pPr>
              <w:pStyle w:val="11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5105" w:type="dxa"/>
          </w:tcPr>
          <w:p>
            <w:pPr>
              <w:pStyle w:val="11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969" w:type="dxa"/>
          </w:tcPr>
          <w:p>
            <w:pPr>
              <w:pStyle w:val="1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105" w:type="dxa"/>
          </w:tcPr>
          <w:p>
            <w:pPr>
              <w:pStyle w:val="11"/>
              <w:spacing w:line="230" w:lineRule="auto"/>
              <w:ind w:right="957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Николаева,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</w:p>
        </w:tc>
      </w:tr>
    </w:tbl>
    <w:p>
      <w:pPr>
        <w:spacing w:after="0" w:line="230" w:lineRule="auto"/>
        <w:rPr>
          <w:sz w:val="24"/>
        </w:rPr>
        <w:sectPr>
          <w:pgSz w:w="11920" w:h="16840"/>
          <w:pgMar w:top="1040" w:right="240" w:bottom="116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0" w:firstLine="564"/>
      </w:pPr>
      <w:r>
        <w:rPr>
          <w:i/>
        </w:rPr>
        <w:t xml:space="preserve">Программа «Юный эколог» С.Н. Николаевой </w:t>
      </w:r>
      <w:r>
        <w:t>разработана на 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 дошкольников, проводимых автором на протяжении</w:t>
      </w:r>
      <w:r>
        <w:rPr>
          <w:spacing w:val="70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 в Российской академии образования. С 1993 года программа широко</w:t>
      </w:r>
      <w:r>
        <w:rPr>
          <w:spacing w:val="1"/>
        </w:rPr>
        <w:t xml:space="preserve"> </w:t>
      </w:r>
      <w:r>
        <w:t>апробируется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обстоятельное</w:t>
      </w:r>
      <w:r>
        <w:rPr>
          <w:spacing w:val="1"/>
        </w:rPr>
        <w:t xml:space="preserve"> </w:t>
      </w:r>
      <w:r>
        <w:t>методическое обеспечение, в том числе опубликованные ранее разработки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>
      <w:pPr>
        <w:pStyle w:val="7"/>
        <w:spacing w:before="2"/>
        <w:ind w:left="1488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программы:</w:t>
      </w:r>
    </w:p>
    <w:p>
      <w:pPr>
        <w:pStyle w:val="10"/>
        <w:numPr>
          <w:ilvl w:val="0"/>
          <w:numId w:val="10"/>
        </w:numPr>
        <w:tabs>
          <w:tab w:val="left" w:pos="1488"/>
          <w:tab w:val="left" w:pos="1489"/>
        </w:tabs>
        <w:spacing w:before="161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Экологическое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дошкольников;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62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осознанно-правильного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природе;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57" w:after="0" w:line="345" w:lineRule="auto"/>
        <w:ind w:left="920" w:right="1356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25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20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27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природой;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9" w:after="0" w:line="343" w:lineRule="auto"/>
        <w:ind w:left="920" w:right="1181" w:firstLine="0"/>
        <w:jc w:val="left"/>
        <w:rPr>
          <w:sz w:val="28"/>
        </w:rPr>
      </w:pPr>
      <w:r>
        <w:rPr>
          <w:sz w:val="28"/>
        </w:rPr>
        <w:t>Создание «экологического пространства» - предметно-развивающей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 экологического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21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  <w:tab w:val="left" w:pos="3609"/>
          <w:tab w:val="left" w:pos="5325"/>
          <w:tab w:val="left" w:pos="6678"/>
          <w:tab w:val="left" w:pos="8018"/>
          <w:tab w:val="left" w:pos="9855"/>
        </w:tabs>
        <w:spacing w:before="161" w:after="0" w:line="345" w:lineRule="auto"/>
        <w:ind w:left="920" w:right="902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z w:val="28"/>
        </w:rPr>
        <w:t>значимости</w:t>
      </w:r>
      <w:r>
        <w:rPr>
          <w:sz w:val="28"/>
        </w:rPr>
        <w:tab/>
      </w:r>
      <w:r>
        <w:rPr>
          <w:sz w:val="28"/>
        </w:rPr>
        <w:t>проблем</w:t>
      </w:r>
      <w:r>
        <w:rPr>
          <w:sz w:val="28"/>
        </w:rPr>
        <w:tab/>
      </w:r>
      <w:r>
        <w:rPr>
          <w:sz w:val="28"/>
        </w:rPr>
        <w:t>экологи,</w:t>
      </w:r>
      <w:r>
        <w:rPr>
          <w:sz w:val="28"/>
        </w:rPr>
        <w:tab/>
      </w:r>
      <w:r>
        <w:rPr>
          <w:sz w:val="28"/>
        </w:rPr>
        <w:t>потребности</w:t>
      </w:r>
      <w:r>
        <w:rPr>
          <w:sz w:val="28"/>
        </w:rPr>
        <w:tab/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экологическом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самообразовании;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1" w:after="0" w:line="348" w:lineRule="auto"/>
        <w:ind w:left="920" w:right="1342" w:firstLine="0"/>
        <w:jc w:val="left"/>
        <w:rPr>
          <w:sz w:val="28"/>
        </w:rPr>
      </w:pPr>
      <w:r>
        <w:rPr>
          <w:sz w:val="28"/>
        </w:rPr>
        <w:t>Освоение содержания, форм и методов экологического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5" w:after="0" w:line="340" w:lineRule="auto"/>
        <w:ind w:left="920" w:right="1205" w:firstLine="0"/>
        <w:jc w:val="left"/>
        <w:rPr>
          <w:sz w:val="28"/>
        </w:rPr>
      </w:pPr>
      <w:r>
        <w:rPr>
          <w:sz w:val="28"/>
        </w:rPr>
        <w:t>Освоение конкретных технологий экологического воспитания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  <w:tab w:val="left" w:pos="2772"/>
          <w:tab w:val="left" w:pos="4441"/>
          <w:tab w:val="left" w:pos="6029"/>
          <w:tab w:val="left" w:pos="7846"/>
          <w:tab w:val="left" w:pos="8198"/>
        </w:tabs>
        <w:spacing w:before="29" w:after="0" w:line="343" w:lineRule="auto"/>
        <w:ind w:left="920" w:right="905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</w:r>
      <w:r>
        <w:rPr>
          <w:sz w:val="28"/>
        </w:rPr>
        <w:t>творческого</w:t>
      </w:r>
      <w:r>
        <w:rPr>
          <w:sz w:val="28"/>
        </w:rPr>
        <w:tab/>
      </w:r>
      <w:r>
        <w:rPr>
          <w:sz w:val="28"/>
        </w:rPr>
        <w:t>потенциала</w:t>
      </w:r>
      <w:r>
        <w:rPr>
          <w:sz w:val="28"/>
        </w:rPr>
        <w:tab/>
      </w:r>
      <w:r>
        <w:rPr>
          <w:sz w:val="28"/>
        </w:rPr>
        <w:t>воспитателей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1"/>
          <w:sz w:val="28"/>
        </w:rPr>
        <w:t>использовании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готовых технологий.</w:t>
      </w:r>
    </w:p>
    <w:p>
      <w:pPr>
        <w:spacing w:before="21"/>
        <w:ind w:left="1484" w:right="0" w:firstLine="3"/>
        <w:jc w:val="left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возраста.</w:t>
      </w:r>
    </w:p>
    <w:p>
      <w:pPr>
        <w:pStyle w:val="7"/>
        <w:spacing w:before="166" w:line="360" w:lineRule="auto"/>
        <w:ind w:right="909" w:firstLine="564"/>
        <w:jc w:val="left"/>
      </w:pPr>
      <w:r>
        <w:t>Задача -</w:t>
      </w:r>
      <w:r>
        <w:rPr>
          <w:spacing w:val="1"/>
        </w:rPr>
        <w:t xml:space="preserve"> </w:t>
      </w:r>
      <w:r>
        <w:t>заложить первые ориентиры в</w:t>
      </w:r>
      <w:r>
        <w:rPr>
          <w:spacing w:val="1"/>
        </w:rPr>
        <w:t xml:space="preserve"> </w:t>
      </w:r>
      <w:r>
        <w:t>мире природы, обеспечить</w:t>
      </w:r>
      <w:r>
        <w:rPr>
          <w:spacing w:val="-6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первоначальных</w:t>
      </w:r>
      <w:r>
        <w:rPr>
          <w:spacing w:val="-2"/>
        </w:rPr>
        <w:t xml:space="preserve"> </w:t>
      </w:r>
      <w:r>
        <w:t>связей в природе.</w:t>
      </w:r>
    </w:p>
    <w:p>
      <w:pPr>
        <w:spacing w:after="0" w:line="360" w:lineRule="auto"/>
        <w:jc w:val="left"/>
        <w:sectPr>
          <w:pgSz w:w="11920" w:h="16840"/>
          <w:pgMar w:top="1040" w:right="240" w:bottom="116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6" w:firstLine="564"/>
      </w:pPr>
      <w:r>
        <w:t>Игра как метод экологического воспитания. Экологическое прочтение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семеро</w:t>
      </w:r>
      <w:r>
        <w:rPr>
          <w:spacing w:val="-4"/>
        </w:rPr>
        <w:t xml:space="preserve"> </w:t>
      </w:r>
      <w:r>
        <w:t>козлят»,</w:t>
      </w:r>
      <w:r>
        <w:rPr>
          <w:spacing w:val="14"/>
        </w:rPr>
        <w:t xml:space="preserve"> </w:t>
      </w:r>
      <w:r>
        <w:t>«Заюшкина</w:t>
      </w:r>
      <w:r>
        <w:rPr>
          <w:spacing w:val="1"/>
        </w:rPr>
        <w:t xml:space="preserve"> </w:t>
      </w:r>
      <w:r>
        <w:t>избушка».</w:t>
      </w:r>
    </w:p>
    <w:p>
      <w:pPr>
        <w:spacing w:before="0" w:line="321" w:lineRule="exact"/>
        <w:ind w:left="1488" w:right="0" w:firstLine="0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младших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дошкольников: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62" w:after="0" w:line="352" w:lineRule="auto"/>
        <w:ind w:left="920" w:right="897" w:firstLine="0"/>
        <w:jc w:val="both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аквариумной</w:t>
      </w:r>
      <w:r>
        <w:rPr>
          <w:spacing w:val="1"/>
          <w:sz w:val="28"/>
        </w:rPr>
        <w:t xml:space="preserve"> </w:t>
      </w:r>
      <w:r>
        <w:rPr>
          <w:sz w:val="28"/>
        </w:rPr>
        <w:t>рыбой, декоративной птицей, елью на участке в зимнее время,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цветущими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8"/>
          <w:sz w:val="28"/>
        </w:rPr>
        <w:t xml:space="preserve"> </w:t>
      </w:r>
      <w:r>
        <w:rPr>
          <w:sz w:val="28"/>
        </w:rPr>
        <w:t>весенними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первоцветами);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0" w:after="0" w:line="343" w:lineRule="auto"/>
        <w:ind w:left="920" w:right="889" w:firstLine="0"/>
        <w:jc w:val="both"/>
        <w:rPr>
          <w:sz w:val="28"/>
        </w:rPr>
      </w:pPr>
      <w:r>
        <w:rPr>
          <w:sz w:val="28"/>
        </w:rPr>
        <w:t>ежемесячные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 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одеванием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картонной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куклы;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21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подкормке</w:t>
      </w:r>
      <w:r>
        <w:rPr>
          <w:spacing w:val="-7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птиц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57" w:after="0" w:line="343" w:lineRule="auto"/>
        <w:ind w:left="920" w:right="926" w:firstLine="0"/>
        <w:jc w:val="left"/>
        <w:rPr>
          <w:sz w:val="28"/>
        </w:rPr>
      </w:pPr>
      <w:r>
        <w:rPr>
          <w:sz w:val="28"/>
        </w:rPr>
        <w:t>проращивание лука-репки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зимнее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роста;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7" w:after="0" w:line="348" w:lineRule="auto"/>
        <w:ind w:left="920" w:right="920" w:firstLine="0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3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уходу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5"/>
          <w:sz w:val="28"/>
        </w:rPr>
        <w:t xml:space="preserve"> </w:t>
      </w:r>
      <w:r>
        <w:rPr>
          <w:sz w:val="28"/>
        </w:rPr>
        <w:t>комнатными растениями,</w:t>
      </w:r>
      <w:r>
        <w:rPr>
          <w:spacing w:val="9"/>
          <w:sz w:val="28"/>
        </w:rPr>
        <w:t xml:space="preserve"> </w:t>
      </w:r>
      <w:r>
        <w:rPr>
          <w:sz w:val="28"/>
        </w:rPr>
        <w:t>аквариумом;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  <w:tab w:val="left" w:pos="3453"/>
          <w:tab w:val="left" w:pos="3821"/>
          <w:tab w:val="left" w:pos="5629"/>
          <w:tab w:val="left" w:pos="7022"/>
          <w:tab w:val="left" w:pos="8082"/>
        </w:tabs>
        <w:spacing w:before="12" w:after="0" w:line="348" w:lineRule="auto"/>
        <w:ind w:left="920" w:right="910" w:firstLine="0"/>
        <w:jc w:val="left"/>
        <w:rPr>
          <w:sz w:val="28"/>
        </w:rPr>
      </w:pPr>
      <w:r>
        <w:rPr>
          <w:sz w:val="28"/>
        </w:rPr>
        <w:t>рассказывание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обыгрывание</w:t>
      </w:r>
      <w:r>
        <w:rPr>
          <w:sz w:val="28"/>
        </w:rPr>
        <w:tab/>
      </w:r>
      <w:r>
        <w:rPr>
          <w:sz w:val="28"/>
        </w:rPr>
        <w:t>народных</w:t>
      </w:r>
      <w:r>
        <w:rPr>
          <w:sz w:val="28"/>
        </w:rPr>
        <w:tab/>
      </w:r>
      <w:r>
        <w:rPr>
          <w:sz w:val="28"/>
        </w:rPr>
        <w:t>сказок,</w:t>
      </w:r>
      <w:r>
        <w:rPr>
          <w:sz w:val="28"/>
        </w:rPr>
        <w:tab/>
      </w:r>
      <w:r>
        <w:rPr>
          <w:spacing w:val="-1"/>
          <w:sz w:val="28"/>
        </w:rPr>
        <w:t>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2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досугов.</w:t>
      </w:r>
    </w:p>
    <w:p>
      <w:pPr>
        <w:spacing w:before="161"/>
        <w:ind w:left="1488" w:right="0" w:firstLine="0"/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возраста</w:t>
      </w:r>
    </w:p>
    <w:p>
      <w:pPr>
        <w:pStyle w:val="7"/>
        <w:spacing w:before="167" w:line="360" w:lineRule="auto"/>
        <w:ind w:right="874" w:firstLine="564"/>
      </w:pPr>
      <w:r>
        <w:t>Сюжетно-ролевые игры в эколого-педагогической работе. Начиная со</w:t>
      </w:r>
      <w:r>
        <w:rPr>
          <w:spacing w:val="1"/>
        </w:rPr>
        <w:t xml:space="preserve"> </w:t>
      </w:r>
      <w:r>
        <w:t>средней группы, через все технологии эколого-педагогической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литературный</w:t>
      </w:r>
      <w:r>
        <w:rPr>
          <w:spacing w:val="71"/>
        </w:rPr>
        <w:t xml:space="preserve"> </w:t>
      </w:r>
      <w:r>
        <w:t>стержень.</w:t>
      </w:r>
      <w:r>
        <w:rPr>
          <w:spacing w:val="71"/>
        </w:rPr>
        <w:t xml:space="preserve"> </w:t>
      </w:r>
      <w:r>
        <w:t>Экологическое</w:t>
      </w:r>
      <w:r>
        <w:rPr>
          <w:spacing w:val="7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Е.Чарушина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1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Айболит»,</w:t>
      </w:r>
      <w:r>
        <w:rPr>
          <w:spacing w:val="1"/>
        </w:rPr>
        <w:t xml:space="preserve"> </w:t>
      </w:r>
      <w:r>
        <w:t>рассматривание иллюстраций в книгах и включение главных персонажей 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обучающие</w:t>
      </w:r>
      <w:r>
        <w:rPr>
          <w:spacing w:val="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рисунки.</w:t>
      </w:r>
    </w:p>
    <w:p>
      <w:pPr>
        <w:pStyle w:val="7"/>
        <w:spacing w:before="167" w:line="360" w:lineRule="auto"/>
        <w:ind w:right="874" w:firstLine="564"/>
        <w:rPr>
          <w:rFonts w:hint="default"/>
          <w:sz w:val="28"/>
          <w:lang w:val="ru-RU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  <w:r>
        <w:rPr>
          <w:i/>
          <w:sz w:val="28"/>
        </w:rPr>
        <w:t>Технология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средних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дошкольник</w:t>
      </w:r>
      <w:r>
        <w:rPr>
          <w:rFonts w:hint="default"/>
          <w:i/>
          <w:sz w:val="28"/>
          <w:lang w:val="ru-RU"/>
        </w:rPr>
        <w:t xml:space="preserve">    </w:t>
      </w:r>
    </w:p>
    <w:p>
      <w:pPr>
        <w:pStyle w:val="10"/>
        <w:numPr>
          <w:ilvl w:val="0"/>
          <w:numId w:val="0"/>
        </w:numPr>
        <w:tabs>
          <w:tab w:val="left" w:pos="1205"/>
        </w:tabs>
        <w:spacing w:before="79" w:after="0" w:line="352" w:lineRule="auto"/>
        <w:ind w:left="559" w:leftChars="254" w:right="891" w:rightChars="0" w:firstLine="700" w:firstLineChars="250"/>
        <w:jc w:val="both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(аквариумными рыбами, декоративной птицей в клетке, елью,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весенними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первоцветами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участке);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5" w:after="0" w:line="355" w:lineRule="auto"/>
        <w:ind w:left="920" w:right="893" w:firstLine="0"/>
        <w:jc w:val="both"/>
        <w:rPr>
          <w:sz w:val="28"/>
        </w:rPr>
      </w:pPr>
      <w:r>
        <w:rPr>
          <w:sz w:val="28"/>
        </w:rPr>
        <w:t>ежемесячные (по одной неделе) наблюдения за сезонными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 картонную куклу, одевая которую дети моделируют 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сезона;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3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57" w:after="0" w:line="345" w:lineRule="auto"/>
        <w:ind w:left="920" w:right="899" w:firstLine="0"/>
        <w:jc w:val="both"/>
        <w:rPr>
          <w:sz w:val="28"/>
        </w:rPr>
      </w:pPr>
      <w:r>
        <w:rPr>
          <w:sz w:val="28"/>
        </w:rPr>
        <w:t>подкормка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календаря;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5" w:after="0" w:line="352" w:lineRule="auto"/>
        <w:ind w:left="920" w:right="898" w:firstLine="0"/>
        <w:jc w:val="both"/>
        <w:rPr>
          <w:sz w:val="28"/>
        </w:rPr>
      </w:pPr>
      <w:r>
        <w:rPr>
          <w:sz w:val="28"/>
        </w:rPr>
        <w:t>«огород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окне»,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«дидактических»</w:t>
      </w:r>
      <w:r>
        <w:rPr>
          <w:spacing w:val="1"/>
          <w:sz w:val="28"/>
        </w:rPr>
        <w:t xml:space="preserve"> </w:t>
      </w:r>
      <w:r>
        <w:rPr>
          <w:sz w:val="28"/>
        </w:rPr>
        <w:t>луковиц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стеклянных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условиях),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5" w:after="0" w:line="345" w:lineRule="auto"/>
        <w:ind w:left="920" w:right="887" w:firstLine="0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9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еженедельное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занятий;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53" w:after="0" w:line="348" w:lineRule="auto"/>
        <w:ind w:left="920" w:right="899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</w:p>
    <w:p>
      <w:pPr>
        <w:spacing w:before="16"/>
        <w:ind w:left="1488" w:right="0" w:firstLine="0"/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старшего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возраста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54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Усложнение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65" w:after="0" w:line="355" w:lineRule="auto"/>
        <w:ind w:left="920" w:right="890" w:firstLine="0"/>
        <w:jc w:val="both"/>
        <w:rPr>
          <w:sz w:val="28"/>
        </w:rPr>
      </w:pPr>
      <w:r>
        <w:rPr>
          <w:sz w:val="28"/>
        </w:rPr>
        <w:t>Циклы наблюдений за животными, обитающими в уголке 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 - за хомяком, зимой - за птицей, весной - за рыбами в аквариуме, 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(овощными)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(цветочными)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0" w:after="0" w:line="343" w:lineRule="auto"/>
        <w:ind w:left="920" w:right="902" w:firstLine="0"/>
        <w:jc w:val="both"/>
        <w:rPr>
          <w:sz w:val="28"/>
        </w:rPr>
      </w:pPr>
      <w:r>
        <w:rPr>
          <w:sz w:val="28"/>
        </w:rPr>
        <w:t>Одну неделю в месяц наблюдают сезонные явления природы, ведут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rFonts w:hint="default"/>
          <w:sz w:val="28"/>
          <w:lang w:val="ru-RU"/>
        </w:rPr>
        <w:t>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21" w:after="0" w:line="355" w:lineRule="auto"/>
        <w:ind w:left="920" w:right="884" w:firstLine="0"/>
        <w:jc w:val="both"/>
        <w:rPr>
          <w:sz w:val="28"/>
        </w:rPr>
      </w:pPr>
      <w:r>
        <w:rPr>
          <w:sz w:val="28"/>
        </w:rPr>
        <w:t>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зимующими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ростом и развитием огородной культуры - они также соединяют в себе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символическое отображение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наблюдаемых</w:t>
      </w:r>
      <w:r>
        <w:rPr>
          <w:spacing w:val="4"/>
          <w:sz w:val="28"/>
        </w:rPr>
        <w:t xml:space="preserve"> </w:t>
      </w:r>
      <w:r>
        <w:rPr>
          <w:sz w:val="28"/>
        </w:rPr>
        <w:t>явлений.</w:t>
      </w:r>
    </w:p>
    <w:p>
      <w:pPr>
        <w:spacing w:after="0" w:line="355" w:lineRule="auto"/>
        <w:jc w:val="both"/>
        <w:rPr>
          <w:sz w:val="28"/>
        </w:rPr>
        <w:sectPr>
          <w:pgSz w:w="11920" w:h="16840"/>
          <w:pgMar w:top="102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6"/>
        </w:numPr>
        <w:tabs>
          <w:tab w:val="left" w:pos="1489"/>
        </w:tabs>
        <w:spacing w:before="79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Новая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природоохранные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акции.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57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Литературный</w:t>
      </w:r>
      <w:r>
        <w:rPr>
          <w:spacing w:val="-10"/>
          <w:sz w:val="28"/>
        </w:rPr>
        <w:t xml:space="preserve"> </w:t>
      </w:r>
      <w:r>
        <w:rPr>
          <w:sz w:val="28"/>
        </w:rPr>
        <w:t>стержень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Виталия</w:t>
      </w:r>
      <w:r>
        <w:rPr>
          <w:spacing w:val="-7"/>
          <w:sz w:val="28"/>
        </w:rPr>
        <w:t xml:space="preserve"> </w:t>
      </w:r>
      <w:r>
        <w:rPr>
          <w:sz w:val="28"/>
        </w:rPr>
        <w:t>Бианки.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61" w:after="0" w:line="345" w:lineRule="auto"/>
        <w:ind w:left="920" w:right="889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3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знакомый</w:t>
      </w:r>
      <w:r>
        <w:rPr>
          <w:spacing w:val="8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5" w:after="0" w:line="352" w:lineRule="auto"/>
        <w:ind w:left="920" w:right="888" w:firstLine="0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занятия-путешествия,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игрушки-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 при рассматривании картин, включаются в мероприятия 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персонажи.</w:t>
      </w:r>
    </w:p>
    <w:p>
      <w:pPr>
        <w:spacing w:before="5" w:line="364" w:lineRule="auto"/>
        <w:ind w:left="920" w:right="895" w:firstLine="564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</w:p>
    <w:p>
      <w:pPr>
        <w:pStyle w:val="7"/>
        <w:spacing w:line="357" w:lineRule="auto"/>
        <w:ind w:right="904" w:firstLine="564"/>
      </w:pPr>
      <w:r>
        <w:t>Дальнейшее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форм.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0" w:after="0" w:line="350" w:lineRule="auto"/>
        <w:ind w:left="920" w:right="89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циклах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нюансы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морфофункциональной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приспособленности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 ней.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9" w:after="0" w:line="352" w:lineRule="auto"/>
        <w:ind w:left="920" w:right="891" w:firstLine="0"/>
        <w:jc w:val="both"/>
        <w:rPr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Земле, материках, морях и океанах, о полюсах и экваторе,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местоположении</w:t>
      </w:r>
      <w:r>
        <w:rPr>
          <w:spacing w:val="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 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0" w:after="0" w:line="350" w:lineRule="auto"/>
        <w:ind w:left="920" w:right="892" w:firstLine="0"/>
        <w:jc w:val="both"/>
        <w:rPr>
          <w:sz w:val="28"/>
        </w:rPr>
      </w:pPr>
      <w:r>
        <w:rPr>
          <w:sz w:val="28"/>
        </w:rPr>
        <w:t>Стержневым произведением для этой группы является «Экология 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картинках»</w:t>
      </w:r>
      <w:r>
        <w:rPr>
          <w:spacing w:val="1"/>
          <w:sz w:val="28"/>
        </w:rPr>
        <w:t xml:space="preserve"> </w:t>
      </w:r>
      <w:r>
        <w:rPr>
          <w:sz w:val="28"/>
        </w:rPr>
        <w:t>В.Н.Танасийчука.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типа.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5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Выставки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искусства.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61" w:after="0" w:line="340" w:lineRule="auto"/>
        <w:ind w:left="920" w:right="899" w:firstLine="0"/>
        <w:jc w:val="both"/>
        <w:rPr>
          <w:sz w:val="28"/>
        </w:rPr>
      </w:pPr>
      <w:r>
        <w:rPr>
          <w:sz w:val="28"/>
        </w:rPr>
        <w:t>Походы детей в ближайшие экосистемы</w:t>
      </w:r>
      <w:r>
        <w:rPr>
          <w:spacing w:val="70"/>
          <w:sz w:val="28"/>
        </w:rPr>
        <w:t xml:space="preserve"> </w:t>
      </w:r>
      <w:r>
        <w:rPr>
          <w:sz w:val="28"/>
        </w:rPr>
        <w:t>- экскурсии и походы в лес,</w:t>
      </w:r>
      <w:r>
        <w:rPr>
          <w:spacing w:val="1"/>
          <w:sz w:val="28"/>
        </w:rPr>
        <w:t xml:space="preserve"> </w:t>
      </w:r>
      <w:r>
        <w:rPr>
          <w:sz w:val="28"/>
        </w:rPr>
        <w:t>на луг,</w:t>
      </w:r>
      <w:r>
        <w:rPr>
          <w:spacing w:val="9"/>
          <w:sz w:val="28"/>
        </w:rPr>
        <w:t xml:space="preserve"> </w:t>
      </w:r>
      <w:r>
        <w:rPr>
          <w:sz w:val="28"/>
        </w:rPr>
        <w:t>водоем.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28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Праздник</w:t>
      </w:r>
      <w:r>
        <w:rPr>
          <w:spacing w:val="-6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Земли</w:t>
      </w:r>
      <w:r>
        <w:rPr>
          <w:spacing w:val="-5"/>
          <w:sz w:val="28"/>
        </w:rPr>
        <w:t xml:space="preserve"> </w:t>
      </w:r>
      <w:r>
        <w:rPr>
          <w:sz w:val="28"/>
        </w:rPr>
        <w:t>(22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апреля).</w:t>
      </w:r>
    </w:p>
    <w:p>
      <w:pPr>
        <w:pStyle w:val="7"/>
        <w:spacing w:before="161" w:line="360" w:lineRule="auto"/>
        <w:ind w:right="889" w:firstLine="564"/>
      </w:pPr>
      <w:r>
        <w:t>Программа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режимных</w:t>
      </w:r>
      <w:r>
        <w:rPr>
          <w:spacing w:val="-6"/>
        </w:rPr>
        <w:t xml:space="preserve"> </w:t>
      </w:r>
      <w:r>
        <w:t>моментах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интеграции</w:t>
      </w:r>
    </w:p>
    <w:p>
      <w:pPr>
        <w:spacing w:after="0" w:line="360" w:lineRule="auto"/>
        <w:sectPr>
          <w:pgSz w:w="11920" w:h="16840"/>
          <w:pgMar w:top="1020" w:right="240" w:bottom="1240" w:left="780" w:header="0" w:footer="966" w:gutter="0"/>
          <w:cols w:space="720" w:num="1"/>
        </w:sectPr>
      </w:pPr>
    </w:p>
    <w:p>
      <w:pPr>
        <w:pStyle w:val="7"/>
        <w:tabs>
          <w:tab w:val="left" w:pos="1260"/>
          <w:tab w:val="left" w:pos="3064"/>
          <w:tab w:val="left" w:pos="4873"/>
          <w:tab w:val="left" w:pos="5753"/>
          <w:tab w:val="left" w:pos="6574"/>
          <w:tab w:val="left" w:pos="6918"/>
          <w:tab w:val="left" w:pos="7974"/>
        </w:tabs>
        <w:spacing w:before="59" w:line="360" w:lineRule="auto"/>
        <w:ind w:right="910"/>
        <w:jc w:val="left"/>
      </w:pPr>
      <w:r>
        <w:t>с</w:t>
      </w:r>
      <w:r>
        <w:tab/>
      </w:r>
      <w:r>
        <w:t>содержанием</w:t>
      </w:r>
      <w:r>
        <w:tab/>
      </w:r>
      <w:r>
        <w:t>обязательной</w:t>
      </w:r>
      <w:r>
        <w:tab/>
      </w:r>
      <w:r>
        <w:t>части</w:t>
      </w:r>
      <w:r>
        <w:tab/>
      </w:r>
      <w:r>
        <w:t>ООП</w:t>
      </w:r>
      <w:r>
        <w:tab/>
      </w:r>
      <w:r>
        <w:t>в</w:t>
      </w:r>
      <w:r>
        <w:tab/>
      </w:r>
      <w:r>
        <w:t>рамках</w:t>
      </w:r>
      <w: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познавательному</w:t>
      </w:r>
      <w:r>
        <w:rPr>
          <w:spacing w:val="-2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2 и 4 неделю</w:t>
      </w:r>
      <w:r>
        <w:rPr>
          <w:spacing w:val="-1"/>
        </w:rPr>
        <w:t xml:space="preserve"> </w:t>
      </w:r>
      <w:r>
        <w:t>месяца.</w:t>
      </w:r>
    </w:p>
    <w:p>
      <w:pPr>
        <w:pStyle w:val="2"/>
        <w:tabs>
          <w:tab w:val="left" w:pos="3953"/>
          <w:tab w:val="left" w:pos="6690"/>
          <w:tab w:val="left" w:pos="8834"/>
        </w:tabs>
        <w:spacing w:line="355" w:lineRule="auto"/>
        <w:ind w:left="838" w:leftChars="381" w:right="907" w:firstLine="700" w:firstLineChars="250"/>
        <w:jc w:val="left"/>
      </w:pPr>
      <w:r>
        <w:t>Планируемые</w:t>
      </w:r>
      <w:r>
        <w:tab/>
      </w:r>
      <w:r>
        <w:t>промежуточные</w:t>
      </w:r>
      <w:r>
        <w:tab/>
      </w:r>
      <w:r>
        <w:t>результаты</w:t>
      </w:r>
      <w:r>
        <w:tab/>
      </w:r>
      <w:r>
        <w:rPr>
          <w:spacing w:val="-1"/>
        </w:rPr>
        <w:t>освоения</w:t>
      </w:r>
      <w:r>
        <w:rPr>
          <w:spacing w:val="-67"/>
        </w:rPr>
        <w:t xml:space="preserve"> </w:t>
      </w:r>
      <w:r>
        <w:t>образовательной</w:t>
      </w:r>
    </w:p>
    <w:p>
      <w:pPr>
        <w:spacing w:before="0" w:line="357" w:lineRule="auto"/>
        <w:ind w:left="956" w:right="0" w:firstLine="900"/>
        <w:jc w:val="left"/>
        <w:rPr>
          <w:i/>
          <w:sz w:val="28"/>
        </w:rPr>
      </w:pPr>
      <w:r>
        <w:rPr>
          <w:i/>
          <w:sz w:val="28"/>
        </w:rPr>
        <w:t>Программы Часть Программы, формируемая 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«Юный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эколог»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С.Н.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Николаевой</w:t>
      </w:r>
    </w:p>
    <w:p>
      <w:pPr>
        <w:pStyle w:val="7"/>
        <w:spacing w:before="10"/>
        <w:ind w:left="0"/>
        <w:jc w:val="left"/>
        <w:rPr>
          <w:i/>
          <w:sz w:val="27"/>
        </w:rPr>
      </w:pPr>
    </w:p>
    <w:p>
      <w:pPr>
        <w:spacing w:before="0"/>
        <w:ind w:left="4970" w:right="0" w:firstLine="0"/>
        <w:jc w:val="left"/>
        <w:rPr>
          <w:i/>
          <w:sz w:val="28"/>
        </w:rPr>
      </w:pPr>
      <w:r>
        <w:rPr>
          <w:i/>
          <w:sz w:val="28"/>
        </w:rPr>
        <w:t>3-4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</w:t>
      </w:r>
    </w:p>
    <w:p>
      <w:pPr>
        <w:pStyle w:val="7"/>
        <w:spacing w:before="166" w:line="355" w:lineRule="auto"/>
        <w:ind w:firstLine="359"/>
        <w:jc w:val="left"/>
      </w:pPr>
      <w:r>
        <w:t>К концу</w:t>
      </w:r>
      <w:r>
        <w:rPr>
          <w:spacing w:val="-12"/>
        </w:rPr>
        <w:t xml:space="preserve"> </w:t>
      </w:r>
      <w:r>
        <w:t>года ребенок</w:t>
      </w:r>
      <w:r>
        <w:rPr>
          <w:spacing w:val="-4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(у</w:t>
      </w:r>
      <w:r>
        <w:rPr>
          <w:spacing w:val="-12"/>
        </w:rPr>
        <w:t xml:space="preserve"> </w:t>
      </w:r>
      <w:r>
        <w:t>ребенка должны</w:t>
      </w:r>
      <w:r>
        <w:rPr>
          <w:spacing w:val="-4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умения):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7" w:after="0" w:line="240" w:lineRule="auto"/>
        <w:ind w:left="1368" w:right="0" w:hanging="165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8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детёнышей.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166" w:after="0" w:line="240" w:lineRule="auto"/>
        <w:ind w:left="1368" w:right="0" w:hanging="165"/>
        <w:jc w:val="both"/>
        <w:rPr>
          <w:sz w:val="28"/>
        </w:rPr>
      </w:pPr>
      <w:r>
        <w:rPr>
          <w:sz w:val="28"/>
        </w:rPr>
        <w:t>Наблюдать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-4"/>
          <w:sz w:val="28"/>
        </w:rPr>
        <w:t xml:space="preserve"> </w:t>
      </w:r>
      <w:r>
        <w:rPr>
          <w:sz w:val="28"/>
        </w:rPr>
        <w:t>рыбами.</w:t>
      </w:r>
    </w:p>
    <w:p>
      <w:pPr>
        <w:pStyle w:val="10"/>
        <w:numPr>
          <w:ilvl w:val="1"/>
          <w:numId w:val="6"/>
        </w:numPr>
        <w:tabs>
          <w:tab w:val="left" w:pos="1577"/>
        </w:tabs>
        <w:spacing w:before="154" w:after="0" w:line="364" w:lineRule="auto"/>
        <w:ind w:left="920" w:right="899" w:firstLine="280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4"/>
          <w:sz w:val="28"/>
        </w:rPr>
        <w:t xml:space="preserve"> </w:t>
      </w:r>
      <w:r>
        <w:rPr>
          <w:sz w:val="28"/>
        </w:rPr>
        <w:t>мире.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0" w:after="0" w:line="320" w:lineRule="exact"/>
        <w:ind w:left="1368" w:right="0" w:hanging="165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8"/>
          <w:sz w:val="28"/>
        </w:rPr>
        <w:t xml:space="preserve"> </w:t>
      </w:r>
      <w:r>
        <w:rPr>
          <w:sz w:val="28"/>
        </w:rPr>
        <w:t>миром.</w:t>
      </w:r>
    </w:p>
    <w:p>
      <w:pPr>
        <w:pStyle w:val="10"/>
        <w:numPr>
          <w:ilvl w:val="1"/>
          <w:numId w:val="6"/>
        </w:numPr>
        <w:tabs>
          <w:tab w:val="left" w:pos="1465"/>
        </w:tabs>
        <w:spacing w:before="154" w:after="0" w:line="360" w:lineRule="auto"/>
        <w:ind w:left="920" w:right="887" w:firstLine="28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>
      <w:pPr>
        <w:spacing w:before="2"/>
        <w:ind w:left="5154" w:right="0" w:firstLine="0"/>
        <w:jc w:val="left"/>
        <w:rPr>
          <w:i/>
          <w:sz w:val="28"/>
        </w:rPr>
      </w:pPr>
      <w:r>
        <w:rPr>
          <w:i/>
          <w:sz w:val="28"/>
        </w:rPr>
        <w:t>4-5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>
      <w:pPr>
        <w:pStyle w:val="7"/>
        <w:spacing w:before="162" w:line="357" w:lineRule="auto"/>
        <w:ind w:firstLine="359"/>
        <w:jc w:val="left"/>
      </w:pPr>
      <w:r>
        <w:t>К концу</w:t>
      </w:r>
      <w:r>
        <w:rPr>
          <w:spacing w:val="-12"/>
        </w:rPr>
        <w:t xml:space="preserve"> </w:t>
      </w:r>
      <w:r>
        <w:t>года ребенок</w:t>
      </w:r>
      <w:r>
        <w:rPr>
          <w:spacing w:val="-4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(у</w:t>
      </w:r>
      <w:r>
        <w:rPr>
          <w:spacing w:val="-12"/>
        </w:rPr>
        <w:t xml:space="preserve"> </w:t>
      </w:r>
      <w:r>
        <w:t>ребенка должны</w:t>
      </w:r>
      <w:r>
        <w:rPr>
          <w:spacing w:val="-4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умения):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1" w:after="0" w:line="240" w:lineRule="auto"/>
        <w:ind w:left="1368" w:right="0" w:hanging="165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8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детёнышей.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166" w:after="0" w:line="240" w:lineRule="auto"/>
        <w:ind w:left="1368" w:right="0" w:hanging="165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-4"/>
          <w:sz w:val="28"/>
        </w:rPr>
        <w:t xml:space="preserve"> </w:t>
      </w:r>
      <w:r>
        <w:rPr>
          <w:sz w:val="28"/>
        </w:rPr>
        <w:t>рыбами.</w:t>
      </w:r>
    </w:p>
    <w:p>
      <w:pPr>
        <w:spacing w:after="0" w:line="240" w:lineRule="auto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1"/>
          <w:numId w:val="6"/>
        </w:numPr>
        <w:tabs>
          <w:tab w:val="left" w:pos="1577"/>
        </w:tabs>
        <w:spacing w:before="59" w:after="0" w:line="360" w:lineRule="auto"/>
        <w:ind w:left="920" w:right="903" w:firstLine="280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4"/>
          <w:sz w:val="28"/>
        </w:rPr>
        <w:t xml:space="preserve"> </w:t>
      </w:r>
      <w:r>
        <w:rPr>
          <w:sz w:val="28"/>
        </w:rPr>
        <w:t>мире.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6" w:after="0" w:line="240" w:lineRule="auto"/>
        <w:ind w:left="1368" w:right="0" w:hanging="165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8"/>
          <w:sz w:val="28"/>
        </w:rPr>
        <w:t xml:space="preserve"> </w:t>
      </w:r>
      <w:r>
        <w:rPr>
          <w:sz w:val="28"/>
        </w:rPr>
        <w:t>миром.</w:t>
      </w:r>
    </w:p>
    <w:p>
      <w:pPr>
        <w:pStyle w:val="10"/>
        <w:numPr>
          <w:ilvl w:val="1"/>
          <w:numId w:val="6"/>
        </w:numPr>
        <w:tabs>
          <w:tab w:val="left" w:pos="1465"/>
        </w:tabs>
        <w:spacing w:before="154" w:after="0" w:line="360" w:lineRule="auto"/>
        <w:ind w:left="920" w:right="891" w:firstLine="28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>
      <w:pPr>
        <w:spacing w:before="2"/>
        <w:ind w:left="5154" w:right="0" w:firstLine="0"/>
        <w:jc w:val="both"/>
        <w:rPr>
          <w:i/>
          <w:sz w:val="28"/>
        </w:rPr>
      </w:pPr>
      <w:r>
        <w:rPr>
          <w:i/>
          <w:sz w:val="28"/>
        </w:rPr>
        <w:t>5-6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>
      <w:pPr>
        <w:pStyle w:val="7"/>
        <w:spacing w:before="162" w:line="357" w:lineRule="auto"/>
        <w:ind w:right="1379" w:firstLine="359"/>
      </w:pPr>
      <w:r>
        <w:t>К концу года ребенок должен знать и уметь (у ребенка должны 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умения):</w:t>
      </w:r>
    </w:p>
    <w:p>
      <w:pPr>
        <w:pStyle w:val="10"/>
        <w:numPr>
          <w:ilvl w:val="1"/>
          <w:numId w:val="6"/>
        </w:numPr>
        <w:tabs>
          <w:tab w:val="left" w:pos="1565"/>
        </w:tabs>
        <w:spacing w:before="1" w:after="0" w:line="364" w:lineRule="auto"/>
        <w:ind w:left="920" w:right="900" w:firstLine="28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природой.</w:t>
      </w:r>
    </w:p>
    <w:p>
      <w:pPr>
        <w:pStyle w:val="10"/>
        <w:numPr>
          <w:ilvl w:val="1"/>
          <w:numId w:val="6"/>
        </w:numPr>
        <w:tabs>
          <w:tab w:val="left" w:pos="1453"/>
        </w:tabs>
        <w:spacing w:before="0" w:after="0" w:line="360" w:lineRule="auto"/>
        <w:ind w:left="920" w:right="894" w:firstLine="280"/>
        <w:jc w:val="both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</w:p>
    <w:p>
      <w:pPr>
        <w:pStyle w:val="10"/>
        <w:numPr>
          <w:ilvl w:val="1"/>
          <w:numId w:val="6"/>
        </w:numPr>
        <w:tabs>
          <w:tab w:val="left" w:pos="1541"/>
        </w:tabs>
        <w:spacing w:before="0" w:after="0" w:line="355" w:lineRule="auto"/>
        <w:ind w:left="920" w:right="902" w:firstLine="28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организмов.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1" w:after="0" w:line="240" w:lineRule="auto"/>
        <w:ind w:left="1368" w:right="0" w:hanging="165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13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умозаключения.</w:t>
      </w:r>
    </w:p>
    <w:p>
      <w:pPr>
        <w:pStyle w:val="10"/>
        <w:numPr>
          <w:ilvl w:val="1"/>
          <w:numId w:val="6"/>
        </w:numPr>
        <w:tabs>
          <w:tab w:val="left" w:pos="1405"/>
        </w:tabs>
        <w:spacing w:before="166" w:after="0" w:line="355" w:lineRule="auto"/>
        <w:ind w:left="920" w:right="931" w:firstLine="28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связи</w:t>
      </w:r>
      <w:r>
        <w:rPr>
          <w:spacing w:val="32"/>
          <w:sz w:val="28"/>
        </w:rPr>
        <w:t xml:space="preserve"> </w:t>
      </w:r>
      <w:r>
        <w:rPr>
          <w:sz w:val="28"/>
        </w:rPr>
        <w:t>между</w:t>
      </w:r>
      <w:r>
        <w:rPr>
          <w:spacing w:val="23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2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использованием.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7" w:after="0" w:line="240" w:lineRule="auto"/>
        <w:ind w:left="1368" w:right="0" w:hanging="165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6"/>
          <w:sz w:val="28"/>
        </w:rPr>
        <w:t xml:space="preserve"> </w:t>
      </w:r>
      <w:r>
        <w:rPr>
          <w:sz w:val="28"/>
        </w:rPr>
        <w:t>крае.</w:t>
      </w:r>
    </w:p>
    <w:p>
      <w:pPr>
        <w:pStyle w:val="7"/>
        <w:spacing w:before="159"/>
        <w:ind w:left="1204"/>
        <w:jc w:val="left"/>
      </w:pPr>
      <w:r>
        <w:t>-Уточнять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растениях</w:t>
      </w:r>
      <w:r>
        <w:rPr>
          <w:spacing w:val="-10"/>
        </w:rPr>
        <w:t xml:space="preserve"> </w:t>
      </w:r>
      <w:r>
        <w:t>(травы, деревья)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166" w:after="0" w:line="240" w:lineRule="auto"/>
        <w:ind w:left="1368" w:right="0" w:hanging="165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9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7"/>
          <w:sz w:val="28"/>
        </w:rPr>
        <w:t xml:space="preserve"> </w:t>
      </w:r>
      <w:r>
        <w:rPr>
          <w:sz w:val="28"/>
        </w:rPr>
        <w:t>цветы)</w:t>
      </w:r>
    </w:p>
    <w:p>
      <w:pPr>
        <w:pStyle w:val="10"/>
        <w:numPr>
          <w:ilvl w:val="1"/>
          <w:numId w:val="6"/>
        </w:numPr>
        <w:tabs>
          <w:tab w:val="left" w:pos="1500"/>
          <w:tab w:val="left" w:pos="1501"/>
          <w:tab w:val="left" w:pos="3477"/>
          <w:tab w:val="left" w:pos="5105"/>
          <w:tab w:val="left" w:pos="6786"/>
          <w:tab w:val="left" w:pos="8226"/>
          <w:tab w:val="left" w:pos="8554"/>
        </w:tabs>
        <w:spacing w:before="162" w:after="0" w:line="357" w:lineRule="auto"/>
        <w:ind w:left="920" w:right="916" w:firstLine="28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124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ab/>
      </w:r>
      <w:r>
        <w:rPr>
          <w:sz w:val="28"/>
        </w:rPr>
        <w:t>домашними</w:t>
      </w:r>
      <w:r>
        <w:rPr>
          <w:sz w:val="28"/>
        </w:rPr>
        <w:tab/>
      </w:r>
      <w:r>
        <w:rPr>
          <w:sz w:val="28"/>
        </w:rPr>
        <w:t>животными,</w:t>
      </w:r>
      <w:r>
        <w:rPr>
          <w:sz w:val="28"/>
        </w:rPr>
        <w:tab/>
      </w:r>
      <w:r>
        <w:rPr>
          <w:sz w:val="28"/>
        </w:rPr>
        <w:t>знакомить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pacing w:val="-1"/>
          <w:sz w:val="28"/>
        </w:rPr>
        <w:t>домашними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птицами</w:t>
      </w:r>
      <w:r>
        <w:rPr>
          <w:spacing w:val="-2"/>
          <w:sz w:val="28"/>
        </w:rPr>
        <w:t xml:space="preserve"> </w:t>
      </w:r>
      <w:r>
        <w:rPr>
          <w:sz w:val="28"/>
        </w:rPr>
        <w:t>(петушок,</w:t>
      </w:r>
      <w:r>
        <w:rPr>
          <w:spacing w:val="9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>
      <w:pPr>
        <w:pStyle w:val="10"/>
        <w:numPr>
          <w:ilvl w:val="1"/>
          <w:numId w:val="6"/>
        </w:numPr>
        <w:tabs>
          <w:tab w:val="left" w:pos="1433"/>
        </w:tabs>
        <w:spacing w:before="4" w:after="0" w:line="364" w:lineRule="auto"/>
        <w:ind w:left="920" w:right="941" w:firstLine="280"/>
        <w:jc w:val="left"/>
        <w:rPr>
          <w:sz w:val="28"/>
        </w:rPr>
      </w:pPr>
      <w:r>
        <w:rPr>
          <w:sz w:val="28"/>
        </w:rPr>
        <w:t>Знакомиться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птицами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69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6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59"/>
          <w:sz w:val="28"/>
        </w:rPr>
        <w:t xml:space="preserve"> </w:t>
      </w:r>
      <w:r>
        <w:rPr>
          <w:sz w:val="28"/>
        </w:rPr>
        <w:t>сада</w:t>
      </w:r>
      <w:r>
        <w:rPr>
          <w:spacing w:val="61"/>
          <w:sz w:val="28"/>
        </w:rPr>
        <w:t xml:space="preserve"> </w:t>
      </w:r>
      <w:r>
        <w:rPr>
          <w:sz w:val="28"/>
        </w:rPr>
        <w:t>(ворона,</w:t>
      </w:r>
      <w:r>
        <w:rPr>
          <w:spacing w:val="63"/>
          <w:sz w:val="28"/>
        </w:rPr>
        <w:t xml:space="preserve"> </w:t>
      </w:r>
      <w:r>
        <w:rPr>
          <w:sz w:val="28"/>
        </w:rPr>
        <w:t>воробей,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сойка,</w:t>
      </w:r>
      <w:r>
        <w:rPr>
          <w:spacing w:val="6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5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6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6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8"/>
          <w:sz w:val="28"/>
        </w:rPr>
        <w:t xml:space="preserve"> </w:t>
      </w:r>
      <w:r>
        <w:rPr>
          <w:sz w:val="28"/>
        </w:rPr>
        <w:t>дятел,</w:t>
      </w:r>
      <w:r>
        <w:rPr>
          <w:spacing w:val="7"/>
          <w:sz w:val="28"/>
        </w:rPr>
        <w:t xml:space="preserve"> </w:t>
      </w:r>
      <w:r>
        <w:rPr>
          <w:sz w:val="28"/>
        </w:rPr>
        <w:t>поползень).</w:t>
      </w:r>
    </w:p>
    <w:p>
      <w:pPr>
        <w:spacing w:before="0" w:line="316" w:lineRule="exact"/>
        <w:ind w:left="5154" w:right="0" w:firstLine="0"/>
        <w:jc w:val="left"/>
        <w:rPr>
          <w:i/>
          <w:sz w:val="28"/>
        </w:rPr>
      </w:pPr>
      <w:r>
        <w:rPr>
          <w:i/>
          <w:sz w:val="28"/>
        </w:rPr>
        <w:t>6-7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>
      <w:pPr>
        <w:spacing w:after="0" w:line="316" w:lineRule="exact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1379" w:firstLine="359"/>
      </w:pPr>
      <w:r>
        <w:t>К концу года ребенок должен знать и уметь (у ребенка должны 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умения):</w:t>
      </w:r>
    </w:p>
    <w:p>
      <w:pPr>
        <w:pStyle w:val="10"/>
        <w:numPr>
          <w:ilvl w:val="1"/>
          <w:numId w:val="6"/>
        </w:numPr>
        <w:tabs>
          <w:tab w:val="left" w:pos="1565"/>
        </w:tabs>
        <w:spacing w:before="6" w:after="0" w:line="360" w:lineRule="auto"/>
        <w:ind w:left="920" w:right="900" w:firstLine="28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природой.</w:t>
      </w:r>
    </w:p>
    <w:p>
      <w:pPr>
        <w:pStyle w:val="10"/>
        <w:numPr>
          <w:ilvl w:val="1"/>
          <w:numId w:val="6"/>
        </w:numPr>
        <w:tabs>
          <w:tab w:val="left" w:pos="1453"/>
        </w:tabs>
        <w:spacing w:before="2" w:after="0" w:line="360" w:lineRule="auto"/>
        <w:ind w:left="920" w:right="899" w:firstLine="280"/>
        <w:jc w:val="both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</w:p>
    <w:p>
      <w:pPr>
        <w:pStyle w:val="10"/>
        <w:numPr>
          <w:ilvl w:val="1"/>
          <w:numId w:val="6"/>
        </w:numPr>
        <w:tabs>
          <w:tab w:val="left" w:pos="1541"/>
        </w:tabs>
        <w:spacing w:before="1" w:after="0" w:line="364" w:lineRule="auto"/>
        <w:ind w:left="920" w:right="894" w:firstLine="28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организмов.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0" w:after="0" w:line="316" w:lineRule="exact"/>
        <w:ind w:left="1368" w:right="0" w:hanging="165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13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умозаключения.</w:t>
      </w:r>
    </w:p>
    <w:p>
      <w:pPr>
        <w:pStyle w:val="10"/>
        <w:numPr>
          <w:ilvl w:val="1"/>
          <w:numId w:val="6"/>
        </w:numPr>
        <w:tabs>
          <w:tab w:val="left" w:pos="1405"/>
        </w:tabs>
        <w:spacing w:before="146" w:after="0" w:line="360" w:lineRule="auto"/>
        <w:ind w:left="920" w:right="931" w:firstLine="28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связи</w:t>
      </w:r>
      <w:r>
        <w:rPr>
          <w:spacing w:val="32"/>
          <w:sz w:val="28"/>
        </w:rPr>
        <w:t xml:space="preserve"> </w:t>
      </w:r>
      <w:r>
        <w:rPr>
          <w:sz w:val="28"/>
        </w:rPr>
        <w:t>между</w:t>
      </w:r>
      <w:r>
        <w:rPr>
          <w:spacing w:val="23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2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использованием.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6" w:after="0" w:line="240" w:lineRule="auto"/>
        <w:ind w:left="1368" w:right="0" w:hanging="165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6"/>
          <w:sz w:val="28"/>
        </w:rPr>
        <w:t xml:space="preserve"> </w:t>
      </w:r>
      <w:r>
        <w:rPr>
          <w:sz w:val="28"/>
        </w:rPr>
        <w:t>крае.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154" w:after="0" w:line="240" w:lineRule="auto"/>
        <w:ind w:left="1368" w:right="0" w:hanging="165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11"/>
          <w:sz w:val="28"/>
        </w:rPr>
        <w:t xml:space="preserve"> </w:t>
      </w:r>
      <w:r>
        <w:rPr>
          <w:sz w:val="28"/>
        </w:rPr>
        <w:t>(травы,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деревья)</w:t>
      </w:r>
    </w:p>
    <w:p>
      <w:pPr>
        <w:pStyle w:val="10"/>
        <w:numPr>
          <w:ilvl w:val="1"/>
          <w:numId w:val="6"/>
        </w:numPr>
        <w:tabs>
          <w:tab w:val="left" w:pos="1369"/>
        </w:tabs>
        <w:spacing w:before="158" w:after="0" w:line="240" w:lineRule="auto"/>
        <w:ind w:left="1368" w:right="0" w:hanging="165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9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7"/>
          <w:sz w:val="28"/>
        </w:rPr>
        <w:t xml:space="preserve"> </w:t>
      </w:r>
      <w:r>
        <w:rPr>
          <w:sz w:val="28"/>
        </w:rPr>
        <w:t>цветы)</w:t>
      </w:r>
    </w:p>
    <w:p>
      <w:pPr>
        <w:pStyle w:val="10"/>
        <w:numPr>
          <w:ilvl w:val="1"/>
          <w:numId w:val="6"/>
        </w:numPr>
        <w:tabs>
          <w:tab w:val="left" w:pos="1500"/>
          <w:tab w:val="left" w:pos="1501"/>
          <w:tab w:val="left" w:pos="3040"/>
          <w:tab w:val="left" w:pos="3481"/>
          <w:tab w:val="left" w:pos="5109"/>
          <w:tab w:val="left" w:pos="6786"/>
          <w:tab w:val="left" w:pos="8226"/>
          <w:tab w:val="left" w:pos="8554"/>
        </w:tabs>
        <w:spacing w:before="162" w:after="0" w:line="364" w:lineRule="auto"/>
        <w:ind w:left="920" w:right="901" w:firstLine="280"/>
        <w:jc w:val="left"/>
        <w:rPr>
          <w:sz w:val="28"/>
        </w:rPr>
      </w:pPr>
      <w:r>
        <w:rPr>
          <w:sz w:val="28"/>
        </w:rPr>
        <w:t>Наблюдать</w:t>
      </w:r>
      <w:r>
        <w:rPr>
          <w:sz w:val="28"/>
        </w:rPr>
        <w:tab/>
      </w:r>
      <w:r>
        <w:rPr>
          <w:sz w:val="28"/>
        </w:rPr>
        <w:t>за</w:t>
      </w:r>
      <w:r>
        <w:rPr>
          <w:sz w:val="28"/>
        </w:rPr>
        <w:tab/>
      </w:r>
      <w:r>
        <w:rPr>
          <w:sz w:val="28"/>
        </w:rPr>
        <w:t>домашними</w:t>
      </w:r>
      <w:r>
        <w:rPr>
          <w:sz w:val="28"/>
        </w:rPr>
        <w:tab/>
      </w:r>
      <w:r>
        <w:rPr>
          <w:sz w:val="28"/>
        </w:rPr>
        <w:t>животными,</w:t>
      </w:r>
      <w:r>
        <w:rPr>
          <w:sz w:val="28"/>
        </w:rPr>
        <w:tab/>
      </w:r>
      <w:r>
        <w:rPr>
          <w:sz w:val="28"/>
        </w:rPr>
        <w:t>знакомить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домашними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птицами</w:t>
      </w:r>
      <w:r>
        <w:rPr>
          <w:spacing w:val="-2"/>
          <w:sz w:val="28"/>
        </w:rPr>
        <w:t xml:space="preserve"> </w:t>
      </w:r>
      <w:r>
        <w:rPr>
          <w:sz w:val="28"/>
        </w:rPr>
        <w:t>(петушок,</w:t>
      </w:r>
      <w:r>
        <w:rPr>
          <w:spacing w:val="9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0" w:after="0" w:line="360" w:lineRule="auto"/>
        <w:ind w:left="920" w:right="902" w:firstLine="0"/>
        <w:jc w:val="both"/>
        <w:rPr>
          <w:sz w:val="28"/>
        </w:rPr>
      </w:pPr>
      <w:r>
        <w:rPr>
          <w:sz w:val="28"/>
        </w:rPr>
        <w:t>Знакомиться с птицами на участке детского сада (ворона, воробей, сойка,</w:t>
      </w:r>
      <w:r>
        <w:rPr>
          <w:spacing w:val="1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6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6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8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8"/>
          <w:sz w:val="28"/>
        </w:rPr>
        <w:t xml:space="preserve"> </w:t>
      </w:r>
      <w:r>
        <w:rPr>
          <w:sz w:val="28"/>
        </w:rPr>
        <w:t>дятел,</w:t>
      </w:r>
      <w:r>
        <w:rPr>
          <w:spacing w:val="7"/>
          <w:sz w:val="28"/>
        </w:rPr>
        <w:t xml:space="preserve"> </w:t>
      </w:r>
      <w:r>
        <w:rPr>
          <w:sz w:val="28"/>
        </w:rPr>
        <w:t>поползень).</w:t>
      </w:r>
    </w:p>
    <w:p>
      <w:pPr>
        <w:pStyle w:val="7"/>
        <w:spacing w:line="360" w:lineRule="auto"/>
        <w:ind w:right="889"/>
      </w:pPr>
      <w:r>
        <w:t>Педагогическая диагностика проводится два раза в год: в начале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сентября)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усвоения,</w:t>
      </w:r>
      <w:r>
        <w:rPr>
          <w:spacing w:val="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усвоен.</w:t>
      </w:r>
    </w:p>
    <w:p>
      <w:pPr>
        <w:pStyle w:val="7"/>
        <w:spacing w:before="5"/>
        <w:jc w:val="left"/>
      </w:pPr>
      <w:r>
        <w:t>Усвоен:</w:t>
      </w:r>
    </w:p>
    <w:p>
      <w:pPr>
        <w:pStyle w:val="10"/>
        <w:numPr>
          <w:ilvl w:val="0"/>
          <w:numId w:val="8"/>
        </w:numPr>
        <w:tabs>
          <w:tab w:val="left" w:pos="1149"/>
        </w:tabs>
        <w:spacing w:before="150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Ребёнок знает основные признаки живого, устанавливает 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потребностям.</w:t>
      </w:r>
      <w:r>
        <w:rPr>
          <w:spacing w:val="7"/>
          <w:sz w:val="28"/>
        </w:rPr>
        <w:t xml:space="preserve"> </w:t>
      </w:r>
      <w:r>
        <w:rPr>
          <w:sz w:val="28"/>
        </w:rPr>
        <w:t>Знания 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обобщённый,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характер.</w:t>
      </w:r>
    </w:p>
    <w:p>
      <w:pPr>
        <w:pStyle w:val="10"/>
        <w:numPr>
          <w:ilvl w:val="0"/>
          <w:numId w:val="8"/>
        </w:numPr>
        <w:tabs>
          <w:tab w:val="left" w:pos="1317"/>
        </w:tabs>
        <w:spacing w:before="0" w:after="0" w:line="355" w:lineRule="auto"/>
        <w:ind w:left="920" w:right="1009" w:firstLine="72"/>
        <w:jc w:val="both"/>
        <w:rPr>
          <w:sz w:val="28"/>
        </w:rPr>
      </w:pP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под руководством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>
      <w:pPr>
        <w:spacing w:after="0" w:line="355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/>
      </w:pPr>
      <w:r>
        <w:t>самостоятельно</w:t>
      </w:r>
      <w:r>
        <w:rPr>
          <w:spacing w:val="-8"/>
        </w:rPr>
        <w:t xml:space="preserve"> </w:t>
      </w:r>
      <w:r>
        <w:t>частные,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связи.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2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Пользуется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природы.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54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Моделирует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связи.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6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Владеет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достигая</w:t>
      </w:r>
      <w:r>
        <w:rPr>
          <w:spacing w:val="-9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результатов.</w:t>
      </w:r>
    </w:p>
    <w:p>
      <w:pPr>
        <w:pStyle w:val="10"/>
        <w:numPr>
          <w:ilvl w:val="0"/>
          <w:numId w:val="8"/>
        </w:numPr>
        <w:tabs>
          <w:tab w:val="left" w:pos="1149"/>
        </w:tabs>
        <w:spacing w:before="166" w:after="0" w:line="355" w:lineRule="auto"/>
        <w:ind w:left="920" w:right="907" w:firstLine="0"/>
        <w:jc w:val="both"/>
        <w:rPr>
          <w:sz w:val="28"/>
        </w:rPr>
      </w:pPr>
      <w:r>
        <w:rPr>
          <w:sz w:val="28"/>
        </w:rPr>
        <w:t>Достаточно уверенно ориентируется в правилах поведения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придерживаться.</w:t>
      </w:r>
    </w:p>
    <w:p>
      <w:pPr>
        <w:pStyle w:val="10"/>
        <w:numPr>
          <w:ilvl w:val="0"/>
          <w:numId w:val="8"/>
        </w:numPr>
        <w:tabs>
          <w:tab w:val="left" w:pos="1109"/>
        </w:tabs>
        <w:spacing w:before="7" w:after="0" w:line="360" w:lineRule="auto"/>
        <w:ind w:left="920" w:right="883" w:firstLine="0"/>
        <w:jc w:val="both"/>
        <w:rPr>
          <w:sz w:val="28"/>
        </w:rPr>
      </w:pPr>
      <w:r>
        <w:rPr>
          <w:sz w:val="28"/>
        </w:rPr>
        <w:t>Ребенок знает представителей животного мира и разделяет их по 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Аргументирует свой выбор. Соотносит представителей животного мира 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 обитания. Называет их характерные признаки. Проявляет интерес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5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животными.</w:t>
      </w:r>
    </w:p>
    <w:p>
      <w:pPr>
        <w:pStyle w:val="10"/>
        <w:numPr>
          <w:ilvl w:val="0"/>
          <w:numId w:val="8"/>
        </w:numPr>
        <w:tabs>
          <w:tab w:val="left" w:pos="1249"/>
        </w:tabs>
        <w:spacing w:before="2" w:after="0" w:line="364" w:lineRule="auto"/>
        <w:ind w:left="920" w:right="898" w:firstLine="0"/>
        <w:jc w:val="both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7"/>
          <w:sz w:val="28"/>
        </w:rPr>
        <w:t xml:space="preserve"> </w:t>
      </w:r>
      <w:r>
        <w:rPr>
          <w:sz w:val="28"/>
        </w:rPr>
        <w:t>птиц и растений.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15" w:lineRule="exact"/>
        <w:ind w:left="1084" w:right="0" w:hanging="169"/>
        <w:jc w:val="both"/>
        <w:rPr>
          <w:sz w:val="28"/>
        </w:rPr>
      </w:pP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-8"/>
          <w:sz w:val="28"/>
        </w:rPr>
        <w:t xml:space="preserve"> </w:t>
      </w:r>
      <w:r>
        <w:rPr>
          <w:sz w:val="28"/>
        </w:rPr>
        <w:t>свое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мира.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55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Классифицирует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видам,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признаки.</w:t>
      </w:r>
    </w:p>
    <w:p>
      <w:pPr>
        <w:pStyle w:val="10"/>
        <w:numPr>
          <w:ilvl w:val="0"/>
          <w:numId w:val="8"/>
        </w:numPr>
        <w:tabs>
          <w:tab w:val="left" w:pos="1105"/>
        </w:tabs>
        <w:spacing w:before="158" w:after="0" w:line="364" w:lineRule="auto"/>
        <w:ind w:left="920" w:right="907" w:firstLine="0"/>
        <w:jc w:val="both"/>
        <w:rPr>
          <w:sz w:val="28"/>
        </w:rPr>
      </w:pPr>
      <w:r>
        <w:rPr>
          <w:sz w:val="28"/>
        </w:rPr>
        <w:t>Называет условия,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7"/>
          <w:sz w:val="28"/>
        </w:rPr>
        <w:t xml:space="preserve"> </w:t>
      </w:r>
      <w:r>
        <w:rPr>
          <w:sz w:val="28"/>
        </w:rPr>
        <w:t>Знает,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нужно</w:t>
      </w:r>
    </w:p>
    <w:p>
      <w:pPr>
        <w:pStyle w:val="7"/>
        <w:spacing w:line="360" w:lineRule="auto"/>
        <w:ind w:right="891"/>
      </w:pPr>
      <w:r>
        <w:t>ухаживать за ними. У него сформированы практические умения и навыки</w:t>
      </w:r>
      <w:r>
        <w:rPr>
          <w:spacing w:val="1"/>
        </w:rPr>
        <w:t xml:space="preserve"> </w:t>
      </w:r>
      <w:r>
        <w:t>ухода за растениями. Он проявляет интерес и эмоционально выражает свое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кем 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 они</w:t>
      </w:r>
      <w:r>
        <w:rPr>
          <w:spacing w:val="2"/>
        </w:rPr>
        <w:t xml:space="preserve"> </w:t>
      </w:r>
      <w:r>
        <w:t>могут быть</w:t>
      </w:r>
      <w:r>
        <w:rPr>
          <w:spacing w:val="-2"/>
        </w:rPr>
        <w:t xml:space="preserve"> </w:t>
      </w:r>
      <w:r>
        <w:t>использованы.</w:t>
      </w:r>
    </w:p>
    <w:p>
      <w:pPr>
        <w:pStyle w:val="10"/>
        <w:numPr>
          <w:ilvl w:val="0"/>
          <w:numId w:val="8"/>
        </w:numPr>
        <w:tabs>
          <w:tab w:val="left" w:pos="1293"/>
        </w:tabs>
        <w:spacing w:before="0" w:after="0" w:line="357" w:lineRule="auto"/>
        <w:ind w:left="920" w:right="901" w:firstLine="0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8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>
      <w:pPr>
        <w:pStyle w:val="10"/>
        <w:numPr>
          <w:ilvl w:val="0"/>
          <w:numId w:val="8"/>
        </w:numPr>
        <w:tabs>
          <w:tab w:val="left" w:pos="1133"/>
        </w:tabs>
        <w:spacing w:before="0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Бережно, заботливо, гуманно относится к природе, нетерпим к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 и взрослым в случае нарушения ими правил общения с природой.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необходимости.</w:t>
      </w:r>
    </w:p>
    <w:p>
      <w:pPr>
        <w:pStyle w:val="10"/>
        <w:numPr>
          <w:ilvl w:val="0"/>
          <w:numId w:val="8"/>
        </w:numPr>
        <w:tabs>
          <w:tab w:val="left" w:pos="1129"/>
        </w:tabs>
        <w:spacing w:before="0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Мотивом бережного отношения к природе служат понимание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38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42"/>
          <w:sz w:val="28"/>
        </w:rPr>
        <w:t xml:space="preserve"> </w:t>
      </w:r>
      <w:r>
        <w:rPr>
          <w:sz w:val="28"/>
        </w:rPr>
        <w:t>поступков.</w:t>
      </w:r>
      <w:r>
        <w:rPr>
          <w:spacing w:val="48"/>
          <w:sz w:val="28"/>
        </w:rPr>
        <w:t xml:space="preserve"> </w:t>
      </w:r>
      <w:r>
        <w:rPr>
          <w:sz w:val="28"/>
        </w:rPr>
        <w:t>Познавательное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8"/>
      </w:pPr>
      <w:r>
        <w:t>отношение</w:t>
      </w:r>
      <w:r>
        <w:rPr>
          <w:spacing w:val="1"/>
        </w:rPr>
        <w:t xml:space="preserve"> </w:t>
      </w:r>
      <w:r>
        <w:t>устойчиво.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красоту.</w:t>
      </w:r>
    </w:p>
    <w:p>
      <w:pPr>
        <w:pStyle w:val="7"/>
        <w:spacing w:before="6"/>
      </w:pP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усвоения:</w:t>
      </w:r>
    </w:p>
    <w:p>
      <w:pPr>
        <w:pStyle w:val="10"/>
        <w:numPr>
          <w:ilvl w:val="0"/>
          <w:numId w:val="8"/>
        </w:numPr>
        <w:tabs>
          <w:tab w:val="left" w:pos="1157"/>
        </w:tabs>
        <w:spacing w:before="154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педагога существенные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признаки.</w:t>
      </w:r>
    </w:p>
    <w:p>
      <w:pPr>
        <w:pStyle w:val="10"/>
        <w:numPr>
          <w:ilvl w:val="0"/>
          <w:numId w:val="8"/>
        </w:numPr>
        <w:tabs>
          <w:tab w:val="left" w:pos="1181"/>
        </w:tabs>
        <w:spacing w:before="6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>
      <w:pPr>
        <w:pStyle w:val="10"/>
        <w:numPr>
          <w:ilvl w:val="0"/>
          <w:numId w:val="8"/>
        </w:numPr>
        <w:tabs>
          <w:tab w:val="left" w:pos="1269"/>
        </w:tabs>
        <w:spacing w:before="7" w:after="0" w:line="360" w:lineRule="auto"/>
        <w:ind w:left="920" w:right="889" w:firstLine="0"/>
        <w:jc w:val="both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известные способы наблюдения для познания закономерностей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природы. Недостаточно</w:t>
      </w:r>
      <w:r>
        <w:rPr>
          <w:spacing w:val="-2"/>
          <w:sz w:val="28"/>
        </w:rPr>
        <w:t xml:space="preserve"> </w:t>
      </w:r>
      <w:r>
        <w:rPr>
          <w:sz w:val="28"/>
        </w:rPr>
        <w:t>овладел общими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6"/>
          <w:sz w:val="28"/>
        </w:rPr>
        <w:t xml:space="preserve"> </w:t>
      </w:r>
      <w:r>
        <w:rPr>
          <w:sz w:val="28"/>
        </w:rPr>
        <w:t>связями.</w:t>
      </w:r>
    </w:p>
    <w:p>
      <w:pPr>
        <w:pStyle w:val="10"/>
        <w:numPr>
          <w:ilvl w:val="0"/>
          <w:numId w:val="8"/>
        </w:numPr>
        <w:tabs>
          <w:tab w:val="left" w:pos="1213"/>
        </w:tabs>
        <w:spacing w:before="0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>
      <w:pPr>
        <w:pStyle w:val="10"/>
        <w:numPr>
          <w:ilvl w:val="0"/>
          <w:numId w:val="8"/>
        </w:numPr>
        <w:tabs>
          <w:tab w:val="left" w:pos="1225"/>
        </w:tabs>
        <w:spacing w:before="5" w:after="0" w:line="360" w:lineRule="auto"/>
        <w:ind w:left="920" w:right="884" w:firstLine="0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 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 животного мира</w:t>
      </w:r>
      <w:r>
        <w:rPr>
          <w:spacing w:val="70"/>
          <w:sz w:val="28"/>
        </w:rPr>
        <w:t xml:space="preserve"> </w:t>
      </w:r>
      <w:r>
        <w:rPr>
          <w:sz w:val="28"/>
        </w:rPr>
        <w:t>и разделяет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их по видам. Не всегда может аргументировать свой выбор. 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 животными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обитателями</w:t>
      </w:r>
      <w:r>
        <w:rPr>
          <w:spacing w:val="9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природы.</w:t>
      </w:r>
    </w:p>
    <w:p>
      <w:pPr>
        <w:pStyle w:val="10"/>
        <w:numPr>
          <w:ilvl w:val="0"/>
          <w:numId w:val="8"/>
        </w:numPr>
        <w:tabs>
          <w:tab w:val="left" w:pos="1213"/>
        </w:tabs>
        <w:spacing w:before="0" w:after="0" w:line="364" w:lineRule="auto"/>
        <w:ind w:left="920" w:right="902" w:firstLine="0"/>
        <w:jc w:val="both"/>
        <w:rPr>
          <w:sz w:val="28"/>
        </w:rPr>
      </w:pP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6"/>
          <w:sz w:val="28"/>
        </w:rPr>
        <w:t xml:space="preserve"> </w:t>
      </w:r>
      <w:r>
        <w:rPr>
          <w:sz w:val="28"/>
        </w:rPr>
        <w:t>птиц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растений.</w:t>
      </w:r>
    </w:p>
    <w:p>
      <w:pPr>
        <w:pStyle w:val="10"/>
        <w:numPr>
          <w:ilvl w:val="0"/>
          <w:numId w:val="8"/>
        </w:numPr>
        <w:tabs>
          <w:tab w:val="left" w:pos="1141"/>
        </w:tabs>
        <w:spacing w:before="0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Эмоционально выражает свое отношение к представителям 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 К проявлениям негативного отношения к природе другими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-3"/>
          <w:sz w:val="28"/>
        </w:rPr>
        <w:t xml:space="preserve"> </w:t>
      </w:r>
      <w:r>
        <w:rPr>
          <w:sz w:val="28"/>
        </w:rPr>
        <w:t>пассивен.</w:t>
      </w:r>
    </w:p>
    <w:p>
      <w:pPr>
        <w:pStyle w:val="10"/>
        <w:numPr>
          <w:ilvl w:val="0"/>
          <w:numId w:val="8"/>
        </w:numPr>
        <w:tabs>
          <w:tab w:val="left" w:pos="1209"/>
        </w:tabs>
        <w:spacing w:before="0" w:after="0" w:line="364" w:lineRule="auto"/>
        <w:ind w:left="920" w:right="896" w:firstLine="0"/>
        <w:jc w:val="both"/>
        <w:rPr>
          <w:sz w:val="28"/>
        </w:rPr>
      </w:pPr>
      <w:r>
        <w:rPr>
          <w:sz w:val="28"/>
        </w:rPr>
        <w:t>Классифицирует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>
      <w:pPr>
        <w:pStyle w:val="10"/>
        <w:numPr>
          <w:ilvl w:val="0"/>
          <w:numId w:val="8"/>
        </w:numPr>
        <w:tabs>
          <w:tab w:val="left" w:pos="1157"/>
        </w:tabs>
        <w:spacing w:before="0" w:after="0" w:line="357" w:lineRule="auto"/>
        <w:ind w:left="920" w:right="896" w:firstLine="0"/>
        <w:jc w:val="both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растений.</w:t>
      </w:r>
    </w:p>
    <w:p>
      <w:pPr>
        <w:pStyle w:val="10"/>
        <w:numPr>
          <w:ilvl w:val="0"/>
          <w:numId w:val="8"/>
        </w:numPr>
        <w:tabs>
          <w:tab w:val="left" w:pos="1177"/>
        </w:tabs>
        <w:spacing w:before="0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"/>
          <w:sz w:val="28"/>
        </w:rPr>
        <w:t xml:space="preserve"> </w:t>
      </w:r>
      <w:r>
        <w:rPr>
          <w:sz w:val="28"/>
        </w:rPr>
        <w:t>и навыки</w:t>
      </w:r>
      <w:r>
        <w:rPr>
          <w:spacing w:val="8"/>
          <w:sz w:val="28"/>
        </w:rPr>
        <w:t xml:space="preserve"> </w:t>
      </w:r>
      <w:r>
        <w:rPr>
          <w:sz w:val="28"/>
        </w:rPr>
        <w:t>ухода</w:t>
      </w:r>
      <w:r>
        <w:rPr>
          <w:spacing w:val="6"/>
          <w:sz w:val="28"/>
        </w:rPr>
        <w:t xml:space="preserve"> </w:t>
      </w:r>
      <w:r>
        <w:rPr>
          <w:sz w:val="28"/>
        </w:rPr>
        <w:t>за</w:t>
      </w:r>
      <w:r>
        <w:rPr>
          <w:spacing w:val="5"/>
          <w:sz w:val="28"/>
        </w:rPr>
        <w:t xml:space="preserve"> </w:t>
      </w:r>
      <w:r>
        <w:rPr>
          <w:sz w:val="28"/>
        </w:rPr>
        <w:t>ними</w:t>
      </w:r>
    </w:p>
    <w:p>
      <w:pPr>
        <w:pStyle w:val="7"/>
        <w:jc w:val="left"/>
      </w:pPr>
      <w:r>
        <w:pict>
          <v:rect id="_x0000_s1032" o:spid="_x0000_s1032" o:spt="1" style="position:absolute;left:0pt;margin-left:83.55pt;margin-top:0.45pt;height:24.2pt;width:456.6pt;mso-position-horizontal-relative:page;z-index:-251653120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t>сформированы.</w:t>
      </w:r>
    </w:p>
    <w:p>
      <w:pPr>
        <w:spacing w:after="0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109"/>
        </w:tabs>
        <w:spacing w:before="59" w:after="0" w:line="360" w:lineRule="auto"/>
        <w:ind w:left="920" w:right="933" w:firstLine="0"/>
        <w:jc w:val="left"/>
        <w:rPr>
          <w:sz w:val="28"/>
        </w:rPr>
      </w:pPr>
      <w:r>
        <w:rPr>
          <w:sz w:val="28"/>
        </w:rPr>
        <w:t>Проявляет</w:t>
      </w:r>
      <w:r>
        <w:rPr>
          <w:spacing w:val="1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4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5"/>
          <w:sz w:val="28"/>
        </w:rPr>
        <w:t xml:space="preserve"> </w:t>
      </w:r>
      <w:r>
        <w:rPr>
          <w:sz w:val="28"/>
        </w:rPr>
        <w:t>свое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называет</w:t>
      </w:r>
    </w:p>
    <w:p>
      <w:pPr>
        <w:pStyle w:val="7"/>
        <w:spacing w:before="6" w:line="360" w:lineRule="auto"/>
        <w:ind w:right="1404"/>
        <w:jc w:val="left"/>
      </w:pPr>
      <w:r>
        <w:t>их отличительные характеристики. Самостоятельно приводит примеры</w:t>
      </w:r>
      <w:r>
        <w:rPr>
          <w:spacing w:val="-67"/>
        </w:rPr>
        <w:t xml:space="preserve"> </w:t>
      </w:r>
      <w:r>
        <w:t>того,</w:t>
      </w:r>
      <w:r>
        <w:rPr>
          <w:spacing w:val="7"/>
        </w:rPr>
        <w:t xml:space="preserve"> </w:t>
      </w:r>
      <w:r>
        <w:t>кем</w:t>
      </w:r>
      <w:r>
        <w:rPr>
          <w:spacing w:val="5"/>
        </w:rPr>
        <w:t xml:space="preserve"> </w:t>
      </w:r>
      <w:r>
        <w:t>и для</w:t>
      </w:r>
      <w:r>
        <w:rPr>
          <w:spacing w:val="5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быть</w:t>
      </w:r>
    </w:p>
    <w:p>
      <w:pPr>
        <w:pStyle w:val="7"/>
        <w:spacing w:before="6"/>
        <w:jc w:val="left"/>
      </w:pPr>
      <w:r>
        <w:t>использованы.</w:t>
      </w:r>
    </w:p>
    <w:p>
      <w:pPr>
        <w:pStyle w:val="10"/>
        <w:numPr>
          <w:ilvl w:val="0"/>
          <w:numId w:val="8"/>
        </w:numPr>
        <w:tabs>
          <w:tab w:val="left" w:pos="1157"/>
        </w:tabs>
        <w:spacing w:before="146" w:after="0" w:line="360" w:lineRule="auto"/>
        <w:ind w:left="920" w:right="935" w:firstLine="0"/>
        <w:jc w:val="left"/>
        <w:rPr>
          <w:sz w:val="28"/>
        </w:rPr>
      </w:pPr>
      <w:r>
        <w:rPr>
          <w:sz w:val="28"/>
        </w:rPr>
        <w:t>Почти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 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6"/>
          <w:sz w:val="28"/>
        </w:rPr>
        <w:t xml:space="preserve"> </w:t>
      </w:r>
      <w:r>
        <w:rPr>
          <w:sz w:val="28"/>
        </w:rPr>
        <w:t>времена года.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0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</w:t>
      </w:r>
      <w:r>
        <w:rPr>
          <w:spacing w:val="4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 правильно называет времена года. После наводящих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9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8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9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>
      <w:pPr>
        <w:pStyle w:val="7"/>
        <w:spacing w:before="2"/>
        <w:jc w:val="left"/>
      </w:pPr>
      <w:r>
        <w:t>Не</w:t>
      </w:r>
      <w:r>
        <w:rPr>
          <w:spacing w:val="-1"/>
        </w:rPr>
        <w:t xml:space="preserve"> </w:t>
      </w:r>
      <w:r>
        <w:t>усвоен: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162" w:after="0" w:line="360" w:lineRule="auto"/>
        <w:ind w:left="920" w:right="915" w:firstLine="0"/>
        <w:jc w:val="both"/>
        <w:rPr>
          <w:sz w:val="28"/>
        </w:rPr>
      </w:pPr>
      <w:r>
        <w:rPr>
          <w:sz w:val="28"/>
        </w:rPr>
        <w:t>Ребенок различает и называет большое количество животных и растений,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особенности.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6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(во</w:t>
      </w:r>
      <w:r>
        <w:rPr>
          <w:spacing w:val="-9"/>
          <w:sz w:val="28"/>
        </w:rPr>
        <w:t xml:space="preserve"> </w:t>
      </w:r>
      <w:r>
        <w:rPr>
          <w:sz w:val="28"/>
        </w:rPr>
        <w:t>влаге, в</w:t>
      </w:r>
      <w:r>
        <w:rPr>
          <w:spacing w:val="-4"/>
          <w:sz w:val="28"/>
        </w:rPr>
        <w:t xml:space="preserve"> </w:t>
      </w:r>
      <w:r>
        <w:rPr>
          <w:sz w:val="28"/>
        </w:rPr>
        <w:t>пище).</w:t>
      </w:r>
    </w:p>
    <w:p>
      <w:pPr>
        <w:pStyle w:val="10"/>
        <w:numPr>
          <w:ilvl w:val="0"/>
          <w:numId w:val="8"/>
        </w:numPr>
        <w:tabs>
          <w:tab w:val="left" w:pos="1245"/>
        </w:tabs>
        <w:spacing w:before="159" w:after="0" w:line="360" w:lineRule="auto"/>
        <w:ind w:left="920" w:right="889" w:firstLine="0"/>
        <w:jc w:val="both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затруднения.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21" w:lineRule="exact"/>
        <w:ind w:left="1084" w:right="0" w:hanging="169"/>
        <w:jc w:val="both"/>
        <w:rPr>
          <w:sz w:val="28"/>
        </w:rPr>
      </w:pP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9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-6"/>
          <w:sz w:val="28"/>
        </w:rPr>
        <w:t xml:space="preserve"> </w:t>
      </w:r>
      <w:r>
        <w:rPr>
          <w:sz w:val="28"/>
        </w:rPr>
        <w:t>обитания.</w:t>
      </w:r>
    </w:p>
    <w:p>
      <w:pPr>
        <w:pStyle w:val="10"/>
        <w:numPr>
          <w:ilvl w:val="0"/>
          <w:numId w:val="8"/>
        </w:numPr>
        <w:tabs>
          <w:tab w:val="left" w:pos="1141"/>
        </w:tabs>
        <w:spacing w:before="154" w:after="0" w:line="364" w:lineRule="auto"/>
        <w:ind w:left="920" w:right="903" w:firstLine="0"/>
        <w:jc w:val="both"/>
        <w:rPr>
          <w:sz w:val="28"/>
        </w:rPr>
      </w:pPr>
      <w:r>
        <w:rPr>
          <w:sz w:val="28"/>
        </w:rPr>
        <w:t>Не может классифицировать растения по видам. Не может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>
      <w:pPr>
        <w:pStyle w:val="10"/>
        <w:numPr>
          <w:ilvl w:val="0"/>
          <w:numId w:val="8"/>
        </w:numPr>
        <w:tabs>
          <w:tab w:val="left" w:pos="1117"/>
        </w:tabs>
        <w:spacing w:before="0" w:after="0" w:line="360" w:lineRule="auto"/>
        <w:ind w:left="920" w:right="903" w:firstLine="0"/>
        <w:jc w:val="both"/>
        <w:rPr>
          <w:sz w:val="28"/>
        </w:rPr>
      </w:pPr>
      <w:r>
        <w:rPr>
          <w:sz w:val="28"/>
        </w:rPr>
        <w:t>Не знает условия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 Не знает, как правильно ухаживать за ними. Не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7"/>
          <w:sz w:val="28"/>
        </w:rPr>
        <w:t xml:space="preserve"> </w:t>
      </w:r>
      <w:r>
        <w:rPr>
          <w:sz w:val="28"/>
        </w:rPr>
        <w:t>ухода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ними.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21" w:lineRule="exact"/>
        <w:ind w:left="1084" w:right="0" w:hanging="169"/>
        <w:jc w:val="both"/>
        <w:rPr>
          <w:sz w:val="28"/>
        </w:rPr>
      </w:pPr>
      <w:r>
        <w:rPr>
          <w:sz w:val="28"/>
        </w:rPr>
        <w:t>Трудовые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0"/>
          <w:sz w:val="28"/>
        </w:rPr>
        <w:t xml:space="preserve"> </w:t>
      </w:r>
      <w:r>
        <w:rPr>
          <w:sz w:val="28"/>
        </w:rPr>
        <w:t>несамостоятельно,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1"/>
          <w:sz w:val="28"/>
        </w:rPr>
        <w:t xml:space="preserve"> </w:t>
      </w:r>
      <w:r>
        <w:rPr>
          <w:sz w:val="28"/>
        </w:rPr>
        <w:t>низкое.</w:t>
      </w:r>
    </w:p>
    <w:p>
      <w:pPr>
        <w:pStyle w:val="10"/>
        <w:numPr>
          <w:ilvl w:val="0"/>
          <w:numId w:val="8"/>
        </w:numPr>
        <w:tabs>
          <w:tab w:val="left" w:pos="1141"/>
        </w:tabs>
        <w:spacing w:before="152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Не знает объектов неживой природы. Не может правильно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"/>
          <w:sz w:val="28"/>
        </w:rPr>
        <w:t xml:space="preserve"> </w:t>
      </w:r>
      <w:r>
        <w:rPr>
          <w:sz w:val="28"/>
        </w:rPr>
        <w:t>неживой природы.</w:t>
      </w:r>
    </w:p>
    <w:p>
      <w:pPr>
        <w:pStyle w:val="10"/>
        <w:numPr>
          <w:ilvl w:val="0"/>
          <w:numId w:val="8"/>
        </w:numPr>
        <w:tabs>
          <w:tab w:val="left" w:pos="1161"/>
        </w:tabs>
        <w:spacing w:before="3" w:after="0" w:line="364" w:lineRule="auto"/>
        <w:ind w:left="920" w:right="910" w:firstLine="72"/>
        <w:jc w:val="both"/>
        <w:rPr>
          <w:sz w:val="28"/>
        </w:rPr>
      </w:pPr>
      <w:r>
        <w:rPr>
          <w:sz w:val="28"/>
        </w:rPr>
        <w:t>Неправильно называет времена года. Не может перечислить их в нужной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последовательности.</w:t>
      </w:r>
    </w:p>
    <w:p>
      <w:pPr>
        <w:spacing w:after="0" w:line="364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2"/>
        <w:numPr>
          <w:ilvl w:val="0"/>
          <w:numId w:val="1"/>
        </w:numPr>
        <w:tabs>
          <w:tab w:val="left" w:pos="4086"/>
        </w:tabs>
        <w:spacing w:before="71" w:after="0" w:line="240" w:lineRule="auto"/>
        <w:ind w:left="4085" w:right="0" w:hanging="369"/>
        <w:jc w:val="left"/>
      </w:pPr>
      <w:r>
        <w:t>Содержательный</w:t>
      </w:r>
      <w:r>
        <w:rPr>
          <w:spacing w:val="-15"/>
        </w:rPr>
        <w:t xml:space="preserve"> </w:t>
      </w:r>
      <w:r>
        <w:t>раздел</w:t>
      </w:r>
    </w:p>
    <w:p>
      <w:pPr>
        <w:pStyle w:val="7"/>
        <w:spacing w:before="1"/>
        <w:ind w:left="0"/>
        <w:jc w:val="left"/>
        <w:rPr>
          <w:b/>
          <w:sz w:val="38"/>
        </w:rPr>
      </w:pPr>
    </w:p>
    <w:p>
      <w:pPr>
        <w:spacing w:before="0"/>
        <w:ind w:left="4113" w:right="0" w:firstLine="0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часть</w:t>
      </w:r>
    </w:p>
    <w:p>
      <w:pPr>
        <w:pStyle w:val="7"/>
        <w:spacing w:before="150" w:line="360" w:lineRule="auto"/>
        <w:ind w:right="881" w:firstLine="351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в обязательной части</w:t>
      </w:r>
      <w:r>
        <w:rPr>
          <w:spacing w:val="70"/>
        </w:rPr>
        <w:t xml:space="preserve"> </w:t>
      </w:r>
      <w:r>
        <w:t>Программы планируется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2.6.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5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областях: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0" w:after="0" w:line="320" w:lineRule="exact"/>
        <w:ind w:left="1488" w:right="0" w:hanging="569"/>
        <w:jc w:val="both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развитие;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66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развитие;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58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162" w:after="0" w:line="240" w:lineRule="auto"/>
        <w:ind w:left="1488" w:right="0" w:hanging="569"/>
        <w:jc w:val="both"/>
        <w:rPr>
          <w:sz w:val="28"/>
        </w:rPr>
      </w:pPr>
      <w:r>
        <w:rPr>
          <w:spacing w:val="-1"/>
          <w:sz w:val="28"/>
        </w:rPr>
        <w:t>художественно-эстетическое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58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развитие.</w:t>
      </w:r>
    </w:p>
    <w:p>
      <w:pPr>
        <w:pStyle w:val="7"/>
        <w:spacing w:before="10"/>
        <w:ind w:left="0"/>
        <w:jc w:val="left"/>
        <w:rPr>
          <w:sz w:val="31"/>
        </w:rPr>
      </w:pPr>
    </w:p>
    <w:p>
      <w:pPr>
        <w:pStyle w:val="7"/>
        <w:spacing w:line="360" w:lineRule="auto"/>
        <w:ind w:right="884" w:firstLine="704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 деятельности, предусмотренное для освоения</w:t>
      </w:r>
      <w:r>
        <w:rPr>
          <w:spacing w:val="1"/>
        </w:rPr>
        <w:t xml:space="preserve"> </w:t>
      </w:r>
      <w:r>
        <w:t>в каждой возрастной группе детей в возрасте от двух месяцев до семи-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 к ценностям российского народа, формирование у 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или их интеграцию с использованием разнообразных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и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задач.</w:t>
      </w:r>
    </w:p>
    <w:p>
      <w:pPr>
        <w:pStyle w:val="7"/>
        <w:spacing w:before="5" w:line="360" w:lineRule="auto"/>
        <w:ind w:right="887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комплексно-тематическом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интеграции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областей,</w:t>
      </w:r>
      <w:r>
        <w:rPr>
          <w:spacing w:val="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обеспечивает:</w:t>
      </w:r>
    </w:p>
    <w:p>
      <w:pPr>
        <w:pStyle w:val="10"/>
        <w:numPr>
          <w:ilvl w:val="0"/>
          <w:numId w:val="8"/>
        </w:numPr>
        <w:tabs>
          <w:tab w:val="left" w:pos="1625"/>
        </w:tabs>
        <w:spacing w:before="0" w:after="0" w:line="321" w:lineRule="exact"/>
        <w:ind w:left="1625" w:right="0" w:hanging="709"/>
        <w:jc w:val="both"/>
        <w:rPr>
          <w:sz w:val="28"/>
        </w:rPr>
      </w:pPr>
      <w:r>
        <w:rPr>
          <w:sz w:val="28"/>
        </w:rPr>
        <w:t>взаимосвязь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150" w:after="0" w:line="364" w:lineRule="auto"/>
        <w:ind w:left="920" w:right="894" w:firstLine="0"/>
        <w:jc w:val="both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spacing w:after="0" w:line="364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629"/>
        </w:tabs>
        <w:spacing w:before="59" w:after="0" w:line="360" w:lineRule="auto"/>
        <w:ind w:left="920" w:right="896" w:firstLine="0"/>
        <w:jc w:val="both"/>
        <w:rPr>
          <w:sz w:val="28"/>
        </w:rPr>
      </w:pPr>
      <w:r>
        <w:rPr>
          <w:sz w:val="28"/>
        </w:rPr>
        <w:t>социально-личностную ориентированность и мотивацию всех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6" w:after="0" w:line="360" w:lineRule="auto"/>
        <w:ind w:left="920" w:right="892" w:firstLine="0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7" w:after="0" w:line="360" w:lineRule="auto"/>
        <w:ind w:left="920" w:right="886" w:firstLine="0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Программы.</w:t>
      </w:r>
    </w:p>
    <w:p>
      <w:pPr>
        <w:pStyle w:val="7"/>
        <w:spacing w:before="11"/>
      </w:pPr>
      <w:r>
        <w:t>Комплексно-тематическое</w:t>
      </w:r>
      <w:r>
        <w:rPr>
          <w:spacing w:val="-14"/>
        </w:rPr>
        <w:t xml:space="preserve"> </w:t>
      </w:r>
      <w:r>
        <w:t>планирование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через:</w:t>
      </w:r>
    </w:p>
    <w:p>
      <w:pPr>
        <w:pStyle w:val="10"/>
        <w:numPr>
          <w:ilvl w:val="0"/>
          <w:numId w:val="11"/>
        </w:numPr>
        <w:tabs>
          <w:tab w:val="left" w:pos="1629"/>
        </w:tabs>
        <w:spacing w:before="138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недели;</w:t>
      </w:r>
    </w:p>
    <w:p>
      <w:pPr>
        <w:pStyle w:val="10"/>
        <w:numPr>
          <w:ilvl w:val="0"/>
          <w:numId w:val="11"/>
        </w:numPr>
        <w:tabs>
          <w:tab w:val="left" w:pos="1629"/>
        </w:tabs>
        <w:spacing w:before="2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планируемую совместную деятельность взрослых и детей на неделю,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 продолжает предложенную тему (утренние беседы, 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проектирование);</w:t>
      </w:r>
    </w:p>
    <w:p>
      <w:pPr>
        <w:pStyle w:val="10"/>
        <w:numPr>
          <w:ilvl w:val="0"/>
          <w:numId w:val="11"/>
        </w:numPr>
        <w:tabs>
          <w:tab w:val="left" w:pos="1629"/>
        </w:tabs>
        <w:spacing w:before="1" w:after="0" w:line="360" w:lineRule="auto"/>
        <w:ind w:left="920" w:right="896" w:firstLine="0"/>
        <w:jc w:val="both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строящуюся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7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4"/>
          <w:sz w:val="28"/>
        </w:rPr>
        <w:t xml:space="preserve"> </w:t>
      </w:r>
      <w:r>
        <w:rPr>
          <w:sz w:val="28"/>
        </w:rPr>
        <w:t>окрашенность;</w:t>
      </w:r>
    </w:p>
    <w:p>
      <w:pPr>
        <w:pStyle w:val="10"/>
        <w:numPr>
          <w:ilvl w:val="0"/>
          <w:numId w:val="11"/>
        </w:numPr>
        <w:tabs>
          <w:tab w:val="left" w:pos="1629"/>
        </w:tabs>
        <w:spacing w:before="0" w:after="0" w:line="357" w:lineRule="auto"/>
        <w:ind w:left="920" w:right="908" w:firstLine="0"/>
        <w:jc w:val="both"/>
        <w:rPr>
          <w:sz w:val="28"/>
        </w:rPr>
      </w:pPr>
      <w:r>
        <w:rPr>
          <w:sz w:val="28"/>
        </w:rPr>
        <w:t>подбор материалов, находящихся в групповых «центрах»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недели;</w:t>
      </w:r>
    </w:p>
    <w:p>
      <w:pPr>
        <w:pStyle w:val="10"/>
        <w:numPr>
          <w:ilvl w:val="0"/>
          <w:numId w:val="11"/>
        </w:numPr>
        <w:tabs>
          <w:tab w:val="left" w:pos="1629"/>
        </w:tabs>
        <w:spacing w:before="4" w:after="0" w:line="360" w:lineRule="auto"/>
        <w:ind w:left="920" w:right="888" w:firstLine="0"/>
        <w:jc w:val="both"/>
        <w:rPr>
          <w:sz w:val="28"/>
        </w:rPr>
      </w:pP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10"/>
        <w:numPr>
          <w:ilvl w:val="0"/>
          <w:numId w:val="11"/>
        </w:numPr>
        <w:tabs>
          <w:tab w:val="left" w:pos="1629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«присвоить» знания и они становятся 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 детей.</w:t>
      </w:r>
    </w:p>
    <w:p>
      <w:pPr>
        <w:pStyle w:val="7"/>
        <w:spacing w:line="360" w:lineRule="auto"/>
        <w:ind w:right="895"/>
      </w:pPr>
      <w:r>
        <w:t>Построение всего образовательного процесса вокруг</w:t>
      </w:r>
      <w:r>
        <w:rPr>
          <w:spacing w:val="1"/>
        </w:rPr>
        <w:t xml:space="preserve"> </w:t>
      </w:r>
      <w:r>
        <w:t>одной центральной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мышления,</w:t>
      </w:r>
      <w:r>
        <w:rPr>
          <w:spacing w:val="6"/>
        </w:rPr>
        <w:t xml:space="preserve"> </w:t>
      </w:r>
      <w:r>
        <w:t>становления</w:t>
      </w:r>
      <w:r>
        <w:rPr>
          <w:spacing w:val="4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мира.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4" w:firstLine="419"/>
      </w:pP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 временем (сезоном, месяцем, календарной датой). Введение</w:t>
      </w:r>
      <w:r>
        <w:rPr>
          <w:spacing w:val="-67"/>
        </w:rPr>
        <w:t xml:space="preserve"> </w:t>
      </w:r>
      <w:r>
        <w:t>похожих тем в различных возрастных группах обеспечивает достижение</w:t>
      </w:r>
      <w:r>
        <w:rPr>
          <w:spacing w:val="1"/>
        </w:rPr>
        <w:t xml:space="preserve"> </w:t>
      </w:r>
      <w:r>
        <w:t>единства образовательных целей и преемственности в детском развитии 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</w:p>
    <w:p>
      <w:pPr>
        <w:pStyle w:val="2"/>
        <w:spacing w:before="9" w:line="364" w:lineRule="auto"/>
        <w:ind w:left="1617" w:right="1370" w:hanging="221"/>
      </w:pPr>
      <w:r>
        <w:t>2.1.1. Описание образовательной деятельности в соответствии с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ребенка, представленными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</w:p>
    <w:p>
      <w:pPr>
        <w:spacing w:before="0" w:line="315" w:lineRule="exact"/>
        <w:ind w:left="1913" w:right="0" w:firstLine="0"/>
        <w:jc w:val="both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областях,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ФОП</w:t>
      </w:r>
    </w:p>
    <w:p>
      <w:pPr>
        <w:pStyle w:val="7"/>
        <w:ind w:left="0"/>
        <w:jc w:val="left"/>
        <w:rPr>
          <w:b/>
          <w:sz w:val="30"/>
        </w:rPr>
      </w:pPr>
    </w:p>
    <w:p>
      <w:pPr>
        <w:spacing w:before="0" w:line="364" w:lineRule="auto"/>
        <w:ind w:left="1118" w:leftChars="508" w:right="1123" w:firstLine="420" w:firstLineChars="150"/>
        <w:jc w:val="both"/>
        <w:rPr>
          <w:b/>
          <w:i/>
          <w:sz w:val="28"/>
        </w:rPr>
      </w:pPr>
      <w:r>
        <w:rPr>
          <w:i/>
          <w:sz w:val="28"/>
          <w:u w:val="single"/>
        </w:rPr>
        <w:t>Образовательная область «Социально-коммуникативное развитие»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Содержание психолого-педагогической работы в разных возрастных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группах (обязательная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часть)</w:t>
      </w:r>
    </w:p>
    <w:p>
      <w:pPr>
        <w:pStyle w:val="7"/>
        <w:spacing w:before="2"/>
        <w:ind w:left="0"/>
        <w:jc w:val="left"/>
        <w:rPr>
          <w:b/>
          <w:i/>
          <w:sz w:val="17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299" w:type="dxa"/>
            <w:gridSpan w:val="2"/>
          </w:tcPr>
          <w:p>
            <w:pPr>
              <w:pStyle w:val="11"/>
              <w:spacing w:before="30"/>
              <w:ind w:left="211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  <w:lang w:val="ru-RU"/>
              </w:rPr>
              <w:t>Г</w:t>
            </w:r>
            <w:r>
              <w:rPr>
                <w:b/>
                <w:i/>
                <w:sz w:val="24"/>
              </w:rPr>
              <w:t>руппа раннего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(от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rFonts w:hint="default"/>
                <w:b/>
                <w:i/>
                <w:spacing w:val="5"/>
                <w:sz w:val="24"/>
                <w:lang w:val="ru-RU"/>
              </w:rPr>
              <w:t>1</w:t>
            </w:r>
            <w:r>
              <w:rPr>
                <w:b/>
                <w:i/>
                <w:sz w:val="24"/>
              </w:rPr>
              <w:t xml:space="preserve"> 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925" w:type="dxa"/>
          </w:tcPr>
          <w:p>
            <w:pPr>
              <w:pStyle w:val="11"/>
              <w:spacing w:line="272" w:lineRule="exact"/>
              <w:ind w:left="279" w:right="274" w:firstLine="73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4" w:type="dxa"/>
          </w:tcPr>
          <w:p>
            <w:pPr>
              <w:pStyle w:val="11"/>
              <w:spacing w:line="275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3" w:hRule="atLeast"/>
        </w:trPr>
        <w:tc>
          <w:tcPr>
            <w:tcW w:w="3925" w:type="dxa"/>
          </w:tcPr>
          <w:p>
            <w:pPr>
              <w:pStyle w:val="11"/>
              <w:numPr>
                <w:ilvl w:val="0"/>
                <w:numId w:val="12"/>
              </w:numPr>
              <w:tabs>
                <w:tab w:val="left" w:pos="259"/>
              </w:tabs>
              <w:spacing w:before="0" w:after="0" w:line="240" w:lineRule="auto"/>
              <w:ind w:left="115" w:right="335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>
            <w:pPr>
              <w:pStyle w:val="11"/>
              <w:numPr>
                <w:ilvl w:val="0"/>
                <w:numId w:val="12"/>
              </w:numPr>
              <w:tabs>
                <w:tab w:val="left" w:pos="259"/>
              </w:tabs>
              <w:spacing w:before="0" w:after="0" w:line="240" w:lineRule="auto"/>
              <w:ind w:left="115" w:right="281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помогая детям отражать в 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>
            <w:pPr>
              <w:pStyle w:val="11"/>
              <w:numPr>
                <w:ilvl w:val="0"/>
                <w:numId w:val="12"/>
              </w:numPr>
              <w:tabs>
                <w:tab w:val="left" w:pos="259"/>
              </w:tabs>
              <w:spacing w:before="0" w:after="0" w:line="240" w:lineRule="auto"/>
              <w:ind w:left="115" w:right="209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доброжелательные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взаимоотношения </w:t>
            </w:r>
            <w:r>
              <w:rPr>
                <w:sz w:val="24"/>
              </w:rPr>
              <w:t>детей,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привлечения к конкретным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 помощи, заботы,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участия;</w:t>
            </w:r>
          </w:p>
          <w:p>
            <w:pPr>
              <w:pStyle w:val="11"/>
              <w:numPr>
                <w:ilvl w:val="0"/>
                <w:numId w:val="12"/>
              </w:numPr>
              <w:tabs>
                <w:tab w:val="left" w:pos="259"/>
              </w:tabs>
              <w:spacing w:before="0" w:after="0" w:line="240" w:lineRule="auto"/>
              <w:ind w:left="115" w:right="169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людях (взрослые,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одежде, о некоторых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 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грусть),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>
            <w:pPr>
              <w:pStyle w:val="11"/>
              <w:numPr>
                <w:ilvl w:val="0"/>
                <w:numId w:val="12"/>
              </w:numPr>
              <w:tabs>
                <w:tab w:val="left" w:pos="259"/>
              </w:tabs>
              <w:spacing w:before="0" w:after="0" w:line="240" w:lineRule="auto"/>
              <w:ind w:left="115" w:right="32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ребёнка о себе,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</w:p>
          <w:p>
            <w:pPr>
              <w:pStyle w:val="11"/>
              <w:spacing w:line="268" w:lineRule="exact"/>
              <w:ind w:right="797"/>
              <w:rPr>
                <w:sz w:val="24"/>
              </w:rPr>
            </w:pPr>
            <w:r>
              <w:rPr>
                <w:sz w:val="24"/>
              </w:rPr>
              <w:t>(законных представителях)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374" w:type="dxa"/>
          </w:tcPr>
          <w:p>
            <w:pPr>
              <w:pStyle w:val="11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ind w:left="143" w:right="376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одобрения.</w:t>
            </w:r>
          </w:p>
          <w:p>
            <w:pPr>
              <w:pStyle w:val="11"/>
              <w:ind w:left="143" w:right="120"/>
              <w:rPr>
                <w:sz w:val="24"/>
              </w:rPr>
            </w:pPr>
            <w:r>
              <w:rPr>
                <w:sz w:val="24"/>
              </w:rPr>
              <w:t>Оказывает помощь детям в 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внешнего вида мальчиков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девочек, их одежды, причесок, предпочитаемых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 признаки взрослых 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наглядный материал и 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 ситуации. Показывает и 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действия. Поддерживает желание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и различать основные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>
            <w:pPr>
              <w:pStyle w:val="11"/>
              <w:spacing w:before="1"/>
              <w:ind w:left="143" w:right="11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</w:p>
          <w:p>
            <w:pPr>
              <w:pStyle w:val="11"/>
              <w:ind w:left="143" w:right="275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проявление 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жестами, интонацией голоса. Предлагает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 человека, предлагает детям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>
            <w:pPr>
              <w:pStyle w:val="11"/>
              <w:spacing w:before="7" w:line="232" w:lineRule="auto"/>
              <w:ind w:left="143" w:right="156"/>
              <w:jc w:val="both"/>
              <w:rPr>
                <w:sz w:val="24"/>
              </w:rPr>
            </w:pPr>
            <w:r>
              <w:rPr>
                <w:sz w:val="24"/>
              </w:rPr>
              <w:t>эмоциях, в том числе их узнавание на 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детей, родителей</w:t>
            </w:r>
          </w:p>
        </w:tc>
      </w:tr>
    </w:tbl>
    <w:p>
      <w:pPr>
        <w:spacing w:after="0" w:line="232" w:lineRule="auto"/>
        <w:jc w:val="both"/>
        <w:rPr>
          <w:sz w:val="24"/>
        </w:rPr>
        <w:sectPr>
          <w:pgSz w:w="11920" w:h="16840"/>
          <w:pgMar w:top="1040" w:right="240" w:bottom="122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5" w:hRule="atLeast"/>
        </w:trPr>
        <w:tc>
          <w:tcPr>
            <w:tcW w:w="3925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74" w:type="dxa"/>
          </w:tcPr>
          <w:p>
            <w:pPr>
              <w:pStyle w:val="11"/>
              <w:ind w:left="143" w:right="709"/>
              <w:rPr>
                <w:sz w:val="24"/>
              </w:rPr>
            </w:pPr>
            <w:r>
              <w:rPr>
                <w:sz w:val="24"/>
              </w:rPr>
              <w:t>(законных представителей).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узнавать членов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их, рассказывает детям 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  <w:p>
            <w:pPr>
              <w:pStyle w:val="11"/>
              <w:ind w:left="143" w:right="26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 своей группы, узнавать вход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  <w:p>
            <w:pPr>
              <w:pStyle w:val="11"/>
              <w:ind w:left="143" w:right="606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</w:p>
          <w:p>
            <w:pPr>
              <w:pStyle w:val="11"/>
              <w:ind w:left="143" w:right="362"/>
              <w:rPr>
                <w:sz w:val="24"/>
              </w:rPr>
            </w:pPr>
            <w:r>
              <w:rPr>
                <w:sz w:val="24"/>
              </w:rPr>
              <w:t>каждого помещения, его наполнение, 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поддерживает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элементарные правила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«нельзя»).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</w:p>
          <w:p>
            <w:pPr>
              <w:pStyle w:val="11"/>
              <w:ind w:left="143" w:right="177"/>
              <w:rPr>
                <w:sz w:val="24"/>
              </w:rPr>
            </w:pPr>
            <w:r>
              <w:rPr>
                <w:sz w:val="24"/>
              </w:rPr>
              <w:t>демонстрирует правила общения: здоровается,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прощается, говорит «спасибо», «пожалуйста»,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 детям о важности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>
            <w:pPr>
              <w:pStyle w:val="11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Педагог использует приемы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 и указаниям, поддерживает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 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  <w:p>
            <w:pPr>
              <w:pStyle w:val="11"/>
              <w:ind w:left="143" w:right="531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подвижных, музыкальных, сюжетных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>
            <w:pPr>
              <w:pStyle w:val="11"/>
              <w:ind w:left="143" w:right="133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предметах своей одежды, 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 каждый предмет одежды, 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 назначении предметов одежды, 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9299" w:type="dxa"/>
            <w:gridSpan w:val="2"/>
          </w:tcPr>
          <w:p>
            <w:pPr>
              <w:pStyle w:val="11"/>
              <w:spacing w:line="263" w:lineRule="exact"/>
              <w:ind w:left="2109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925" w:type="dxa"/>
          </w:tcPr>
          <w:p>
            <w:pPr>
              <w:pStyle w:val="11"/>
              <w:spacing w:line="232" w:lineRule="auto"/>
              <w:ind w:left="283" w:right="257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4" w:type="dxa"/>
          </w:tcPr>
          <w:p>
            <w:pPr>
              <w:pStyle w:val="11"/>
              <w:spacing w:line="263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3925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>
            <w:pPr>
              <w:pStyle w:val="11"/>
              <w:numPr>
                <w:ilvl w:val="0"/>
                <w:numId w:val="13"/>
              </w:numPr>
              <w:tabs>
                <w:tab w:val="left" w:pos="259"/>
              </w:tabs>
              <w:spacing w:before="0" w:after="0" w:line="240" w:lineRule="auto"/>
              <w:ind w:left="115" w:right="960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>
            <w:pPr>
              <w:pStyle w:val="11"/>
              <w:ind w:right="253"/>
              <w:rPr>
                <w:sz w:val="24"/>
              </w:rPr>
            </w:pPr>
            <w:r>
              <w:rPr>
                <w:sz w:val="24"/>
              </w:rPr>
              <w:t>откликаться на ярко 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 сверстников и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понимать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называть;</w:t>
            </w:r>
          </w:p>
          <w:p>
            <w:pPr>
              <w:pStyle w:val="11"/>
              <w:numPr>
                <w:ilvl w:val="0"/>
                <w:numId w:val="13"/>
              </w:numPr>
              <w:tabs>
                <w:tab w:val="left" w:pos="255"/>
              </w:tabs>
              <w:spacing w:before="5" w:after="0" w:line="272" w:lineRule="exact"/>
              <w:ind w:left="115" w:right="221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</w:p>
        </w:tc>
        <w:tc>
          <w:tcPr>
            <w:tcW w:w="5374" w:type="dxa"/>
          </w:tcPr>
          <w:p>
            <w:pPr>
              <w:pStyle w:val="11"/>
              <w:ind w:left="143" w:right="183"/>
              <w:rPr>
                <w:sz w:val="24"/>
              </w:rPr>
            </w:pPr>
            <w:r>
              <w:rPr>
                <w:sz w:val="24"/>
              </w:rPr>
              <w:t>Педагог создает условия для формирования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закрепляет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 и возраст, говорить о себе в первом лице;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отличающие их друг от друга (внешность,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 в деятельности, 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достижения).</w:t>
            </w:r>
          </w:p>
          <w:p>
            <w:pPr>
              <w:pStyle w:val="11"/>
              <w:spacing w:before="1" w:line="237" w:lineRule="auto"/>
              <w:ind w:left="143" w:right="272"/>
              <w:rPr>
                <w:sz w:val="24"/>
              </w:rPr>
            </w:pPr>
            <w:r>
              <w:rPr>
                <w:sz w:val="24"/>
              </w:rPr>
              <w:t>Педагоги способствуют различению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гнев,</w:t>
            </w:r>
          </w:p>
          <w:p>
            <w:pPr>
              <w:pStyle w:val="11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страх,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удивление)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</w:p>
        </w:tc>
      </w:tr>
    </w:tbl>
    <w:p>
      <w:pPr>
        <w:spacing w:after="0" w:line="26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6" w:hRule="atLeast"/>
        </w:trPr>
        <w:tc>
          <w:tcPr>
            <w:tcW w:w="3925" w:type="dxa"/>
          </w:tcPr>
          <w:p>
            <w:pPr>
              <w:pStyle w:val="11"/>
              <w:ind w:right="210"/>
              <w:rPr>
                <w:sz w:val="24"/>
              </w:rPr>
            </w:pPr>
            <w:r>
              <w:rPr>
                <w:sz w:val="24"/>
              </w:rPr>
              <w:t>доброе отношение и забота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>
            <w:pPr>
              <w:pStyle w:val="11"/>
              <w:numPr>
                <w:ilvl w:val="0"/>
                <w:numId w:val="14"/>
              </w:numPr>
              <w:tabs>
                <w:tab w:val="left" w:pos="259"/>
              </w:tabs>
              <w:spacing w:before="0" w:after="0" w:line="240" w:lineRule="auto"/>
              <w:ind w:left="115" w:right="347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 в 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контактов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детьми, основанных на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действиям с</w:t>
            </w:r>
          </w:p>
          <w:p>
            <w:pPr>
              <w:pStyle w:val="11"/>
              <w:ind w:right="1089"/>
              <w:rPr>
                <w:sz w:val="24"/>
              </w:rPr>
            </w:pPr>
            <w:r>
              <w:rPr>
                <w:sz w:val="24"/>
              </w:rPr>
              <w:t>игрушками, предметами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  <w:p>
            <w:pPr>
              <w:pStyle w:val="11"/>
              <w:numPr>
                <w:ilvl w:val="0"/>
                <w:numId w:val="14"/>
              </w:numPr>
              <w:tabs>
                <w:tab w:val="left" w:pos="255"/>
              </w:tabs>
              <w:spacing w:before="0" w:after="0" w:line="240" w:lineRule="auto"/>
              <w:ind w:left="115" w:right="252" w:firstLine="0"/>
              <w:jc w:val="left"/>
              <w:rPr>
                <w:sz w:val="24"/>
              </w:rPr>
            </w:pPr>
            <w:r>
              <w:rPr>
                <w:sz w:val="24"/>
              </w:rPr>
              <w:t>оказывать помощь в 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взаимодействия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 игре,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 общении и 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14"/>
              </w:numPr>
              <w:tabs>
                <w:tab w:val="left" w:pos="259"/>
                <w:tab w:val="left" w:pos="1941"/>
                <w:tab w:val="left" w:pos="3260"/>
              </w:tabs>
              <w:spacing w:before="0" w:after="0" w:line="240" w:lineRule="auto"/>
              <w:ind w:left="115" w:right="53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5374" w:type="dxa"/>
          </w:tcPr>
          <w:p>
            <w:pPr>
              <w:pStyle w:val="11"/>
              <w:ind w:left="143" w:right="146"/>
              <w:rPr>
                <w:sz w:val="24"/>
              </w:rPr>
            </w:pPr>
            <w:r>
              <w:rPr>
                <w:sz w:val="24"/>
              </w:rPr>
              <w:t>выраженных эмоциональных состояний.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 детьми педагог 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настроением детей, предоставляет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переживаниях,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способы эмпатийного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(поддержать, пожалеть, обнадежить, отвлечь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порадовать). При чтении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педагог обращает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</w:p>
          <w:p>
            <w:pPr>
              <w:pStyle w:val="11"/>
              <w:ind w:left="143" w:right="352"/>
              <w:rPr>
                <w:sz w:val="24"/>
              </w:rPr>
            </w:pPr>
            <w:r>
              <w:rPr>
                <w:sz w:val="24"/>
              </w:rPr>
              <w:t>эмоции и чувства героев, комментирует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 поведение, поощряет подражание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позитивному опыту 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>
            <w:pPr>
              <w:pStyle w:val="11"/>
              <w:ind w:left="143" w:right="172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и поступках людей,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 доброе отношение и забота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 семьи, близком окружении, о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растениях; знакомит с произведениями,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отражающими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>
            <w:pPr>
              <w:pStyle w:val="11"/>
              <w:ind w:left="143" w:right="633"/>
              <w:rPr>
                <w:sz w:val="24"/>
              </w:rPr>
            </w:pPr>
            <w:r>
              <w:rPr>
                <w:sz w:val="24"/>
              </w:rPr>
              <w:t>Педагог создает в группе 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>
            <w:pPr>
              <w:pStyle w:val="11"/>
              <w:ind w:left="143" w:right="184"/>
              <w:rPr>
                <w:sz w:val="24"/>
              </w:rPr>
            </w:pPr>
            <w:r>
              <w:rPr>
                <w:sz w:val="24"/>
              </w:rPr>
              <w:t>проводит игры и упражнения в кругу, где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 и слышат друг друга. Педагог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 опыт взаимодействия детей, 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для совместных игр,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</w:p>
          <w:p>
            <w:pPr>
              <w:pStyle w:val="11"/>
              <w:ind w:left="143" w:right="146"/>
              <w:rPr>
                <w:sz w:val="24"/>
              </w:rPr>
            </w:pPr>
            <w:r>
              <w:rPr>
                <w:sz w:val="24"/>
              </w:rPr>
              <w:t>можно испытывать от общения 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Помогает детям обращаться друг к 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 проявление основных эмоций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 них. Способствует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простых способов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взаимодействия: обращаться к детям по именам,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о совместных 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 в парное общение (спокойно 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рядом, обмениваться игрушками, объединяться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парной игре, вместе рассматривать 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 и прочее). В совместных игровых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 действиях педагог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действовать согласованно,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возникновения между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договоренности.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Знакомит детей с элементарными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поведения, упражняет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(здороваться,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благодарить),</w:t>
            </w:r>
          </w:p>
          <w:p>
            <w:pPr>
              <w:pStyle w:val="11"/>
              <w:ind w:left="143" w:right="276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3925" w:type="dxa"/>
          </w:tcPr>
          <w:p>
            <w:pPr>
              <w:pStyle w:val="11"/>
              <w:spacing w:line="237" w:lineRule="auto"/>
              <w:ind w:right="383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  <w:r>
              <w:rPr>
                <w:sz w:val="24"/>
              </w:rPr>
              <w:t>:</w:t>
            </w:r>
          </w:p>
          <w:p>
            <w:pPr>
              <w:pStyle w:val="1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374" w:type="dxa"/>
          </w:tcPr>
          <w:p>
            <w:pPr>
              <w:pStyle w:val="11"/>
              <w:ind w:left="143" w:right="21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родине: регулярно напоминает 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</w:p>
          <w:p>
            <w:pPr>
              <w:pStyle w:val="11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4" w:hRule="atLeast"/>
        </w:trPr>
        <w:tc>
          <w:tcPr>
            <w:tcW w:w="3925" w:type="dxa"/>
          </w:tcPr>
          <w:p>
            <w:pPr>
              <w:pStyle w:val="11"/>
              <w:ind w:right="376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374" w:type="dxa"/>
          </w:tcPr>
          <w:p>
            <w:pPr>
              <w:pStyle w:val="11"/>
              <w:ind w:left="143" w:right="123"/>
              <w:rPr>
                <w:sz w:val="24"/>
              </w:rPr>
            </w:pPr>
            <w:r>
              <w:rPr>
                <w:sz w:val="24"/>
              </w:rPr>
              <w:t>(зданиями,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объектами),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рассматривания с территории. Обсуждает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их любимые места времяпрепровождения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</w:p>
          <w:p>
            <w:pPr>
              <w:pStyle w:val="11"/>
              <w:ind w:left="143" w:right="945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края, восхищается 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>
            <w:pPr>
              <w:pStyle w:val="11"/>
              <w:ind w:left="143" w:right="229"/>
              <w:rPr>
                <w:sz w:val="24"/>
              </w:rPr>
            </w:pPr>
            <w:r>
              <w:rPr>
                <w:sz w:val="24"/>
              </w:rPr>
              <w:t>Поддерживает отражение детьми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 о малой родине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(рассказывает, 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8" w:hRule="atLeast"/>
        </w:trPr>
        <w:tc>
          <w:tcPr>
            <w:tcW w:w="3925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>
            <w:pPr>
              <w:pStyle w:val="11"/>
              <w:numPr>
                <w:ilvl w:val="0"/>
                <w:numId w:val="15"/>
              </w:numPr>
              <w:tabs>
                <w:tab w:val="left" w:pos="259"/>
              </w:tabs>
              <w:spacing w:before="0" w:after="0" w:line="240" w:lineRule="auto"/>
              <w:ind w:left="115" w:right="971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интерес к труду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</w:p>
          <w:p>
            <w:pPr>
              <w:pStyle w:val="11"/>
              <w:ind w:right="319"/>
              <w:rPr>
                <w:sz w:val="24"/>
              </w:rPr>
            </w:pPr>
            <w:r>
              <w:rPr>
                <w:sz w:val="24"/>
              </w:rPr>
              <w:t>конкретных видах 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заботу о детях (мытье 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 помещений группы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и прочее) и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>
            <w:pPr>
              <w:pStyle w:val="11"/>
              <w:numPr>
                <w:ilvl w:val="0"/>
                <w:numId w:val="15"/>
              </w:numPr>
              <w:tabs>
                <w:tab w:val="left" w:pos="259"/>
              </w:tabs>
              <w:spacing w:before="0" w:after="0" w:line="240" w:lineRule="auto"/>
              <w:ind w:left="115" w:right="146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предметам и игрушкам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труда взрослых;</w:t>
            </w:r>
          </w:p>
          <w:p>
            <w:pPr>
              <w:pStyle w:val="11"/>
              <w:numPr>
                <w:ilvl w:val="0"/>
                <w:numId w:val="15"/>
              </w:numPr>
              <w:tabs>
                <w:tab w:val="left" w:pos="259"/>
              </w:tabs>
              <w:spacing w:before="0" w:after="0" w:line="240" w:lineRule="auto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1"/>
              <w:ind w:right="337"/>
              <w:rPr>
                <w:sz w:val="24"/>
              </w:rPr>
            </w:pPr>
            <w:r>
              <w:rPr>
                <w:sz w:val="24"/>
              </w:rPr>
              <w:t>самообслуживанию (одевание,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умывание),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уверенность,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</w:tc>
        <w:tc>
          <w:tcPr>
            <w:tcW w:w="5374" w:type="dxa"/>
          </w:tcPr>
          <w:p>
            <w:pPr>
              <w:pStyle w:val="11"/>
              <w:ind w:left="143" w:right="11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 что предметы делаются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 например, демонстрирует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атрибутов для игр.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 детьми выделяет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(например: ручка на входной двери нужна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того, чтобы удобнее было открыть дверь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  <w:p>
            <w:pPr>
              <w:pStyle w:val="11"/>
              <w:ind w:left="143" w:right="120"/>
              <w:rPr>
                <w:sz w:val="24"/>
              </w:rPr>
            </w:pPr>
            <w:r>
              <w:rPr>
                <w:sz w:val="24"/>
              </w:rPr>
              <w:t>свойствами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изготовлены предметы, знакомые ребеёнку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(картон, бумага, дерево, ткань), создает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вызывающие необходимость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предметов из разных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дидактические игры с предметами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группировку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схожим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признакам,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>
            <w:pPr>
              <w:pStyle w:val="11"/>
              <w:ind w:left="143" w:right="633"/>
              <w:rPr>
                <w:sz w:val="24"/>
              </w:rPr>
            </w:pPr>
            <w:r>
              <w:rPr>
                <w:sz w:val="24"/>
              </w:rPr>
              <w:t>активизации желания детей включиться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простейших действий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>
            <w:pPr>
              <w:pStyle w:val="11"/>
              <w:ind w:left="143" w:right="488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дома и в группе ДОО,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детей соблюдать порядок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(аккуратное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складывание одежды), уборке рабочего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(лепки,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>
            <w:pPr>
              <w:pStyle w:val="11"/>
              <w:ind w:left="143" w:right="643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>
            <w:pPr>
              <w:pStyle w:val="11"/>
              <w:ind w:left="143" w:right="120"/>
              <w:rPr>
                <w:sz w:val="24"/>
              </w:rPr>
            </w:pPr>
            <w:r>
              <w:rPr>
                <w:sz w:val="24"/>
              </w:rPr>
              <w:t>элементарных трудовых действий (убирает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 посуду на раздаточный стол, 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после занятий, собирает 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>
            <w:pPr>
              <w:pStyle w:val="11"/>
              <w:ind w:left="143" w:right="33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</w:p>
          <w:p>
            <w:pPr>
              <w:pStyle w:val="11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6" w:hRule="atLeast"/>
        </w:trPr>
        <w:tc>
          <w:tcPr>
            <w:tcW w:w="3925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74" w:type="dxa"/>
          </w:tcPr>
          <w:p>
            <w:pPr>
              <w:pStyle w:val="11"/>
              <w:ind w:left="143" w:right="133"/>
              <w:rPr>
                <w:sz w:val="24"/>
              </w:rPr>
            </w:pPr>
            <w:r>
              <w:rPr>
                <w:sz w:val="24"/>
              </w:rPr>
              <w:t>элементарный уход за собой (расчесывание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волос, поддержание опрятности 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создает условия для приучения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 порядка, используя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напоминания, упражнения, личного примера,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 и одобрения при самостоятельном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11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самообслуживанию.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Педагог организует специальные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развития мелкой моторики 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6" w:hRule="atLeast"/>
        </w:trPr>
        <w:tc>
          <w:tcPr>
            <w:tcW w:w="3925" w:type="dxa"/>
          </w:tcPr>
          <w:p>
            <w:pPr>
              <w:pStyle w:val="11"/>
              <w:spacing w:before="3" w:line="235" w:lineRule="auto"/>
              <w:ind w:right="383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 поведения: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 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поведения;</w:t>
            </w:r>
          </w:p>
          <w:p>
            <w:pPr>
              <w:pStyle w:val="11"/>
              <w:spacing w:before="2"/>
              <w:ind w:right="253"/>
              <w:rPr>
                <w:sz w:val="24"/>
              </w:rPr>
            </w:pPr>
            <w:r>
              <w:rPr>
                <w:sz w:val="24"/>
              </w:rPr>
              <w:t>- обогащать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 безопасного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 предметов и гаджетов,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5374" w:type="dxa"/>
          </w:tcPr>
          <w:p>
            <w:pPr>
              <w:pStyle w:val="11"/>
              <w:ind w:left="143" w:right="24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предметам, объясняет их назначение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 доброжелательно и 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 внимание, что несоблюдение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бытовых предметов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небезопасные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>
            <w:pPr>
              <w:pStyle w:val="11"/>
              <w:ind w:left="143" w:right="819"/>
              <w:rPr>
                <w:sz w:val="24"/>
              </w:rPr>
            </w:pPr>
            <w:r>
              <w:rPr>
                <w:sz w:val="24"/>
              </w:rPr>
              <w:t>умений ребёнка пользоваться 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предметами быта 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>
            <w:pPr>
              <w:pStyle w:val="11"/>
              <w:ind w:left="143" w:right="96"/>
              <w:rPr>
                <w:sz w:val="24"/>
              </w:rPr>
            </w:pPr>
            <w:r>
              <w:rPr>
                <w:sz w:val="24"/>
              </w:rPr>
              <w:t>пользоваться только вместе со взрослыми: ножи,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иголки, ножницы, лекарства, спички и так 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обсуждает с детьми правила 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 группе, рассказывает, 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</w:p>
          <w:p>
            <w:pPr>
              <w:pStyle w:val="11"/>
              <w:ind w:left="143" w:right="303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столом, во время одевания на прогулку,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>
            <w:pPr>
              <w:pStyle w:val="11"/>
              <w:ind w:left="143" w:right="14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площадке ДОО, игровой площадке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домом. Обращает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 оповещать взрослых (педагога,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представителей)),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покинуть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площадку,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участка ДОО. Обсуждает вместе с детьми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 опыте, как себя вести безопасно: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бездомными животными (не нужно 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близко, пугать животных), рядом с незнакомыми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 (без разрешения взрослых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пробовать незнакомые ягоды, листья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у ребёнка появляется желание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попробовать, обязательно сначала спросить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  <w:p>
            <w:pPr>
              <w:pStyle w:val="11"/>
              <w:spacing w:before="3" w:line="235" w:lineRule="auto"/>
              <w:ind w:left="143" w:right="185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них</w:t>
            </w:r>
          </w:p>
        </w:tc>
      </w:tr>
    </w:tbl>
    <w:p>
      <w:pPr>
        <w:spacing w:after="0" w:line="235" w:lineRule="auto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 w:hRule="atLeast"/>
        </w:trPr>
        <w:tc>
          <w:tcPr>
            <w:tcW w:w="3925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74" w:type="dxa"/>
          </w:tcPr>
          <w:p>
            <w:pPr>
              <w:pStyle w:val="11"/>
              <w:ind w:left="143" w:right="227"/>
              <w:rPr>
                <w:sz w:val="24"/>
              </w:rPr>
            </w:pPr>
            <w:r>
              <w:rPr>
                <w:sz w:val="24"/>
              </w:rPr>
              <w:t>отвечает, привлекая к обсуждению всех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приемы упражнения, 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299" w:type="dxa"/>
            <w:gridSpan w:val="2"/>
          </w:tcPr>
          <w:p>
            <w:pPr>
              <w:pStyle w:val="11"/>
              <w:spacing w:line="263" w:lineRule="exact"/>
              <w:ind w:left="2108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925" w:type="dxa"/>
          </w:tcPr>
          <w:p>
            <w:pPr>
              <w:pStyle w:val="11"/>
              <w:spacing w:line="230" w:lineRule="auto"/>
              <w:ind w:left="283" w:right="257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4" w:type="dxa"/>
          </w:tcPr>
          <w:p>
            <w:pPr>
              <w:pStyle w:val="11"/>
              <w:spacing w:line="267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6" w:hRule="atLeast"/>
        </w:trPr>
        <w:tc>
          <w:tcPr>
            <w:tcW w:w="3925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>
            <w:pPr>
              <w:pStyle w:val="11"/>
              <w:numPr>
                <w:ilvl w:val="0"/>
                <w:numId w:val="16"/>
              </w:numPr>
              <w:tabs>
                <w:tab w:val="left" w:pos="259"/>
              </w:tabs>
              <w:spacing w:before="0" w:after="0" w:line="240" w:lineRule="auto"/>
              <w:ind w:left="115" w:right="40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  <w:p>
            <w:pPr>
              <w:pStyle w:val="11"/>
              <w:numPr>
                <w:ilvl w:val="0"/>
                <w:numId w:val="16"/>
              </w:numPr>
              <w:tabs>
                <w:tab w:val="left" w:pos="259"/>
              </w:tabs>
              <w:spacing w:before="0" w:after="0" w:line="240" w:lineRule="auto"/>
              <w:ind w:left="115" w:right="160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к взрослым и 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литературных и</w:t>
            </w:r>
          </w:p>
          <w:p>
            <w:pPr>
              <w:pStyle w:val="11"/>
              <w:ind w:right="392"/>
              <w:rPr>
                <w:sz w:val="24"/>
              </w:rPr>
            </w:pPr>
            <w:r>
              <w:rPr>
                <w:sz w:val="24"/>
              </w:rPr>
              <w:t>анимационных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  <w:p>
            <w:pPr>
              <w:pStyle w:val="11"/>
              <w:numPr>
                <w:ilvl w:val="0"/>
                <w:numId w:val="16"/>
              </w:numPr>
              <w:tabs>
                <w:tab w:val="left" w:pos="259"/>
              </w:tabs>
              <w:spacing w:before="3" w:after="0" w:line="237" w:lineRule="auto"/>
              <w:ind w:left="115" w:right="23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позитивное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чувство принадлежности детей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>
            <w:pPr>
              <w:pStyle w:val="11"/>
              <w:spacing w:before="2"/>
              <w:ind w:right="316"/>
              <w:jc w:val="both"/>
              <w:rPr>
                <w:sz w:val="24"/>
              </w:rPr>
            </w:pPr>
            <w:r>
              <w:rPr>
                <w:sz w:val="24"/>
              </w:rPr>
              <w:t>(законным 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>
            <w:pPr>
              <w:pStyle w:val="11"/>
              <w:numPr>
                <w:ilvl w:val="0"/>
                <w:numId w:val="16"/>
              </w:numPr>
              <w:tabs>
                <w:tab w:val="left" w:pos="259"/>
              </w:tabs>
              <w:spacing w:before="0" w:after="0" w:line="242" w:lineRule="auto"/>
              <w:ind w:left="115" w:right="400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>
            <w:pPr>
              <w:pStyle w:val="11"/>
              <w:numPr>
                <w:ilvl w:val="0"/>
                <w:numId w:val="16"/>
              </w:numPr>
              <w:tabs>
                <w:tab w:val="left" w:pos="259"/>
              </w:tabs>
              <w:spacing w:before="0" w:after="0" w:line="240" w:lineRule="auto"/>
              <w:ind w:left="115" w:right="1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выполнять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быть вежливыми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>
            <w:pPr>
              <w:pStyle w:val="11"/>
              <w:numPr>
                <w:ilvl w:val="0"/>
                <w:numId w:val="16"/>
              </w:numPr>
              <w:tabs>
                <w:tab w:val="left" w:pos="259"/>
              </w:tabs>
              <w:spacing w:before="0" w:after="0" w:line="240" w:lineRule="auto"/>
              <w:ind w:left="115" w:right="95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в паре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подгруппе,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1"/>
              <w:ind w:right="438"/>
              <w:rPr>
                <w:sz w:val="24"/>
              </w:rPr>
            </w:pPr>
            <w:r>
              <w:rPr>
                <w:sz w:val="24"/>
              </w:rPr>
              <w:t>взаимодействию в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374" w:type="dxa"/>
          </w:tcPr>
          <w:p>
            <w:pPr>
              <w:pStyle w:val="11"/>
              <w:ind w:left="143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 проговаривает и фиксирует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разнообразных возрастных изменениях (когда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  <w:p>
            <w:pPr>
              <w:pStyle w:val="11"/>
              <w:ind w:left="143" w:right="85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 своих силах, отмечает 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  <w:p>
            <w:pPr>
              <w:pStyle w:val="11"/>
              <w:tabs>
                <w:tab w:val="left" w:pos="2192"/>
                <w:tab w:val="left" w:pos="4068"/>
              </w:tabs>
              <w:ind w:left="143" w:right="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содействия (эмпатийного поведения) в ответ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внимательность к затруднениям и переживаниям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просмотре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фрагментов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 героев, комментирует и обсуждает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обусловившие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  <w:p>
            <w:pPr>
              <w:pStyle w:val="11"/>
              <w:ind w:left="143"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принадлежности детей к семье; 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представление о структуре и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  <w:p>
            <w:pPr>
              <w:pStyle w:val="11"/>
              <w:tabs>
                <w:tab w:val="left" w:pos="2228"/>
                <w:tab w:val="left" w:pos="3776"/>
              </w:tabs>
              <w:ind w:left="143" w:right="9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согласовывать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вербальных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72" w:lineRule="exact"/>
              <w:ind w:left="143" w:right="99"/>
              <w:jc w:val="both"/>
              <w:rPr>
                <w:sz w:val="24"/>
              </w:rPr>
            </w:pPr>
            <w:r>
              <w:rPr>
                <w:sz w:val="24"/>
              </w:rPr>
              <w:t>невербальных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способов 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сверстникам,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привлечения 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 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1" w:hRule="atLeast"/>
        </w:trPr>
        <w:tc>
          <w:tcPr>
            <w:tcW w:w="3925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74" w:type="dxa"/>
          </w:tcPr>
          <w:p>
            <w:pPr>
              <w:pStyle w:val="11"/>
              <w:tabs>
                <w:tab w:val="left" w:pos="2340"/>
                <w:tab w:val="left" w:pos="2591"/>
                <w:tab w:val="left" w:pos="3748"/>
                <w:tab w:val="left" w:pos="4600"/>
              </w:tabs>
              <w:ind w:left="143" w:right="88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расположения.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Поддерживает детей в ситуации, когда им трудно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сверстниками, демонстрирует культурные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 группах (3-4 человека). 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>
            <w:pPr>
              <w:pStyle w:val="11"/>
              <w:ind w:left="143" w:right="92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условия для развития детско-взрослого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 благодарности и просьбы.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>
            <w:pPr>
              <w:pStyle w:val="11"/>
              <w:ind w:left="143" w:right="9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 ДОО, с доступными для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правилами жизнедеятельности в ДОО;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традициями; воспитывает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 продуктов деятельности (рисунков,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прилегающих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4" w:hRule="atLeast"/>
        </w:trPr>
        <w:tc>
          <w:tcPr>
            <w:tcW w:w="3925" w:type="dxa"/>
          </w:tcPr>
          <w:p>
            <w:pPr>
              <w:pStyle w:val="11"/>
              <w:ind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>
            <w:pPr>
              <w:pStyle w:val="11"/>
              <w:numPr>
                <w:ilvl w:val="0"/>
                <w:numId w:val="17"/>
              </w:numPr>
              <w:tabs>
                <w:tab w:val="left" w:pos="259"/>
              </w:tabs>
              <w:spacing w:before="0" w:after="0" w:line="240" w:lineRule="auto"/>
              <w:ind w:left="115" w:right="575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Родине, символам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</w:p>
          <w:p>
            <w:pPr>
              <w:pStyle w:val="11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датам;</w:t>
            </w:r>
          </w:p>
          <w:p>
            <w:pPr>
              <w:pStyle w:val="11"/>
              <w:numPr>
                <w:ilvl w:val="0"/>
                <w:numId w:val="17"/>
              </w:numPr>
              <w:tabs>
                <w:tab w:val="left" w:pos="259"/>
              </w:tabs>
              <w:spacing w:before="0" w:after="0" w:line="240" w:lineRule="auto"/>
              <w:ind w:left="115" w:right="320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гордость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>
            <w:pPr>
              <w:pStyle w:val="11"/>
              <w:numPr>
                <w:ilvl w:val="0"/>
                <w:numId w:val="17"/>
              </w:numPr>
              <w:tabs>
                <w:tab w:val="left" w:pos="259"/>
              </w:tabs>
              <w:spacing w:before="0" w:after="0" w:line="240" w:lineRule="auto"/>
              <w:ind w:left="115" w:right="984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интерес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  <w:p>
            <w:pPr>
              <w:pStyle w:val="11"/>
              <w:ind w:right="173"/>
              <w:rPr>
                <w:sz w:val="24"/>
              </w:rPr>
            </w:pP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живут.</w:t>
            </w:r>
          </w:p>
        </w:tc>
        <w:tc>
          <w:tcPr>
            <w:tcW w:w="5374" w:type="dxa"/>
          </w:tcPr>
          <w:p>
            <w:pPr>
              <w:pStyle w:val="11"/>
              <w:ind w:left="143" w:right="323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 - России. Продолжает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символикой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 Российский флаг и герб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>
            <w:pPr>
              <w:pStyle w:val="11"/>
              <w:ind w:left="143" w:right="208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праздниках: День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День Победы.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котором живет,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>
            <w:pPr>
              <w:pStyle w:val="11"/>
              <w:ind w:left="143" w:right="21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  <w:p>
            <w:pPr>
              <w:pStyle w:val="11"/>
              <w:spacing w:line="242" w:lineRule="auto"/>
              <w:ind w:left="143" w:right="336"/>
              <w:rPr>
                <w:sz w:val="24"/>
              </w:rPr>
            </w:pPr>
            <w:r>
              <w:rPr>
                <w:sz w:val="24"/>
              </w:rPr>
              <w:t>достопримечательностями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интерес детей к их посещению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</w:p>
          <w:p>
            <w:pPr>
              <w:pStyle w:val="11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4" w:hRule="atLeast"/>
        </w:trPr>
        <w:tc>
          <w:tcPr>
            <w:tcW w:w="3925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74" w:type="dxa"/>
          </w:tcPr>
          <w:p>
            <w:pPr>
              <w:pStyle w:val="11"/>
              <w:spacing w:line="237" w:lineRule="auto"/>
              <w:ind w:left="143" w:right="577"/>
              <w:rPr>
                <w:sz w:val="24"/>
              </w:rPr>
            </w:pPr>
            <w:r>
              <w:rPr>
                <w:sz w:val="24"/>
              </w:rPr>
              <w:t>дети.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>
            <w:pPr>
              <w:pStyle w:val="11"/>
              <w:ind w:left="143" w:right="229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 о малой родине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(рассказывает, 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>
            <w:pPr>
              <w:pStyle w:val="11"/>
              <w:ind w:left="143" w:right="564"/>
              <w:rPr>
                <w:sz w:val="24"/>
              </w:rPr>
            </w:pPr>
            <w:r>
              <w:rPr>
                <w:sz w:val="24"/>
              </w:rPr>
              <w:t>Поддерживает интерес к народной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(традициям, устному 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8" w:hRule="atLeast"/>
        </w:trPr>
        <w:tc>
          <w:tcPr>
            <w:tcW w:w="3925" w:type="dxa"/>
          </w:tcPr>
          <w:p>
            <w:pPr>
              <w:pStyle w:val="11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>
            <w:pPr>
              <w:pStyle w:val="11"/>
              <w:numPr>
                <w:ilvl w:val="0"/>
                <w:numId w:val="18"/>
              </w:numPr>
              <w:tabs>
                <w:tab w:val="left" w:pos="319"/>
              </w:tabs>
              <w:spacing w:before="0" w:after="0" w:line="240" w:lineRule="auto"/>
              <w:ind w:left="115" w:right="143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ознакомления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конкретными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>
            <w:pPr>
              <w:pStyle w:val="11"/>
              <w:numPr>
                <w:ilvl w:val="0"/>
                <w:numId w:val="18"/>
              </w:numPr>
              <w:tabs>
                <w:tab w:val="left" w:pos="259"/>
              </w:tabs>
              <w:spacing w:before="0" w:after="0" w:line="240" w:lineRule="auto"/>
              <w:ind w:left="115" w:right="129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</w:p>
          <w:p>
            <w:pPr>
              <w:pStyle w:val="11"/>
              <w:numPr>
                <w:ilvl w:val="0"/>
                <w:numId w:val="18"/>
              </w:numPr>
              <w:tabs>
                <w:tab w:val="left" w:pos="259"/>
              </w:tabs>
              <w:spacing w:before="0" w:after="0" w:line="242" w:lineRule="auto"/>
              <w:ind w:left="115" w:right="148" w:firstLine="0"/>
              <w:jc w:val="left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>
            <w:pPr>
              <w:pStyle w:val="11"/>
              <w:numPr>
                <w:ilvl w:val="0"/>
                <w:numId w:val="18"/>
              </w:numPr>
              <w:tabs>
                <w:tab w:val="left" w:pos="259"/>
              </w:tabs>
              <w:spacing w:before="0" w:after="0" w:line="240" w:lineRule="auto"/>
              <w:ind w:left="115" w:right="286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самостоятельность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уверенность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</w:tc>
        <w:tc>
          <w:tcPr>
            <w:tcW w:w="5374" w:type="dxa"/>
          </w:tcPr>
          <w:p>
            <w:pPr>
              <w:pStyle w:val="11"/>
              <w:ind w:left="143" w:right="405"/>
              <w:rPr>
                <w:sz w:val="24"/>
              </w:rPr>
            </w:pPr>
            <w:r>
              <w:rPr>
                <w:sz w:val="24"/>
              </w:rPr>
              <w:t>Педагог знакомит детей с содержанием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хозяйственно­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взрослых, обогащает их 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 специальные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моделированием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ind w:left="143" w:right="240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</w:p>
          <w:p>
            <w:pPr>
              <w:pStyle w:val="11"/>
              <w:ind w:left="143" w:right="142"/>
              <w:rPr>
                <w:sz w:val="24"/>
              </w:rPr>
            </w:pPr>
            <w:r>
              <w:rPr>
                <w:sz w:val="24"/>
              </w:rPr>
              <w:t>электрические лампочки в групповой 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 делает салат на обед). Беседует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на целостность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 направленного на 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 вызывает у детей добрые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уважительные чувства к взрослым,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заботятся о жизнедеятельности детей в 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поддерживает инициативу детей 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рассказать о трудовой деятельности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желанием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мамы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>
            <w:pPr>
              <w:pStyle w:val="11"/>
              <w:ind w:left="143" w:right="590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представление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как результате труда взрослых,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предметного мира материалов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(металл, стекло, бумага, картон, кожа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подобное), знакомит детей с 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</w:p>
          <w:p>
            <w:pPr>
              <w:pStyle w:val="11"/>
              <w:ind w:left="143" w:right="1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экспериментирование </w:t>
            </w:r>
            <w:r>
              <w:rPr>
                <w:sz w:val="24"/>
              </w:rPr>
              <w:t>способствует обогащению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отличительных</w:t>
            </w:r>
          </w:p>
          <w:p>
            <w:pPr>
              <w:pStyle w:val="11"/>
              <w:ind w:left="143" w:right="387"/>
              <w:rPr>
                <w:sz w:val="24"/>
              </w:rPr>
            </w:pPr>
            <w:r>
              <w:rPr>
                <w:sz w:val="24"/>
              </w:rPr>
              <w:t>признаках материалов для создания 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(прочный (ломкий)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промокаемый (водоотталкивающий) материал,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мягкий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(твердый)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>
            <w:pPr>
              <w:pStyle w:val="11"/>
              <w:ind w:left="143" w:right="131"/>
              <w:rPr>
                <w:sz w:val="24"/>
              </w:rPr>
            </w:pPr>
            <w:r>
              <w:rPr>
                <w:sz w:val="24"/>
              </w:rPr>
              <w:t>Педагог рассказывает детям о бытовой 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 взрослым организовать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посудомоечная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пылесос,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мультиварка,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миксер,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мясорубка;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>
            <w:pPr>
              <w:pStyle w:val="11"/>
              <w:spacing w:line="272" w:lineRule="exact"/>
              <w:ind w:left="143" w:right="1109"/>
              <w:rPr>
                <w:sz w:val="24"/>
              </w:rPr>
            </w:pPr>
            <w:r>
              <w:rPr>
                <w:sz w:val="24"/>
              </w:rPr>
              <w:t>техники, формирует представление о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3" w:hRule="atLeast"/>
        </w:trPr>
        <w:tc>
          <w:tcPr>
            <w:tcW w:w="3925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74" w:type="dxa"/>
          </w:tcPr>
          <w:p>
            <w:pPr>
              <w:pStyle w:val="11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>
            <w:pPr>
              <w:pStyle w:val="11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</w:p>
          <w:p>
            <w:pPr>
              <w:pStyle w:val="11"/>
              <w:ind w:left="143" w:right="153"/>
              <w:rPr>
                <w:sz w:val="24"/>
              </w:rPr>
            </w:pPr>
            <w:r>
              <w:rPr>
                <w:sz w:val="24"/>
              </w:rPr>
              <w:t>включения детей в процессы 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режимных моментах группы,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детей проявлять самостоятельность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одобрения правильных действий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 самообслуживания.</w:t>
            </w:r>
          </w:p>
          <w:p>
            <w:pPr>
              <w:pStyle w:val="11"/>
              <w:ind w:left="143" w:right="120"/>
              <w:rPr>
                <w:sz w:val="24"/>
              </w:rPr>
            </w:pPr>
            <w:r>
              <w:rPr>
                <w:sz w:val="24"/>
              </w:rPr>
              <w:t>Одобряет действия детей,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взаимопомощи (помочь доделать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поделку,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>
            <w:pPr>
              <w:pStyle w:val="11"/>
              <w:spacing w:before="1"/>
              <w:ind w:left="143" w:right="454"/>
              <w:rPr>
                <w:sz w:val="24"/>
              </w:rPr>
            </w:pPr>
            <w:r>
              <w:rPr>
                <w:sz w:val="24"/>
              </w:rPr>
              <w:t>В процессе самообслуживания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необходимость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вещам: аккуратное 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>
            <w:pPr>
              <w:pStyle w:val="11"/>
              <w:ind w:left="143" w:right="315"/>
              <w:rPr>
                <w:sz w:val="24"/>
              </w:rPr>
            </w:pPr>
            <w:r>
              <w:rPr>
                <w:sz w:val="24"/>
              </w:rPr>
              <w:t>самообслуживания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 соблюдения очередности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 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>
            <w:pPr>
              <w:pStyle w:val="11"/>
              <w:ind w:left="143" w:right="279"/>
              <w:rPr>
                <w:sz w:val="24"/>
              </w:rPr>
            </w:pPr>
            <w:r>
              <w:rPr>
                <w:sz w:val="24"/>
              </w:rPr>
              <w:t>качественного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 самоконтроля для оценки 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действия детей,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способов самоконтроля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действий.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9" w:hRule="atLeast"/>
        </w:trPr>
        <w:tc>
          <w:tcPr>
            <w:tcW w:w="3925" w:type="dxa"/>
          </w:tcPr>
          <w:p>
            <w:pPr>
              <w:pStyle w:val="11"/>
              <w:spacing w:line="242" w:lineRule="auto"/>
              <w:ind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поведения:</w:t>
            </w:r>
          </w:p>
          <w:p>
            <w:pPr>
              <w:pStyle w:val="11"/>
              <w:numPr>
                <w:ilvl w:val="0"/>
                <w:numId w:val="19"/>
              </w:numPr>
              <w:tabs>
                <w:tab w:val="left" w:pos="255"/>
              </w:tabs>
              <w:spacing w:before="0" w:after="0" w:line="240" w:lineRule="auto"/>
              <w:ind w:left="115" w:right="133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основных источниках и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>
            <w:pPr>
              <w:pStyle w:val="11"/>
              <w:numPr>
                <w:ilvl w:val="0"/>
                <w:numId w:val="19"/>
              </w:numPr>
              <w:tabs>
                <w:tab w:val="left" w:pos="259"/>
              </w:tabs>
              <w:spacing w:before="0" w:after="0" w:line="240" w:lineRule="auto"/>
              <w:ind w:left="115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знакомить детей с 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безопасного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>
            <w:pPr>
              <w:pStyle w:val="11"/>
              <w:numPr>
                <w:ilvl w:val="0"/>
                <w:numId w:val="19"/>
              </w:numPr>
              <w:tabs>
                <w:tab w:val="left" w:pos="259"/>
              </w:tabs>
              <w:spacing w:before="0" w:after="0" w:line="240" w:lineRule="auto"/>
              <w:ind w:left="115" w:right="153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в качестве пешехода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>
            <w:pPr>
              <w:pStyle w:val="11"/>
              <w:numPr>
                <w:ilvl w:val="0"/>
                <w:numId w:val="19"/>
              </w:numPr>
              <w:tabs>
                <w:tab w:val="left" w:pos="259"/>
              </w:tabs>
              <w:spacing w:before="0" w:after="0" w:line="240" w:lineRule="auto"/>
              <w:ind w:left="115" w:right="327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гаджетов, в том числе мобильных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устройств, планшетов и 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5374" w:type="dxa"/>
          </w:tcPr>
          <w:p>
            <w:pPr>
              <w:pStyle w:val="11"/>
              <w:ind w:left="143" w:right="58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об основных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быту, в природе,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улице, в реальном общении с 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  <w:p>
            <w:pPr>
              <w:pStyle w:val="11"/>
              <w:ind w:left="143" w:right="109"/>
              <w:rPr>
                <w:sz w:val="24"/>
              </w:rPr>
            </w:pPr>
            <w:r>
              <w:rPr>
                <w:sz w:val="24"/>
              </w:rPr>
              <w:t>Создает условия для расширения и углубления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приборам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быта, обсуждает вместе с детьми правила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 поощряет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 своим опытом с другими,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рассказать о том, как они дома 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поведения, выбирает 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лучшие примеры. Обсуждает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порядок в доме и ДОО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не только для красоты, но 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человека, что предметы и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>
            <w:pPr>
              <w:pStyle w:val="11"/>
              <w:ind w:left="143" w:right="829"/>
              <w:rPr>
                <w:sz w:val="24"/>
              </w:rPr>
            </w:pPr>
            <w:r>
              <w:rPr>
                <w:sz w:val="24"/>
              </w:rPr>
              <w:t>Рассматривает вместе с детьми картинки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 и алгоритмами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произойти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домом</w:t>
            </w:r>
          </w:p>
          <w:p>
            <w:pPr>
              <w:pStyle w:val="11"/>
              <w:ind w:left="143" w:right="629"/>
              <w:rPr>
                <w:sz w:val="24"/>
              </w:rPr>
            </w:pPr>
            <w:r>
              <w:rPr>
                <w:sz w:val="24"/>
              </w:rPr>
              <w:t>окружении: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неосторожно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 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острыми,</w:t>
            </w:r>
          </w:p>
          <w:p>
            <w:pPr>
              <w:pStyle w:val="11"/>
              <w:spacing w:line="272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колющими, режущими предметами, то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уколоться,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предупредить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2" w:hRule="atLeast"/>
        </w:trPr>
        <w:tc>
          <w:tcPr>
            <w:tcW w:w="3925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74" w:type="dxa"/>
          </w:tcPr>
          <w:p>
            <w:pPr>
              <w:pStyle w:val="11"/>
              <w:ind w:left="143" w:right="1057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  <w:p>
            <w:pPr>
              <w:pStyle w:val="11"/>
              <w:ind w:left="143" w:right="292"/>
              <w:rPr>
                <w:sz w:val="24"/>
              </w:rPr>
            </w:pPr>
            <w:r>
              <w:rPr>
                <w:sz w:val="24"/>
              </w:rPr>
              <w:t>Создает игровые ситуации, в которых 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закрепить опыт безопасного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ind w:left="143" w:right="120"/>
              <w:rPr>
                <w:sz w:val="24"/>
              </w:rPr>
            </w:pPr>
            <w:r>
              <w:rPr>
                <w:sz w:val="24"/>
              </w:rPr>
              <w:t>незнакомыми людьми. Обсуждают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поведения в 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вызвать помощь по мобильному устройству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299" w:type="dxa"/>
            <w:gridSpan w:val="2"/>
          </w:tcPr>
          <w:p>
            <w:pPr>
              <w:pStyle w:val="11"/>
              <w:spacing w:line="263" w:lineRule="exact"/>
              <w:ind w:left="2109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925" w:type="dxa"/>
          </w:tcPr>
          <w:p>
            <w:pPr>
              <w:pStyle w:val="11"/>
              <w:spacing w:line="230" w:lineRule="auto"/>
              <w:ind w:left="283" w:right="257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4" w:type="dxa"/>
          </w:tcPr>
          <w:p>
            <w:pPr>
              <w:pStyle w:val="11"/>
              <w:spacing w:line="267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0" w:hRule="atLeast"/>
        </w:trPr>
        <w:tc>
          <w:tcPr>
            <w:tcW w:w="3925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>
            <w:pPr>
              <w:pStyle w:val="11"/>
              <w:numPr>
                <w:ilvl w:val="0"/>
                <w:numId w:val="20"/>
              </w:numPr>
              <w:tabs>
                <w:tab w:val="left" w:pos="255"/>
              </w:tabs>
              <w:spacing w:before="0" w:after="0" w:line="240" w:lineRule="auto"/>
              <w:ind w:left="115" w:right="221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 поведения и действиях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ситуациях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>
            <w:pPr>
              <w:pStyle w:val="11"/>
              <w:numPr>
                <w:ilvl w:val="0"/>
                <w:numId w:val="20"/>
              </w:numPr>
              <w:tabs>
                <w:tab w:val="left" w:pos="259"/>
              </w:tabs>
              <w:spacing w:before="0" w:after="0" w:line="240" w:lineRule="auto"/>
              <w:ind w:left="115" w:right="160" w:firstLine="0"/>
              <w:jc w:val="left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</w:p>
          <w:p>
            <w:pPr>
              <w:pStyle w:val="11"/>
              <w:ind w:right="199"/>
              <w:rPr>
                <w:sz w:val="24"/>
              </w:rPr>
            </w:pPr>
            <w:r>
              <w:rPr>
                <w:sz w:val="24"/>
              </w:rPr>
              <w:t>эмоциональных состояний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 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эмпатийного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разнообразные</w:t>
            </w:r>
          </w:p>
          <w:p>
            <w:pPr>
              <w:pStyle w:val="11"/>
              <w:ind w:right="922"/>
              <w:rPr>
                <w:sz w:val="24"/>
              </w:rPr>
            </w:pPr>
            <w:r>
              <w:rPr>
                <w:sz w:val="24"/>
              </w:rPr>
              <w:t>эмоциональные проявления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>
            <w:pPr>
              <w:pStyle w:val="11"/>
              <w:numPr>
                <w:ilvl w:val="0"/>
                <w:numId w:val="20"/>
              </w:numPr>
              <w:tabs>
                <w:tab w:val="left" w:pos="259"/>
              </w:tabs>
              <w:spacing w:before="0" w:after="0" w:line="240" w:lineRule="auto"/>
              <w:ind w:left="115" w:right="539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 интерес детей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 в</w:t>
            </w:r>
          </w:p>
          <w:p>
            <w:pPr>
              <w:pStyle w:val="11"/>
              <w:ind w:right="802"/>
              <w:rPr>
                <w:sz w:val="24"/>
              </w:rPr>
            </w:pPr>
            <w:r>
              <w:rPr>
                <w:sz w:val="24"/>
              </w:rPr>
              <w:t>коллективе, 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между собой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 в общем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результате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20"/>
              </w:numPr>
              <w:tabs>
                <w:tab w:val="left" w:pos="255"/>
              </w:tabs>
              <w:spacing w:before="0" w:after="0" w:line="240" w:lineRule="auto"/>
              <w:ind w:left="115" w:right="136" w:firstLine="0"/>
              <w:jc w:val="left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детьми 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>
            <w:pPr>
              <w:pStyle w:val="11"/>
              <w:numPr>
                <w:ilvl w:val="0"/>
                <w:numId w:val="20"/>
              </w:numPr>
              <w:tabs>
                <w:tab w:val="left" w:pos="259"/>
              </w:tabs>
              <w:spacing w:before="1" w:after="0" w:line="240" w:lineRule="auto"/>
              <w:ind w:left="115" w:right="833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местах;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</w:tc>
        <w:tc>
          <w:tcPr>
            <w:tcW w:w="5374" w:type="dxa"/>
          </w:tcPr>
          <w:p>
            <w:pPr>
              <w:pStyle w:val="11"/>
              <w:ind w:left="143" w:right="8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 о себе, выразить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</w:p>
          <w:p>
            <w:pPr>
              <w:pStyle w:val="11"/>
              <w:ind w:left="143" w:right="177"/>
              <w:rPr>
                <w:sz w:val="24"/>
              </w:rPr>
            </w:pPr>
            <w:r>
              <w:rPr>
                <w:sz w:val="24"/>
              </w:rPr>
              <w:t>самоуважение 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подчеркивает достижения ребёнка.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их правами. 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расширении форм поведения и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ситуации взросления (помощь 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  <w:p>
            <w:pPr>
              <w:pStyle w:val="11"/>
              <w:ind w:left="143" w:right="11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чувствами, их выражением в 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>
            <w:pPr>
              <w:pStyle w:val="11"/>
              <w:ind w:left="143" w:right="268"/>
              <w:rPr>
                <w:sz w:val="24"/>
              </w:rPr>
            </w:pPr>
            <w:r>
              <w:rPr>
                <w:sz w:val="24"/>
              </w:rPr>
              <w:t>Анализирует с детьми причины и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 возникновению 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 примеры из жизненного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искусства, кинематографа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мультипликации. Учит детей понимать свои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них, демонстрирует примеры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 адекватные возрасту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>
            <w:pPr>
              <w:pStyle w:val="11"/>
              <w:ind w:left="143" w:right="212"/>
              <w:rPr>
                <w:sz w:val="24"/>
              </w:rPr>
            </w:pPr>
            <w:r>
              <w:rPr>
                <w:sz w:val="24"/>
              </w:rPr>
              <w:t>Обогащает представления о семье, семейных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 отношениях: члены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ближайшие родственники по линии матери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отца. Способствует пониманию того,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поддерживаются родственные связи (переписка,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 по телефону, посещения, 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друг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семейных традиций и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заботе и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 посильной помощи больному члену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>
            <w:pPr>
              <w:pStyle w:val="11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20" w:hRule="atLeast"/>
        </w:trPr>
        <w:tc>
          <w:tcPr>
            <w:tcW w:w="3925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74" w:type="dxa"/>
          </w:tcPr>
          <w:p>
            <w:pPr>
              <w:pStyle w:val="11"/>
              <w:spacing w:line="237" w:lineRule="auto"/>
              <w:ind w:left="143" w:right="357"/>
              <w:rPr>
                <w:sz w:val="24"/>
              </w:rPr>
            </w:pPr>
            <w:r>
              <w:rPr>
                <w:sz w:val="24"/>
              </w:rPr>
              <w:t>членом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предпочтения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>
            <w:pPr>
              <w:pStyle w:val="11"/>
              <w:ind w:left="143" w:right="415"/>
              <w:rPr>
                <w:sz w:val="24"/>
              </w:rPr>
            </w:pPr>
            <w:r>
              <w:rPr>
                <w:sz w:val="24"/>
              </w:rPr>
              <w:t>стремиться к деловому сотрудничеству;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ориентироваться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принимать общую 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43" w:right="929"/>
              <w:rPr>
                <w:sz w:val="24"/>
              </w:rPr>
            </w:pPr>
            <w:r>
              <w:rPr>
                <w:sz w:val="24"/>
              </w:rPr>
              <w:t>материалах, в процессе общего дела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внимательными друг к другу,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заинтересовать в достижении результата,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свое отношение к результату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  <w:p>
            <w:pPr>
              <w:pStyle w:val="11"/>
              <w:ind w:left="143" w:right="196"/>
              <w:rPr>
                <w:sz w:val="24"/>
              </w:rPr>
            </w:pPr>
            <w:r>
              <w:rPr>
                <w:sz w:val="24"/>
              </w:rPr>
              <w:t>предотвращение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 ситуаций, уступки друг 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 причин несогласия. Обогащает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детьми групповых форм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  <w:p>
            <w:pPr>
              <w:pStyle w:val="11"/>
              <w:ind w:left="143" w:right="334"/>
              <w:rPr>
                <w:sz w:val="24"/>
              </w:rPr>
            </w:pPr>
            <w:r>
              <w:rPr>
                <w:sz w:val="24"/>
              </w:rPr>
              <w:t>Педагог в совместной деятельности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обсуждение и установление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в группе,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детьми последствий несоблюдения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>
            <w:pPr>
              <w:pStyle w:val="11"/>
              <w:ind w:left="143" w:right="217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общественных местах; об обязанностях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 Обогащает словарь детей вежливыми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 (доброе утро, добрый вечер, 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 будьте здоровы, пожалуйста, извините,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>
            <w:pPr>
              <w:pStyle w:val="11"/>
              <w:ind w:left="143" w:right="172"/>
              <w:rPr>
                <w:sz w:val="24"/>
              </w:rPr>
            </w:pPr>
            <w:r>
              <w:rPr>
                <w:sz w:val="24"/>
              </w:rPr>
              <w:t>Развивает позитивное отношение к 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 чистоту в группе,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в зависимости от предстоящих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 (праздники, мероприятия), 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 пространству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 ДОО. Включает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>
            <w:pPr>
              <w:pStyle w:val="11"/>
              <w:ind w:left="143" w:right="444"/>
              <w:rPr>
                <w:sz w:val="24"/>
              </w:rPr>
            </w:pPr>
            <w:r>
              <w:rPr>
                <w:sz w:val="24"/>
              </w:rPr>
              <w:t>(законных представителей), пожилых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>
            <w:pPr>
              <w:pStyle w:val="11"/>
              <w:ind w:left="143" w:right="219"/>
              <w:rPr>
                <w:sz w:val="24"/>
              </w:rPr>
            </w:pPr>
            <w:r>
              <w:rPr>
                <w:sz w:val="24"/>
              </w:rPr>
              <w:t>гордости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3925" w:type="dxa"/>
          </w:tcPr>
          <w:p>
            <w:pPr>
              <w:pStyle w:val="11"/>
              <w:ind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>
            <w:pPr>
              <w:pStyle w:val="11"/>
              <w:numPr>
                <w:ilvl w:val="0"/>
                <w:numId w:val="21"/>
              </w:numPr>
              <w:tabs>
                <w:tab w:val="left" w:pos="315"/>
                <w:tab w:val="left" w:pos="1539"/>
                <w:tab w:val="left" w:pos="1899"/>
                <w:tab w:val="left" w:pos="2935"/>
              </w:tabs>
              <w:spacing w:before="0" w:after="0" w:line="240" w:lineRule="auto"/>
              <w:ind w:left="115" w:right="383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Родине,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 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территории России,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  <w:p>
            <w:pPr>
              <w:pStyle w:val="11"/>
              <w:numPr>
                <w:ilvl w:val="0"/>
                <w:numId w:val="21"/>
              </w:numPr>
              <w:tabs>
                <w:tab w:val="left" w:pos="255"/>
              </w:tabs>
              <w:spacing w:before="0" w:after="0" w:line="268" w:lineRule="exact"/>
              <w:ind w:left="255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  <w:tc>
          <w:tcPr>
            <w:tcW w:w="5374" w:type="dxa"/>
          </w:tcPr>
          <w:p>
            <w:pPr>
              <w:pStyle w:val="11"/>
              <w:ind w:left="3" w:right="177"/>
              <w:rPr>
                <w:sz w:val="24"/>
              </w:rPr>
            </w:pPr>
            <w:r>
              <w:rPr>
                <w:sz w:val="24"/>
              </w:rPr>
              <w:t>Педагог воспитывает 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символах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</w:p>
          <w:p>
            <w:pPr>
              <w:pStyle w:val="11"/>
              <w:ind w:left="3"/>
              <w:rPr>
                <w:sz w:val="24"/>
              </w:rPr>
            </w:pPr>
            <w:r>
              <w:rPr>
                <w:sz w:val="24"/>
              </w:rPr>
              <w:t>флаге,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>
            <w:pPr>
              <w:pStyle w:val="11"/>
              <w:spacing w:line="242" w:lineRule="auto"/>
              <w:ind w:left="3" w:right="212"/>
              <w:rPr>
                <w:sz w:val="24"/>
              </w:rPr>
            </w:pPr>
            <w:r>
              <w:rPr>
                <w:sz w:val="24"/>
              </w:rPr>
              <w:t>возникновения в доступной для детей 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  <w:p>
            <w:pPr>
              <w:pStyle w:val="11"/>
              <w:ind w:left="3" w:righ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>
            <w:pPr>
              <w:pStyle w:val="11"/>
              <w:spacing w:line="272" w:lineRule="exact"/>
              <w:ind w:left="3" w:right="835"/>
              <w:rPr>
                <w:sz w:val="24"/>
              </w:rPr>
            </w:pPr>
            <w:r>
              <w:rPr>
                <w:sz w:val="24"/>
              </w:rPr>
              <w:t>культуре. Развивает интерес к жизни людей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43" w:hRule="atLeast"/>
        </w:trPr>
        <w:tc>
          <w:tcPr>
            <w:tcW w:w="3925" w:type="dxa"/>
          </w:tcPr>
          <w:p>
            <w:pPr>
              <w:pStyle w:val="11"/>
              <w:ind w:right="600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</w:p>
          <w:p>
            <w:pPr>
              <w:pStyle w:val="11"/>
              <w:ind w:right="240"/>
              <w:rPr>
                <w:sz w:val="24"/>
              </w:rPr>
            </w:pPr>
            <w:r>
              <w:rPr>
                <w:sz w:val="24"/>
              </w:rPr>
              <w:t>празднования,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 поступки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>
            <w:pPr>
              <w:pStyle w:val="11"/>
              <w:ind w:right="153"/>
              <w:rPr>
                <w:sz w:val="24"/>
              </w:rPr>
            </w:pPr>
            <w:r>
              <w:rPr>
                <w:sz w:val="24"/>
              </w:rPr>
              <w:t>- поддерживать 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 по отношению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краю, эмоциональный</w:t>
            </w:r>
          </w:p>
          <w:p>
            <w:pPr>
              <w:pStyle w:val="11"/>
              <w:ind w:right="102"/>
              <w:rPr>
                <w:sz w:val="24"/>
              </w:rPr>
            </w:pPr>
            <w:r>
              <w:rPr>
                <w:sz w:val="24"/>
              </w:rPr>
              <w:t>отклик на проявления красоты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произведениях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  <w:tc>
          <w:tcPr>
            <w:tcW w:w="5374" w:type="dxa"/>
          </w:tcPr>
          <w:p>
            <w:pPr>
              <w:pStyle w:val="11"/>
              <w:ind w:left="3" w:right="91"/>
              <w:rPr>
                <w:sz w:val="24"/>
              </w:rPr>
            </w:pPr>
            <w:r>
              <w:rPr>
                <w:sz w:val="24"/>
              </w:rPr>
              <w:t>территории России, их образу жизни,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его выражению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 (рисуют, играют, обсуждают).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 особое внимание традициям и обычаям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 которые проживают на территории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>
            <w:pPr>
              <w:pStyle w:val="11"/>
              <w:ind w:left="3" w:right="139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праздниках: День России,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День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 Российской Федерации, День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 и космонавтики.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праздника, с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празднования, памятными местами в 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 посвященными празднику.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>
            <w:pPr>
              <w:pStyle w:val="11"/>
              <w:ind w:left="3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</w:p>
          <w:p>
            <w:pPr>
              <w:pStyle w:val="11"/>
              <w:ind w:left="3" w:right="263"/>
              <w:rPr>
                <w:sz w:val="24"/>
              </w:rPr>
            </w:pPr>
            <w:r>
              <w:rPr>
                <w:sz w:val="24"/>
              </w:rPr>
              <w:t>фактами,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позитивный эмоциональный отклик и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>
            <w:pPr>
              <w:pStyle w:val="11"/>
              <w:ind w:left="3" w:right="34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родине: поддерживает любознательность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родному краю; интерес, 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 так устроен населенный 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(расположение 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>
            <w:pPr>
              <w:pStyle w:val="11"/>
              <w:ind w:left="3" w:right="232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инфраструктуры);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 символов и памятников 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 откликаться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красоты в различных 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объектах. Поддерживает проявления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 социальной активности: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 участие в значимых 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 эмоций, связанных с 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 лет и подвигами горожан (чествование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9" w:hRule="atLeast"/>
        </w:trPr>
        <w:tc>
          <w:tcPr>
            <w:tcW w:w="3925" w:type="dxa"/>
          </w:tcPr>
          <w:p>
            <w:pPr>
              <w:pStyle w:val="11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>
            <w:pPr>
              <w:pStyle w:val="11"/>
              <w:numPr>
                <w:ilvl w:val="0"/>
                <w:numId w:val="22"/>
              </w:numPr>
              <w:tabs>
                <w:tab w:val="left" w:pos="259"/>
              </w:tabs>
              <w:spacing w:before="0" w:after="0" w:line="242" w:lineRule="auto"/>
              <w:ind w:left="115" w:right="207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>
            <w:pPr>
              <w:pStyle w:val="11"/>
              <w:numPr>
                <w:ilvl w:val="0"/>
                <w:numId w:val="22"/>
              </w:numPr>
              <w:tabs>
                <w:tab w:val="left" w:pos="315"/>
              </w:tabs>
              <w:spacing w:before="0" w:after="0" w:line="240" w:lineRule="auto"/>
              <w:ind w:left="115" w:right="598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>
            <w:pPr>
              <w:pStyle w:val="11"/>
              <w:numPr>
                <w:ilvl w:val="0"/>
                <w:numId w:val="22"/>
              </w:numPr>
              <w:tabs>
                <w:tab w:val="left" w:pos="259"/>
              </w:tabs>
              <w:spacing w:before="0" w:after="0" w:line="237" w:lineRule="auto"/>
              <w:ind w:left="115" w:right="480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 в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11"/>
              <w:ind w:right="174"/>
              <w:rPr>
                <w:sz w:val="24"/>
              </w:rPr>
            </w:pPr>
            <w:r>
              <w:rPr>
                <w:sz w:val="24"/>
              </w:rPr>
              <w:t>самообслуживанию, хозяйственно-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конструированию,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>
            <w:pPr>
              <w:pStyle w:val="11"/>
              <w:numPr>
                <w:ilvl w:val="0"/>
                <w:numId w:val="22"/>
              </w:numPr>
              <w:tabs>
                <w:tab w:val="left" w:pos="259"/>
              </w:tabs>
              <w:spacing w:before="0" w:after="0" w:line="240" w:lineRule="auto"/>
              <w:ind w:left="115" w:right="130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</w:p>
          <w:p>
            <w:pPr>
              <w:pStyle w:val="11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</w:p>
        </w:tc>
        <w:tc>
          <w:tcPr>
            <w:tcW w:w="5374" w:type="dxa"/>
          </w:tcPr>
          <w:p>
            <w:pPr>
              <w:pStyle w:val="11"/>
              <w:ind w:left="3" w:right="163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знакомит детей дошкольного возраста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видами производительного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(промышленность,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хозяйство) и обслуживающего (сфера досуга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сфера культуры, медицина, торговля)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 Создает образовательные ситуации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детей с конкретными 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 демонстрирует возможные связи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профессиями, обращает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каждой профессии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структурой трудового процесса (мотив,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>
            <w:pPr>
              <w:pStyle w:val="11"/>
              <w:spacing w:line="272" w:lineRule="exact"/>
              <w:ind w:left="3" w:right="881"/>
              <w:rPr>
                <w:sz w:val="24"/>
              </w:rPr>
            </w:pPr>
            <w:r>
              <w:rPr>
                <w:sz w:val="24"/>
              </w:rPr>
              <w:t>действий,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результат):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продавец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20" w:hRule="atLeast"/>
        </w:trPr>
        <w:tc>
          <w:tcPr>
            <w:tcW w:w="3925" w:type="dxa"/>
          </w:tcPr>
          <w:p>
            <w:pPr>
              <w:pStyle w:val="11"/>
              <w:ind w:right="802"/>
              <w:rPr>
                <w:sz w:val="24"/>
              </w:rPr>
            </w:pPr>
            <w:r>
              <w:rPr>
                <w:sz w:val="24"/>
              </w:rPr>
              <w:t>представления о 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  <w:tc>
          <w:tcPr>
            <w:tcW w:w="5374" w:type="dxa"/>
          </w:tcPr>
          <w:p>
            <w:pPr>
              <w:pStyle w:val="11"/>
              <w:spacing w:line="237" w:lineRule="auto"/>
              <w:ind w:left="3" w:right="457"/>
              <w:rPr>
                <w:sz w:val="24"/>
              </w:rPr>
            </w:pPr>
            <w:r>
              <w:rPr>
                <w:sz w:val="24"/>
              </w:rPr>
              <w:t>продает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покупателю,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фабрике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изготавливает товар, шофер развозит товар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грузчик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разгружает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  <w:p>
            <w:pPr>
              <w:pStyle w:val="11"/>
              <w:ind w:left="3" w:right="280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технике, в том числе цифровой,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</w:p>
          <w:p>
            <w:pPr>
              <w:pStyle w:val="11"/>
              <w:ind w:left="3" w:right="133"/>
              <w:rPr>
                <w:sz w:val="24"/>
              </w:rPr>
            </w:pPr>
            <w:r>
              <w:rPr>
                <w:sz w:val="24"/>
              </w:rPr>
              <w:t>техническими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 ускорению получения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облегчению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>
            <w:pPr>
              <w:pStyle w:val="11"/>
              <w:ind w:left="3" w:right="41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экономическими знаниями, рассказывает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>
            <w:pPr>
              <w:pStyle w:val="11"/>
              <w:ind w:left="3" w:right="153"/>
              <w:rPr>
                <w:sz w:val="24"/>
              </w:rPr>
            </w:pPr>
            <w:r>
              <w:rPr>
                <w:sz w:val="24"/>
              </w:rPr>
              <w:t>информации о товаре, формирует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 человека, обсуждает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назначение денег и их участие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 товаров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и игровые ситуации для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покупку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услуг,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к труду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>
            <w:pPr>
              <w:pStyle w:val="11"/>
              <w:ind w:left="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</w:p>
          <w:p>
            <w:pPr>
              <w:pStyle w:val="11"/>
              <w:spacing w:before="1"/>
              <w:ind w:left="3" w:right="151"/>
              <w:rPr>
                <w:sz w:val="24"/>
              </w:rPr>
            </w:pPr>
            <w:r>
              <w:rPr>
                <w:sz w:val="24"/>
              </w:rPr>
              <w:t>самообслуживания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сна, расставить ровно стулья за столами в 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деятельности), создает проблемные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 трудовые действия, привлекает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>
            <w:pPr>
              <w:pStyle w:val="11"/>
              <w:ind w:left="3" w:right="134"/>
              <w:rPr>
                <w:sz w:val="24"/>
              </w:rPr>
            </w:pPr>
            <w:r>
              <w:rPr>
                <w:sz w:val="24"/>
              </w:rPr>
              <w:t>(законных представителей) с целью создания дома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</w:p>
          <w:p>
            <w:pPr>
              <w:pStyle w:val="11"/>
              <w:ind w:left="3"/>
              <w:rPr>
                <w:sz w:val="24"/>
              </w:rPr>
            </w:pPr>
            <w:r>
              <w:rPr>
                <w:sz w:val="24"/>
              </w:rPr>
              <w:t>элементы хозяйственно­ бытового труда: 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 после обеда, вытереть пыль в 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 кровать, погладить носовой 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 домашнего питомца и тому 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 для 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дежурства, учит детей распределять между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поручения для получения 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6" w:hRule="atLeast"/>
        </w:trPr>
        <w:tc>
          <w:tcPr>
            <w:tcW w:w="3925" w:type="dxa"/>
          </w:tcPr>
          <w:p>
            <w:pPr>
              <w:pStyle w:val="11"/>
              <w:spacing w:line="242" w:lineRule="auto"/>
              <w:ind w:right="105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поведения:</w:t>
            </w:r>
          </w:p>
          <w:p>
            <w:pPr>
              <w:pStyle w:val="11"/>
              <w:ind w:right="1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основных источниках и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телекоммуникационной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>
            <w:pPr>
              <w:pStyle w:val="11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«Интернет»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сеть Интернет)</w:t>
            </w:r>
          </w:p>
          <w:p>
            <w:pPr>
              <w:pStyle w:val="11"/>
              <w:spacing w:line="232" w:lineRule="auto"/>
              <w:ind w:right="18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374" w:type="dxa"/>
          </w:tcPr>
          <w:p>
            <w:pPr>
              <w:pStyle w:val="11"/>
              <w:ind w:left="3" w:right="131"/>
              <w:rPr>
                <w:sz w:val="24"/>
              </w:rPr>
            </w:pPr>
            <w:r>
              <w:rPr>
                <w:sz w:val="24"/>
              </w:rPr>
              <w:t>Педагог создает условия для 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 правилах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быту, на улице, в природе, в общении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 Обсуждает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содержание детских книг, где 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попадают в опасные ситуации, побуждает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рассуждениям, что нужно было сделать,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обговаривает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постеры,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1" w:hRule="atLeast"/>
        </w:trPr>
        <w:tc>
          <w:tcPr>
            <w:tcW w:w="3925" w:type="dxa"/>
          </w:tcPr>
          <w:p>
            <w:pPr>
              <w:pStyle w:val="11"/>
              <w:spacing w:line="237" w:lineRule="auto"/>
              <w:ind w:right="512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</w:p>
          <w:p>
            <w:pPr>
              <w:pStyle w:val="11"/>
              <w:numPr>
                <w:ilvl w:val="0"/>
                <w:numId w:val="23"/>
              </w:numPr>
              <w:tabs>
                <w:tab w:val="left" w:pos="259"/>
              </w:tabs>
              <w:spacing w:before="0" w:after="0" w:line="240" w:lineRule="auto"/>
              <w:ind w:left="115" w:right="314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  <w:p>
            <w:pPr>
              <w:pStyle w:val="11"/>
              <w:numPr>
                <w:ilvl w:val="0"/>
                <w:numId w:val="23"/>
              </w:numPr>
              <w:tabs>
                <w:tab w:val="left" w:pos="259"/>
              </w:tabs>
              <w:spacing w:before="0" w:after="0" w:line="240" w:lineRule="auto"/>
              <w:ind w:left="115" w:right="314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знакомить с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пользования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</w:p>
          <w:p>
            <w:pPr>
              <w:pStyle w:val="11"/>
              <w:ind w:right="160"/>
              <w:rPr>
                <w:sz w:val="24"/>
              </w:rPr>
            </w:pPr>
            <w:r>
              <w:rPr>
                <w:spacing w:val="-1"/>
                <w:sz w:val="24"/>
              </w:rPr>
              <w:t>средств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5374" w:type="dxa"/>
          </w:tcPr>
          <w:p>
            <w:pPr>
              <w:pStyle w:val="11"/>
              <w:ind w:left="3" w:right="3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между необдуманным </w:t>
            </w:r>
            <w:r>
              <w:rPr>
                <w:sz w:val="24"/>
              </w:rPr>
              <w:t>и неосторожным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 ситуации (наступил на люк - чуть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провалился в шахту, толкнул ребёнка на горке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мальчик упал</w:t>
            </w:r>
            <w:r>
              <w:rPr>
                <w:sz w:val="24"/>
              </w:rPr>
              <w:t xml:space="preserve"> 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острый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>
            <w:pPr>
              <w:pStyle w:val="11"/>
              <w:ind w:left="3" w:right="261"/>
              <w:rPr>
                <w:sz w:val="24"/>
              </w:rPr>
            </w:pPr>
            <w:r>
              <w:rPr>
                <w:sz w:val="24"/>
              </w:rPr>
              <w:t>Инициирует проблемными вопросами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опасной ситуации, какие советы дети могли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>
            <w:pPr>
              <w:pStyle w:val="11"/>
              <w:ind w:left="3" w:right="61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 можно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  <w:p>
            <w:pPr>
              <w:pStyle w:val="11"/>
              <w:ind w:left="3" w:right="131"/>
              <w:rPr>
                <w:sz w:val="24"/>
              </w:rPr>
            </w:pPr>
            <w:r>
              <w:rPr>
                <w:sz w:val="24"/>
              </w:rPr>
              <w:t>применить навыки безопасного 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игровые и проблемные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решая которые ребёнок может закрепить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поведения. Инициирует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создание общих правил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группе, на улице, в природе,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 людьми, поощряет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предложения. Читает с детьми 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 инициирует обсуждение с детьми 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эпизодов книги, где герои попадают в 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 активизирует проблемными 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детей рассказать, как нужно было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 в подобной ситуации, чтобы 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>
            <w:pPr>
              <w:pStyle w:val="11"/>
              <w:ind w:left="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9299" w:type="dxa"/>
            <w:gridSpan w:val="2"/>
          </w:tcPr>
          <w:p>
            <w:pPr>
              <w:pStyle w:val="11"/>
              <w:spacing w:line="267" w:lineRule="exact"/>
              <w:ind w:left="211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925" w:type="dxa"/>
          </w:tcPr>
          <w:p>
            <w:pPr>
              <w:pStyle w:val="11"/>
              <w:spacing w:line="232" w:lineRule="auto"/>
              <w:ind w:left="283" w:right="257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4" w:type="dxa"/>
          </w:tcPr>
          <w:p>
            <w:pPr>
              <w:pStyle w:val="11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0" w:hRule="atLeast"/>
        </w:trPr>
        <w:tc>
          <w:tcPr>
            <w:tcW w:w="3925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>
            <w:pPr>
              <w:pStyle w:val="11"/>
              <w:numPr>
                <w:ilvl w:val="0"/>
                <w:numId w:val="24"/>
              </w:numPr>
              <w:tabs>
                <w:tab w:val="left" w:pos="259"/>
              </w:tabs>
              <w:spacing w:before="0" w:after="0" w:line="240" w:lineRule="auto"/>
              <w:ind w:left="115" w:right="179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 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самооценку </w:t>
            </w:r>
            <w:r>
              <w:rPr>
                <w:sz w:val="24"/>
              </w:rPr>
              <w:t>ребёнка, уверенность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 чувства 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школьником;</w:t>
            </w:r>
          </w:p>
          <w:p>
            <w:pPr>
              <w:pStyle w:val="11"/>
              <w:ind w:right="399"/>
              <w:rPr>
                <w:sz w:val="24"/>
              </w:rPr>
            </w:pPr>
            <w:r>
              <w:rPr>
                <w:sz w:val="24"/>
              </w:rPr>
              <w:t>обогащать опыт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 развитие 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социально-значимой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>
            <w:pPr>
              <w:pStyle w:val="11"/>
              <w:numPr>
                <w:ilvl w:val="0"/>
                <w:numId w:val="24"/>
              </w:numPr>
              <w:tabs>
                <w:tab w:val="left" w:pos="255"/>
              </w:tabs>
              <w:spacing w:before="0" w:after="0" w:line="240" w:lineRule="auto"/>
              <w:ind w:left="115" w:right="221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эмоциональный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 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распознавать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 и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 одобряемых действий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74" w:type="dxa"/>
          </w:tcPr>
          <w:p>
            <w:pPr>
              <w:pStyle w:val="11"/>
              <w:ind w:left="143" w:right="497"/>
              <w:rPr>
                <w:sz w:val="24"/>
              </w:rPr>
            </w:pPr>
            <w:r>
              <w:rPr>
                <w:sz w:val="24"/>
              </w:rPr>
              <w:t>Педагог обеспечивает детям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 и признания собственных ошибок,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рефлексии качества решения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определения путей развития. 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их правами, возможными вариантами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и реакций в случае их нарушения.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осознанное отношение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 и стремление быть полезным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>
            <w:pPr>
              <w:pStyle w:val="11"/>
              <w:ind w:left="143" w:right="120"/>
              <w:rPr>
                <w:sz w:val="24"/>
              </w:rPr>
            </w:pPr>
            <w:r>
              <w:rPr>
                <w:sz w:val="24"/>
              </w:rPr>
              <w:t>Педагог знакомит детей с изменением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 возрастом (ребёнок посещает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учится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 колледже, вузе, 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работает, пожилой человек передает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поколениям).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 укрепления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поколениями, взаимной поддержки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>
            <w:pPr>
              <w:pStyle w:val="11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25" w:type="dxa"/>
          </w:tcPr>
          <w:p>
            <w:pPr>
              <w:pStyle w:val="11"/>
              <w:ind w:right="509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>
            <w:pPr>
              <w:pStyle w:val="11"/>
              <w:numPr>
                <w:ilvl w:val="0"/>
                <w:numId w:val="25"/>
              </w:numPr>
              <w:tabs>
                <w:tab w:val="left" w:pos="259"/>
              </w:tabs>
              <w:spacing w:before="0" w:after="0" w:line="240" w:lineRule="auto"/>
              <w:ind w:left="115" w:right="210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способность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и учитывать 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</w:p>
          <w:p>
            <w:pPr>
              <w:pStyle w:val="11"/>
              <w:ind w:right="7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конфликты </w:t>
            </w:r>
            <w:r>
              <w:rPr>
                <w:sz w:val="24"/>
              </w:rPr>
              <w:t>конструктивными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>
            <w:pPr>
              <w:pStyle w:val="11"/>
              <w:numPr>
                <w:ilvl w:val="0"/>
                <w:numId w:val="25"/>
              </w:numPr>
              <w:tabs>
                <w:tab w:val="left" w:pos="259"/>
              </w:tabs>
              <w:spacing w:before="0" w:after="0" w:line="240" w:lineRule="auto"/>
              <w:ind w:left="115" w:right="183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поведения и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людьми, основ этикета,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</w:tc>
        <w:tc>
          <w:tcPr>
            <w:tcW w:w="5374" w:type="dxa"/>
          </w:tcPr>
          <w:p>
            <w:pPr>
              <w:pStyle w:val="11"/>
              <w:spacing w:line="237" w:lineRule="auto"/>
              <w:ind w:left="143" w:right="2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общеобразовательной </w:t>
            </w:r>
            <w:r>
              <w:rPr>
                <w:sz w:val="24"/>
              </w:rPr>
              <w:t>организации, школьниках,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</w:p>
          <w:p>
            <w:pPr>
              <w:pStyle w:val="11"/>
              <w:ind w:left="143" w:right="737"/>
              <w:rPr>
                <w:sz w:val="24"/>
              </w:rPr>
            </w:pPr>
            <w:r>
              <w:rPr>
                <w:sz w:val="24"/>
              </w:rPr>
              <w:t>письма. Расширяет представление 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>
            <w:pPr>
              <w:pStyle w:val="11"/>
              <w:ind w:left="143" w:right="140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  <w:p>
            <w:pPr>
              <w:pStyle w:val="11"/>
              <w:ind w:left="143" w:right="120"/>
              <w:rPr>
                <w:sz w:val="24"/>
              </w:rPr>
            </w:pPr>
            <w:r>
              <w:rPr>
                <w:sz w:val="24"/>
              </w:rPr>
              <w:t>эмоциональное состояние сверстников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(обращает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мимику, позу, поведение); помогает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 следствия возникновения 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свои переживания и рассказывать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них; использовать социально приемлемые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проявления эмоций и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</w:p>
          <w:p>
            <w:pPr>
              <w:pStyle w:val="11"/>
              <w:ind w:left="143" w:right="269"/>
              <w:rPr>
                <w:sz w:val="24"/>
              </w:rPr>
            </w:pPr>
            <w:r>
              <w:rPr>
                <w:sz w:val="24"/>
              </w:rPr>
              <w:t>эмоциональных состояний (сменить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прочее). Демонстрирует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Расширяет представления о семье, семейных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 отношениях: взаимные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>
            <w:pPr>
              <w:pStyle w:val="11"/>
              <w:spacing w:before="1"/>
              <w:ind w:left="143" w:right="858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качествах людей, их проявлении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  <w:p>
            <w:pPr>
              <w:pStyle w:val="11"/>
              <w:ind w:left="143" w:right="129"/>
              <w:rPr>
                <w:sz w:val="24"/>
              </w:rPr>
            </w:pPr>
            <w:r>
              <w:rPr>
                <w:sz w:val="24"/>
              </w:rPr>
              <w:t>Педагог развивает умение сотрудничать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 побуждает к обсуждению 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советуется с детьми по поводу дел в группе;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обращенность и интерес к мнению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различных видах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>
            <w:pPr>
              <w:pStyle w:val="11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вклада в общее дело; способствует тому,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в течение дня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выбирали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 устанавливать детям темп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>
            <w:pPr>
              <w:pStyle w:val="11"/>
              <w:tabs>
                <w:tab w:val="left" w:pos="3416"/>
              </w:tabs>
              <w:ind w:left="143" w:right="569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напоминаний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со сверстниками и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 словесной вежливости прощание,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Приучает детей самостоятельно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  <w:p>
            <w:pPr>
              <w:pStyle w:val="11"/>
              <w:tabs>
                <w:tab w:val="left" w:pos="2231"/>
              </w:tabs>
              <w:ind w:left="143" w:right="110" w:firstLine="532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</w:p>
          <w:p>
            <w:pPr>
              <w:pStyle w:val="11"/>
              <w:spacing w:before="12" w:line="232" w:lineRule="auto"/>
              <w:ind w:left="143"/>
              <w:rPr>
                <w:sz w:val="24"/>
              </w:rPr>
            </w:pPr>
            <w:r>
              <w:rPr>
                <w:sz w:val="24"/>
              </w:rPr>
              <w:t>заботятся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</w:tc>
      </w:tr>
    </w:tbl>
    <w:p>
      <w:pPr>
        <w:spacing w:after="0" w:line="232" w:lineRule="auto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3925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74" w:type="dxa"/>
          </w:tcPr>
          <w:p>
            <w:pPr>
              <w:pStyle w:val="11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9" w:hRule="atLeast"/>
        </w:trPr>
        <w:tc>
          <w:tcPr>
            <w:tcW w:w="3925" w:type="dxa"/>
          </w:tcPr>
          <w:p>
            <w:pPr>
              <w:pStyle w:val="11"/>
              <w:ind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>
            <w:pPr>
              <w:pStyle w:val="11"/>
              <w:numPr>
                <w:ilvl w:val="0"/>
                <w:numId w:val="26"/>
              </w:numPr>
              <w:tabs>
                <w:tab w:val="left" w:pos="259"/>
              </w:tabs>
              <w:spacing w:before="0" w:after="0" w:line="240" w:lineRule="auto"/>
              <w:ind w:left="115" w:right="492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  <w:p>
            <w:pPr>
              <w:pStyle w:val="11"/>
              <w:ind w:right="602"/>
              <w:rPr>
                <w:sz w:val="24"/>
              </w:rPr>
            </w:pPr>
            <w:r>
              <w:rPr>
                <w:sz w:val="24"/>
              </w:rPr>
              <w:t>отношение к Родине,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интерес к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>
            <w:pPr>
              <w:pStyle w:val="11"/>
              <w:numPr>
                <w:ilvl w:val="0"/>
                <w:numId w:val="26"/>
              </w:numPr>
              <w:tabs>
                <w:tab w:val="left" w:pos="259"/>
              </w:tabs>
              <w:spacing w:before="0" w:after="0" w:line="240" w:lineRule="auto"/>
              <w:ind w:left="115" w:right="164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 праздниках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 происходящим в 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 и верности интересам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>
            <w:pPr>
              <w:pStyle w:val="11"/>
              <w:numPr>
                <w:ilvl w:val="0"/>
                <w:numId w:val="26"/>
              </w:numPr>
              <w:tabs>
                <w:tab w:val="left" w:pos="259"/>
              </w:tabs>
              <w:spacing w:before="0" w:after="0" w:line="240" w:lineRule="auto"/>
              <w:ind w:left="115" w:right="121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практиками волонтерства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включать детей при 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в социальные 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пункте;</w:t>
            </w:r>
          </w:p>
          <w:p>
            <w:pPr>
              <w:pStyle w:val="11"/>
              <w:numPr>
                <w:ilvl w:val="0"/>
                <w:numId w:val="26"/>
              </w:numPr>
              <w:tabs>
                <w:tab w:val="left" w:pos="259"/>
              </w:tabs>
              <w:spacing w:before="0" w:after="0" w:line="240" w:lineRule="auto"/>
              <w:ind w:left="115" w:right="36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 пункту,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 переживание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настоящего; поощрять 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местом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проживания;</w:t>
            </w:r>
          </w:p>
        </w:tc>
        <w:tc>
          <w:tcPr>
            <w:tcW w:w="5374" w:type="dxa"/>
          </w:tcPr>
          <w:p>
            <w:pPr>
              <w:pStyle w:val="11"/>
              <w:ind w:left="143" w:right="145"/>
              <w:rPr>
                <w:sz w:val="24"/>
              </w:rPr>
            </w:pPr>
            <w:r>
              <w:rPr>
                <w:sz w:val="24"/>
              </w:rPr>
              <w:t>Педагог 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нашей Родине - России.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признаками и 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с учётом возрастных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ими информации (территория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и его границы, столица и так 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 что Россия - самая большая страна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карте. Расширяет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столице России - Москве 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административном центре федерального округа,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территории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Знакомит с основными положениями 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государственной 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>
            <w:pPr>
              <w:pStyle w:val="11"/>
              <w:ind w:left="143" w:right="559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мирно живут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воспитывает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 разных 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>
            <w:pPr>
              <w:pStyle w:val="11"/>
              <w:ind w:left="143" w:right="439"/>
              <w:jc w:val="both"/>
              <w:rPr>
                <w:sz w:val="24"/>
              </w:rPr>
            </w:pPr>
            <w:r>
              <w:rPr>
                <w:sz w:val="24"/>
              </w:rPr>
              <w:t>Знакомит детей с назначением и 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 волонтерства в России, 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отклик,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43" w:right="107"/>
              <w:rPr>
                <w:sz w:val="24"/>
              </w:rPr>
            </w:pPr>
            <w:r>
              <w:rPr>
                <w:sz w:val="24"/>
              </w:rPr>
              <w:t>значимости волонтерского движения. Предлагает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детям при поддержке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</w:p>
          <w:p>
            <w:pPr>
              <w:pStyle w:val="11"/>
              <w:ind w:left="143" w:right="597"/>
              <w:rPr>
                <w:sz w:val="24"/>
              </w:rPr>
            </w:pPr>
            <w:r>
              <w:rPr>
                <w:sz w:val="24"/>
              </w:rPr>
              <w:t>акции,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волонтерские 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>
            <w:pPr>
              <w:pStyle w:val="11"/>
              <w:ind w:left="143" w:right="120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</w:p>
          <w:p>
            <w:pPr>
              <w:pStyle w:val="11"/>
              <w:ind w:left="143" w:right="215"/>
              <w:rPr>
                <w:sz w:val="24"/>
              </w:rPr>
            </w:pPr>
            <w:r>
              <w:rPr>
                <w:sz w:val="24"/>
              </w:rPr>
              <w:t>флага 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герба Российской Федерации,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  <w:p>
            <w:pPr>
              <w:pStyle w:val="11"/>
              <w:ind w:left="143" w:right="283"/>
              <w:rPr>
                <w:sz w:val="24"/>
              </w:rPr>
            </w:pPr>
            <w:r>
              <w:rPr>
                <w:sz w:val="24"/>
              </w:rPr>
              <w:t>Знакомит детей с праздниками: День 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 Ленинграда от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блокады; Международный день родного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добровольца (волонтера) в России,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празднование событий,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 населенного пункта, - День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празднование военных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</w:p>
          <w:p>
            <w:pPr>
              <w:pStyle w:val="11"/>
              <w:ind w:left="143" w:right="562"/>
              <w:rPr>
                <w:sz w:val="24"/>
              </w:rPr>
            </w:pPr>
            <w:r>
              <w:rPr>
                <w:sz w:val="24"/>
              </w:rPr>
              <w:t>памятные даты, связанные с жизнью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детей к событиям, происходящим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 воспитывает чувство гордости за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</w:p>
          <w:p>
            <w:pPr>
              <w:pStyle w:val="11"/>
              <w:spacing w:before="3"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защитникам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4" w:hRule="atLeast"/>
        </w:trPr>
        <w:tc>
          <w:tcPr>
            <w:tcW w:w="3925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74" w:type="dxa"/>
          </w:tcPr>
          <w:p>
            <w:pPr>
              <w:pStyle w:val="11"/>
              <w:ind w:left="143" w:right="153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 живут, переживание чувства удивления,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восхищения 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 прошлого и настоящего. 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проявлению активной деятельностной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  <w:p>
            <w:pPr>
              <w:pStyle w:val="11"/>
              <w:ind w:left="143" w:right="380"/>
              <w:rPr>
                <w:sz w:val="24"/>
              </w:rPr>
            </w:pPr>
            <w:r>
              <w:rPr>
                <w:sz w:val="24"/>
              </w:rPr>
              <w:t>достопримечательностей родного населенного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 на прогулках и экскурсиях,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детской литературы, в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 художественно-эстетическая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картой, создавать коллажи и макеты локаций,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макеты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Знакомит детей с жизнью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 знаменитых горожан;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 связанными со 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7" w:hRule="atLeast"/>
        </w:trPr>
        <w:tc>
          <w:tcPr>
            <w:tcW w:w="3925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>
            <w:pPr>
              <w:pStyle w:val="11"/>
              <w:numPr>
                <w:ilvl w:val="0"/>
                <w:numId w:val="27"/>
              </w:numPr>
              <w:tabs>
                <w:tab w:val="left" w:pos="259"/>
              </w:tabs>
              <w:spacing w:before="0" w:after="0" w:line="237" w:lineRule="auto"/>
              <w:ind w:left="115" w:right="24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>
            <w:pPr>
              <w:pStyle w:val="11"/>
              <w:spacing w:before="1"/>
              <w:ind w:right="246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 как ценности общества,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>
            <w:pPr>
              <w:pStyle w:val="11"/>
              <w:numPr>
                <w:ilvl w:val="0"/>
                <w:numId w:val="27"/>
              </w:numPr>
              <w:tabs>
                <w:tab w:val="left" w:pos="259"/>
              </w:tabs>
              <w:spacing w:before="0" w:after="0" w:line="240" w:lineRule="auto"/>
              <w:ind w:left="115" w:right="1145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</w:p>
          <w:p>
            <w:pPr>
              <w:pStyle w:val="11"/>
              <w:ind w:right="109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материальных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>
            <w:pPr>
              <w:pStyle w:val="11"/>
              <w:numPr>
                <w:ilvl w:val="0"/>
                <w:numId w:val="27"/>
              </w:numPr>
              <w:tabs>
                <w:tab w:val="left" w:pos="255"/>
              </w:tabs>
              <w:spacing w:before="5" w:after="0" w:line="272" w:lineRule="exact"/>
              <w:ind w:left="255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right="255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>
            <w:pPr>
              <w:pStyle w:val="11"/>
              <w:ind w:right="387"/>
              <w:rPr>
                <w:sz w:val="24"/>
              </w:rPr>
            </w:pPr>
            <w:r>
              <w:rPr>
                <w:sz w:val="24"/>
              </w:rPr>
              <w:t>включаться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сверстниками;</w:t>
            </w:r>
          </w:p>
          <w:p>
            <w:pPr>
              <w:pStyle w:val="11"/>
              <w:numPr>
                <w:ilvl w:val="0"/>
                <w:numId w:val="27"/>
              </w:numPr>
              <w:tabs>
                <w:tab w:val="left" w:pos="259"/>
              </w:tabs>
              <w:spacing w:before="3" w:after="0" w:line="237" w:lineRule="auto"/>
              <w:ind w:left="115" w:right="41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  <w:p>
            <w:pPr>
              <w:pStyle w:val="11"/>
              <w:spacing w:before="2"/>
              <w:ind w:right="472"/>
              <w:rPr>
                <w:sz w:val="24"/>
              </w:rPr>
            </w:pPr>
            <w:r>
              <w:rPr>
                <w:sz w:val="24"/>
              </w:rPr>
              <w:t>-воспитывать 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 стремление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труде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</w:tc>
        <w:tc>
          <w:tcPr>
            <w:tcW w:w="5374" w:type="dxa"/>
          </w:tcPr>
          <w:p>
            <w:pPr>
              <w:pStyle w:val="11"/>
              <w:ind w:left="143" w:right="23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 взрослых путем знакомства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профессиями, 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>
            <w:pPr>
              <w:pStyle w:val="11"/>
              <w:ind w:left="143" w:right="155"/>
              <w:rPr>
                <w:sz w:val="24"/>
              </w:rPr>
            </w:pPr>
            <w:r>
              <w:rPr>
                <w:sz w:val="24"/>
              </w:rPr>
              <w:t>современных профессиях, возникших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 людей. Организует встречи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разных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</w:p>
          <w:p>
            <w:pPr>
              <w:pStyle w:val="11"/>
              <w:ind w:left="143" w:right="376"/>
              <w:rPr>
                <w:sz w:val="24"/>
              </w:rPr>
            </w:pPr>
            <w:r>
              <w:rPr>
                <w:sz w:val="24"/>
              </w:rPr>
              <w:t>продемонстрировать реальные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 организует просмотры видеофильмов,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 чтение 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</w:p>
          <w:p>
            <w:pPr>
              <w:pStyle w:val="11"/>
              <w:ind w:left="143" w:right="147"/>
              <w:rPr>
                <w:sz w:val="24"/>
              </w:rPr>
            </w:pPr>
            <w:r>
              <w:rPr>
                <w:sz w:val="24"/>
              </w:rPr>
              <w:t>многообразием профессий 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Организует этические беседы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обсуждения требований, предъявляемых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человеку определенной профессии, раскрывает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 качества, помогающие 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 профессионалом и качественно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расширения представлений детей об 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 в процессе производства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 товаров и услуг, о 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 в сфере обмена товаров и 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умений бережливости, 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процессе реализации обменных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деньги-товар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(продажа- покупка),</w:t>
            </w:r>
          </w:p>
          <w:p>
            <w:pPr>
              <w:pStyle w:val="11"/>
              <w:ind w:left="143" w:right="216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цене отдельных продуктов питания,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книг. В процессе обсуждения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</w:p>
          <w:p>
            <w:pPr>
              <w:pStyle w:val="11"/>
              <w:spacing w:line="272" w:lineRule="exact"/>
              <w:ind w:left="143" w:right="148"/>
              <w:rPr>
                <w:sz w:val="24"/>
              </w:rPr>
            </w:pPr>
            <w:r>
              <w:rPr>
                <w:sz w:val="24"/>
              </w:rPr>
              <w:t>бережного отношения к ресурсам 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4" w:hRule="atLeast"/>
        </w:trPr>
        <w:tc>
          <w:tcPr>
            <w:tcW w:w="3925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74" w:type="dxa"/>
          </w:tcPr>
          <w:p>
            <w:pPr>
              <w:pStyle w:val="11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обуви,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жилищу.</w:t>
            </w:r>
          </w:p>
          <w:p>
            <w:pPr>
              <w:pStyle w:val="11"/>
              <w:ind w:left="143" w:right="120"/>
              <w:rPr>
                <w:sz w:val="24"/>
              </w:rPr>
            </w:pPr>
            <w:r>
              <w:rPr>
                <w:sz w:val="24"/>
              </w:rPr>
              <w:t>Поощряет инициативность и 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процессах самообслуживания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 постель после сна, расставить 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 за столами в зоне учебной деятельности),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 проблемные и игровые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родителей (законных представителей)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 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</w:p>
          <w:p>
            <w:pPr>
              <w:pStyle w:val="11"/>
              <w:ind w:left="143" w:right="91"/>
              <w:rPr>
                <w:sz w:val="24"/>
              </w:rPr>
            </w:pPr>
            <w:r>
              <w:rPr>
                <w:sz w:val="24"/>
              </w:rPr>
              <w:t>умений реализовывать элементы 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 труда: вымыть тарелку после 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 пыль в комнате, застелить 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 носовой платок, покормить 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питомца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>
            <w:pPr>
              <w:pStyle w:val="11"/>
              <w:spacing w:before="3"/>
              <w:ind w:left="143" w:right="192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 поручений во время дежурства,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распределять между собой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 для получения единого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 знакомит детей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инструментов труда - ножниц,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иголки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7" w:hRule="atLeast"/>
        </w:trPr>
        <w:tc>
          <w:tcPr>
            <w:tcW w:w="3925" w:type="dxa"/>
          </w:tcPr>
          <w:p>
            <w:pPr>
              <w:pStyle w:val="11"/>
              <w:ind w:right="105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поведения:</w:t>
            </w:r>
          </w:p>
          <w:p>
            <w:pPr>
              <w:pStyle w:val="11"/>
              <w:numPr>
                <w:ilvl w:val="0"/>
                <w:numId w:val="28"/>
              </w:numPr>
              <w:tabs>
                <w:tab w:val="left" w:pos="259"/>
              </w:tabs>
              <w:spacing w:before="0" w:after="0" w:line="240" w:lineRule="auto"/>
              <w:ind w:left="115" w:right="128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для человека ситуациях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поведения; о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дорожного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качестве пешехода и 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</w:p>
          <w:p>
            <w:pPr>
              <w:pStyle w:val="11"/>
              <w:numPr>
                <w:ilvl w:val="0"/>
                <w:numId w:val="28"/>
              </w:numPr>
              <w:tabs>
                <w:tab w:val="left" w:pos="259"/>
              </w:tabs>
              <w:spacing w:before="0" w:after="0" w:line="240" w:lineRule="auto"/>
              <w:ind w:left="115" w:right="786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осторожное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 отношение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>
            <w:pPr>
              <w:pStyle w:val="11"/>
              <w:ind w:right="361"/>
              <w:jc w:val="both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 на улице, в природе, в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5374" w:type="dxa"/>
          </w:tcPr>
          <w:p>
            <w:pPr>
              <w:pStyle w:val="11"/>
              <w:spacing w:line="237" w:lineRule="auto"/>
              <w:ind w:left="143"/>
              <w:rPr>
                <w:sz w:val="24"/>
              </w:rPr>
            </w:pPr>
            <w:r>
              <w:rPr>
                <w:sz w:val="24"/>
              </w:rPr>
              <w:t>Педагог осуществляет ознакомление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>
            <w:pPr>
              <w:pStyle w:val="11"/>
              <w:ind w:left="143" w:right="142"/>
              <w:rPr>
                <w:sz w:val="24"/>
              </w:rPr>
            </w:pPr>
            <w:r>
              <w:rPr>
                <w:sz w:val="24"/>
              </w:rPr>
              <w:t>(погас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темноте,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потерялся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улице, в лесу, в магазине, во время 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 получил травму (ушиб, порез)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 Создавая игровые, 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>
            <w:pPr>
              <w:pStyle w:val="11"/>
              <w:ind w:left="143" w:right="181"/>
              <w:rPr>
                <w:sz w:val="24"/>
              </w:rPr>
            </w:pPr>
            <w:r>
              <w:rPr>
                <w:sz w:val="24"/>
              </w:rPr>
              <w:t>активизирует самостоятельный опыт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демонстрировать сформированные 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>
            <w:pPr>
              <w:pStyle w:val="11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поведения, ободряет похвалой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выполненные действия.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Педагог рассказывает детям об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первых признаках недомогания, травмах,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  <w:p>
            <w:pPr>
              <w:pStyle w:val="11"/>
              <w:ind w:left="143" w:right="216"/>
              <w:rPr>
                <w:sz w:val="24"/>
              </w:rPr>
            </w:pPr>
            <w:r>
              <w:rPr>
                <w:sz w:val="24"/>
              </w:rPr>
              <w:t>дидактических игр, упражнений действия 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 с оказанием первой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Организует встречи детей со специалистами, чьи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(врач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врач - травматолог, полицейский,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охранник в ДОО, пожарный и другие)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</w:p>
          <w:p>
            <w:pPr>
              <w:pStyle w:val="11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5"/>
        <w:gridCol w:w="53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1" w:hRule="atLeast"/>
        </w:trPr>
        <w:tc>
          <w:tcPr>
            <w:tcW w:w="3925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74" w:type="dxa"/>
          </w:tcPr>
          <w:p>
            <w:pPr>
              <w:pStyle w:val="11"/>
              <w:spacing w:line="237" w:lineRule="auto"/>
              <w:ind w:left="143" w:right="244"/>
              <w:rPr>
                <w:sz w:val="24"/>
              </w:rPr>
            </w:pPr>
            <w:r>
              <w:rPr>
                <w:sz w:val="24"/>
              </w:rPr>
              <w:t>местах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вокзалах, на праздниках, в развлекательных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  <w:p>
            <w:pPr>
              <w:pStyle w:val="11"/>
              <w:tabs>
                <w:tab w:val="left" w:pos="3432"/>
              </w:tabs>
              <w:ind w:left="143" w:right="236"/>
              <w:rPr>
                <w:sz w:val="24"/>
              </w:rPr>
            </w:pPr>
            <w:r>
              <w:rPr>
                <w:sz w:val="24"/>
              </w:rPr>
              <w:t>Обсуждает с детьми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взаимодействия•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 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разных жизненных ситуациях,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>
            <w:pPr>
              <w:pStyle w:val="11"/>
              <w:ind w:left="143" w:right="552"/>
              <w:rPr>
                <w:sz w:val="24"/>
              </w:rPr>
            </w:pPr>
            <w:r>
              <w:rPr>
                <w:sz w:val="24"/>
              </w:rPr>
              <w:t>Обсуждает с детьми безопасные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цифровых ресурсов,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требований Санитарных правил 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 «Санитарно-эпидемиологические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 к организациям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tabs>
                <w:tab w:val="left" w:pos="627"/>
                <w:tab w:val="left" w:pos="987"/>
                <w:tab w:val="left" w:pos="1919"/>
                <w:tab w:val="left" w:pos="2608"/>
                <w:tab w:val="left" w:pos="3588"/>
              </w:tabs>
              <w:ind w:left="143" w:right="239"/>
              <w:rPr>
                <w:sz w:val="24"/>
              </w:rPr>
            </w:pPr>
            <w:r>
              <w:rPr>
                <w:sz w:val="24"/>
              </w:rPr>
              <w:t>молодежи», утверждённых 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 государственного санитарного 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 (зарегистрировано Министерством 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18 декабря 2020 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61573),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января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2027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года (далее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 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  <w:p>
            <w:pPr>
              <w:pStyle w:val="11"/>
              <w:ind w:left="143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1.2.3685-21</w:t>
            </w:r>
          </w:p>
          <w:p>
            <w:pPr>
              <w:pStyle w:val="11"/>
              <w:spacing w:before="1"/>
              <w:ind w:left="143" w:right="195"/>
              <w:rPr>
                <w:sz w:val="24"/>
              </w:rPr>
            </w:pPr>
            <w:r>
              <w:rPr>
                <w:sz w:val="24"/>
              </w:rPr>
              <w:t>«Гигиенические нормативы и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 безопасности и (или) безвредности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человека факторов среды обитания»,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утверждённых постановлением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 от 28 января 2021 г. №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>
            <w:pPr>
              <w:pStyle w:val="11"/>
              <w:spacing w:line="242" w:lineRule="auto"/>
              <w:ind w:left="143" w:right="324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62296),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1.2.3685-21).</w:t>
            </w:r>
          </w:p>
        </w:tc>
      </w:tr>
    </w:tbl>
    <w:p>
      <w:pPr>
        <w:pStyle w:val="7"/>
        <w:ind w:left="0"/>
        <w:jc w:val="left"/>
        <w:rPr>
          <w:b/>
          <w:i/>
          <w:sz w:val="20"/>
        </w:rPr>
      </w:pPr>
    </w:p>
    <w:p>
      <w:pPr>
        <w:pStyle w:val="7"/>
        <w:spacing w:before="232"/>
        <w:ind w:firstLine="420" w:firstLineChars="150"/>
        <w:jc w:val="left"/>
      </w:pPr>
      <w:r>
        <w:t>Решение</w:t>
      </w:r>
      <w:r>
        <w:rPr>
          <w:spacing w:val="12"/>
        </w:rPr>
        <w:t xml:space="preserve"> </w:t>
      </w:r>
      <w:r>
        <w:t>совокупных</w:t>
      </w:r>
      <w:r>
        <w:rPr>
          <w:spacing w:val="13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области</w:t>
      </w:r>
    </w:p>
    <w:p>
      <w:pPr>
        <w:pStyle w:val="7"/>
        <w:tabs>
          <w:tab w:val="left" w:pos="1308"/>
          <w:tab w:val="left" w:pos="2824"/>
          <w:tab w:val="left" w:pos="4289"/>
          <w:tab w:val="left" w:pos="5929"/>
          <w:tab w:val="left" w:pos="7270"/>
          <w:tab w:val="left" w:pos="8850"/>
        </w:tabs>
        <w:spacing w:before="154" w:line="364" w:lineRule="auto"/>
        <w:ind w:right="905"/>
        <w:jc w:val="left"/>
      </w:pPr>
      <w:r>
        <w:t>«Социально-коммуникативное развитие» направлено на приобщение детей</w:t>
      </w:r>
      <w:r>
        <w:rPr>
          <w:spacing w:val="-67"/>
        </w:rPr>
        <w:t xml:space="preserve"> </w:t>
      </w:r>
      <w:r>
        <w:t>к</w:t>
      </w:r>
      <w:r>
        <w:tab/>
      </w:r>
      <w:r>
        <w:t>ценностям</w:t>
      </w:r>
      <w:r>
        <w:tab/>
      </w:r>
      <w:r>
        <w:t>«Родина»,</w:t>
      </w:r>
      <w:r>
        <w:tab/>
      </w:r>
      <w:r>
        <w:t>«Природа»,</w:t>
      </w:r>
      <w:r>
        <w:tab/>
      </w:r>
      <w:r>
        <w:t>«Семья»,</w:t>
      </w:r>
      <w:r>
        <w:tab/>
      </w:r>
      <w:r>
        <w:t>«Человек»,</w:t>
      </w:r>
      <w:r>
        <w:tab/>
      </w:r>
      <w:r>
        <w:rPr>
          <w:spacing w:val="-1"/>
        </w:rPr>
        <w:t>«Жизнь»,</w:t>
      </w:r>
    </w:p>
    <w:p>
      <w:pPr>
        <w:pStyle w:val="7"/>
        <w:tabs>
          <w:tab w:val="left" w:pos="2984"/>
          <w:tab w:val="left" w:pos="4317"/>
          <w:tab w:val="left" w:pos="5829"/>
          <w:tab w:val="left" w:pos="8366"/>
          <w:tab w:val="left" w:pos="9539"/>
        </w:tabs>
        <w:spacing w:line="360" w:lineRule="auto"/>
        <w:ind w:right="902"/>
        <w:jc w:val="left"/>
      </w:pPr>
      <w:r>
        <w:t>«Милосердие»,</w:t>
      </w:r>
      <w:r>
        <w:tab/>
      </w:r>
      <w:r>
        <w:t>«Добро»,</w:t>
      </w:r>
      <w:r>
        <w:tab/>
      </w:r>
      <w:r>
        <w:t>«Дружба»,</w:t>
      </w:r>
      <w:r>
        <w:tab/>
      </w:r>
      <w:r>
        <w:t>«Сотрудничество»,</w:t>
      </w:r>
      <w:r>
        <w:tab/>
      </w:r>
      <w:r>
        <w:t>«Труд».</w:t>
      </w:r>
      <w:r>
        <w:tab/>
      </w:r>
      <w: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 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>
      <w:pPr>
        <w:pStyle w:val="10"/>
        <w:numPr>
          <w:ilvl w:val="0"/>
          <w:numId w:val="8"/>
        </w:numPr>
        <w:tabs>
          <w:tab w:val="left" w:pos="1216"/>
          <w:tab w:val="left" w:pos="1217"/>
          <w:tab w:val="left" w:pos="2784"/>
          <w:tab w:val="left" w:pos="4129"/>
          <w:tab w:val="left" w:pos="4469"/>
          <w:tab w:val="left" w:pos="5345"/>
          <w:tab w:val="left" w:pos="6293"/>
          <w:tab w:val="left" w:pos="7330"/>
          <w:tab w:val="left" w:pos="9074"/>
        </w:tabs>
        <w:spacing w:before="4" w:after="0" w:line="355" w:lineRule="auto"/>
        <w:ind w:left="920" w:right="917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</w:r>
      <w:r>
        <w:rPr>
          <w:sz w:val="28"/>
        </w:rPr>
        <w:t>уважения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своей</w:t>
      </w:r>
      <w:r>
        <w:rPr>
          <w:sz w:val="28"/>
        </w:rPr>
        <w:tab/>
      </w:r>
      <w:r>
        <w:rPr>
          <w:sz w:val="28"/>
        </w:rPr>
        <w:t>семье,</w:t>
      </w:r>
      <w:r>
        <w:rPr>
          <w:sz w:val="28"/>
        </w:rPr>
        <w:tab/>
      </w:r>
      <w:r>
        <w:rPr>
          <w:sz w:val="28"/>
        </w:rPr>
        <w:t>своему</w:t>
      </w:r>
      <w:r>
        <w:rPr>
          <w:sz w:val="28"/>
        </w:rPr>
        <w:tab/>
      </w:r>
      <w:r>
        <w:rPr>
          <w:sz w:val="28"/>
        </w:rPr>
        <w:t>населенному</w:t>
      </w:r>
      <w:r>
        <w:rPr>
          <w:sz w:val="28"/>
        </w:rPr>
        <w:tab/>
      </w:r>
      <w:r>
        <w:rPr>
          <w:spacing w:val="-2"/>
          <w:sz w:val="28"/>
        </w:rPr>
        <w:t>пункту,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краю,</w:t>
      </w:r>
      <w:r>
        <w:rPr>
          <w:spacing w:val="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>
      <w:pPr>
        <w:pStyle w:val="10"/>
        <w:numPr>
          <w:ilvl w:val="0"/>
          <w:numId w:val="8"/>
        </w:numPr>
        <w:tabs>
          <w:tab w:val="left" w:pos="1209"/>
          <w:tab w:val="left" w:pos="8666"/>
        </w:tabs>
        <w:spacing w:before="3" w:after="0" w:line="357" w:lineRule="auto"/>
        <w:ind w:left="920" w:right="924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2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17"/>
          <w:sz w:val="28"/>
        </w:rPr>
        <w:t xml:space="preserve"> </w:t>
      </w:r>
      <w:r>
        <w:rPr>
          <w:sz w:val="28"/>
        </w:rPr>
        <w:t>к</w:t>
      </w:r>
      <w:r>
        <w:rPr>
          <w:spacing w:val="11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16"/>
          <w:sz w:val="28"/>
        </w:rPr>
        <w:t xml:space="preserve"> </w:t>
      </w:r>
      <w:r>
        <w:rPr>
          <w:sz w:val="28"/>
        </w:rPr>
        <w:t>людям</w:t>
      </w:r>
      <w:r>
        <w:rPr>
          <w:sz w:val="28"/>
        </w:rPr>
        <w:tab/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58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59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63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62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66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</w:p>
    <w:p>
      <w:pPr>
        <w:spacing w:after="0" w:line="357" w:lineRule="auto"/>
        <w:jc w:val="left"/>
        <w:rPr>
          <w:sz w:val="28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1"/>
      </w:pPr>
      <w:r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</w:p>
    <w:p>
      <w:pPr>
        <w:pStyle w:val="10"/>
        <w:numPr>
          <w:ilvl w:val="0"/>
          <w:numId w:val="8"/>
        </w:numPr>
        <w:tabs>
          <w:tab w:val="left" w:pos="1181"/>
        </w:tabs>
        <w:spacing w:before="6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нравственным 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России;</w:t>
      </w:r>
    </w:p>
    <w:p>
      <w:pPr>
        <w:pStyle w:val="10"/>
        <w:numPr>
          <w:ilvl w:val="0"/>
          <w:numId w:val="8"/>
        </w:numPr>
        <w:tabs>
          <w:tab w:val="left" w:pos="1229"/>
        </w:tabs>
        <w:spacing w:before="2" w:after="0" w:line="357" w:lineRule="auto"/>
        <w:ind w:left="920" w:right="899" w:firstLine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добре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зле,</w:t>
      </w:r>
      <w:r>
        <w:rPr>
          <w:spacing w:val="9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4"/>
          <w:sz w:val="28"/>
        </w:rPr>
        <w:t xml:space="preserve"> </w:t>
      </w:r>
      <w:r>
        <w:rPr>
          <w:sz w:val="28"/>
        </w:rPr>
        <w:t>и уродстве,</w:t>
      </w:r>
      <w:r>
        <w:rPr>
          <w:spacing w:val="8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лжи;</w:t>
      </w:r>
    </w:p>
    <w:p>
      <w:pPr>
        <w:pStyle w:val="10"/>
        <w:numPr>
          <w:ilvl w:val="0"/>
          <w:numId w:val="8"/>
        </w:numPr>
        <w:tabs>
          <w:tab w:val="left" w:pos="1373"/>
        </w:tabs>
        <w:spacing w:before="1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8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позиции;</w:t>
      </w:r>
    </w:p>
    <w:p>
      <w:pPr>
        <w:pStyle w:val="10"/>
        <w:numPr>
          <w:ilvl w:val="0"/>
          <w:numId w:val="8"/>
        </w:numPr>
        <w:tabs>
          <w:tab w:val="left" w:pos="1089"/>
          <w:tab w:val="left" w:pos="2428"/>
          <w:tab w:val="left" w:pos="3857"/>
          <w:tab w:val="left" w:pos="4973"/>
          <w:tab w:val="left" w:pos="6378"/>
          <w:tab w:val="left" w:pos="6734"/>
          <w:tab w:val="left" w:pos="8366"/>
        </w:tabs>
        <w:spacing w:before="0" w:after="0" w:line="360" w:lineRule="auto"/>
        <w:ind w:left="920" w:right="907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</w:r>
      <w:r>
        <w:rPr>
          <w:sz w:val="28"/>
        </w:rPr>
        <w:t>трудового</w:t>
      </w:r>
      <w:r>
        <w:rPr>
          <w:sz w:val="28"/>
        </w:rPr>
        <w:tab/>
      </w:r>
      <w:r>
        <w:rPr>
          <w:sz w:val="28"/>
        </w:rPr>
        <w:t>усилия,</w:t>
      </w:r>
      <w:r>
        <w:rPr>
          <w:sz w:val="28"/>
        </w:rPr>
        <w:tab/>
      </w:r>
      <w:r>
        <w:rPr>
          <w:sz w:val="28"/>
        </w:rPr>
        <w:t>привычки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доступному</w:t>
      </w:r>
      <w:r>
        <w:rPr>
          <w:sz w:val="28"/>
        </w:rPr>
        <w:tab/>
      </w:r>
      <w:r>
        <w:rPr>
          <w:sz w:val="28"/>
        </w:rPr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55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7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3"/>
          <w:sz w:val="28"/>
        </w:rPr>
        <w:t xml:space="preserve"> </w:t>
      </w:r>
      <w:r>
        <w:rPr>
          <w:sz w:val="28"/>
        </w:rPr>
        <w:t>сил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>
      <w:pPr>
        <w:pStyle w:val="10"/>
        <w:numPr>
          <w:ilvl w:val="0"/>
          <w:numId w:val="8"/>
        </w:numPr>
        <w:tabs>
          <w:tab w:val="left" w:pos="1236"/>
          <w:tab w:val="left" w:pos="1237"/>
          <w:tab w:val="left" w:pos="3205"/>
          <w:tab w:val="left" w:pos="4929"/>
          <w:tab w:val="left" w:pos="6169"/>
          <w:tab w:val="left" w:pos="6542"/>
          <w:tab w:val="left" w:pos="8298"/>
          <w:tab w:val="left" w:pos="9847"/>
        </w:tabs>
        <w:spacing w:before="1" w:after="0" w:line="357" w:lineRule="auto"/>
        <w:ind w:left="920" w:right="906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z w:val="28"/>
        </w:rPr>
        <w:t>способности</w:t>
      </w:r>
      <w:r>
        <w:rPr>
          <w:sz w:val="28"/>
        </w:rPr>
        <w:tab/>
      </w:r>
      <w:r>
        <w:rPr>
          <w:sz w:val="28"/>
        </w:rPr>
        <w:t>бережно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уважительно</w:t>
      </w:r>
      <w:r>
        <w:rPr>
          <w:sz w:val="28"/>
        </w:rPr>
        <w:tab/>
      </w:r>
      <w:r>
        <w:rPr>
          <w:sz w:val="28"/>
        </w:rPr>
        <w:t>относиться</w:t>
      </w:r>
      <w:r>
        <w:rPr>
          <w:sz w:val="28"/>
        </w:rPr>
        <w:tab/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 труда</w:t>
      </w:r>
      <w:r>
        <w:rPr>
          <w:spacing w:val="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>
      <w:pPr>
        <w:spacing w:before="0"/>
        <w:ind w:right="1123" w:firstLine="1820" w:firstLineChars="650"/>
        <w:jc w:val="both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«Познавательное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>
      <w:pPr>
        <w:pStyle w:val="3"/>
        <w:spacing w:before="174" w:line="355" w:lineRule="auto"/>
        <w:ind w:left="1152" w:right="1123"/>
        <w:jc w:val="center"/>
      </w:pPr>
      <w:r>
        <w:t>Содержание психолого-педагогической работы в разных возрастных</w:t>
      </w:r>
      <w:r>
        <w:rPr>
          <w:spacing w:val="-67"/>
        </w:rPr>
        <w:t xml:space="preserve"> </w:t>
      </w:r>
      <w:r>
        <w:t>группах (обязательная</w:t>
      </w:r>
      <w:r>
        <w:rPr>
          <w:spacing w:val="3"/>
        </w:rPr>
        <w:t xml:space="preserve"> </w:t>
      </w:r>
      <w:r>
        <w:t>часть)</w:t>
      </w:r>
    </w:p>
    <w:p>
      <w:pPr>
        <w:pStyle w:val="7"/>
        <w:spacing w:before="5" w:after="1"/>
        <w:ind w:left="0"/>
        <w:jc w:val="left"/>
        <w:rPr>
          <w:b/>
          <w:i/>
          <w:sz w:val="18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3"/>
        <w:gridCol w:w="53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9303" w:type="dxa"/>
            <w:gridSpan w:val="2"/>
          </w:tcPr>
          <w:p>
            <w:pPr>
              <w:pStyle w:val="11"/>
              <w:spacing w:before="35"/>
              <w:ind w:left="2112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  <w:lang w:val="ru-RU"/>
              </w:rPr>
              <w:t>Г</w:t>
            </w:r>
            <w:r>
              <w:rPr>
                <w:b/>
                <w:i/>
                <w:sz w:val="24"/>
              </w:rPr>
              <w:t>руппа раннего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(от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rFonts w:hint="default"/>
                <w:b/>
                <w:i/>
                <w:spacing w:val="5"/>
                <w:sz w:val="24"/>
                <w:lang w:val="ru-RU"/>
              </w:rPr>
              <w:t>1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rFonts w:hint="default"/>
                <w:b/>
                <w:i/>
                <w:sz w:val="24"/>
                <w:lang w:val="ru-RU"/>
              </w:rPr>
              <w:t xml:space="preserve"> до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913" w:type="dxa"/>
          </w:tcPr>
          <w:p>
            <w:pPr>
              <w:pStyle w:val="11"/>
              <w:ind w:left="275" w:right="266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90" w:type="dxa"/>
          </w:tcPr>
          <w:p>
            <w:pPr>
              <w:pStyle w:val="11"/>
              <w:ind w:left="147" w:right="1317" w:firstLine="67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4" w:hRule="atLeast"/>
        </w:trPr>
        <w:tc>
          <w:tcPr>
            <w:tcW w:w="3913" w:type="dxa"/>
          </w:tcPr>
          <w:p>
            <w:pPr>
              <w:pStyle w:val="11"/>
              <w:numPr>
                <w:ilvl w:val="0"/>
                <w:numId w:val="29"/>
              </w:numPr>
              <w:tabs>
                <w:tab w:val="left" w:pos="259"/>
              </w:tabs>
              <w:spacing w:before="0" w:after="0" w:line="240" w:lineRule="auto"/>
              <w:ind w:left="115" w:right="111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 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 осязательного,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вкусового,обонятельного;</w:t>
            </w:r>
          </w:p>
          <w:p>
            <w:pPr>
              <w:pStyle w:val="11"/>
              <w:numPr>
                <w:ilvl w:val="0"/>
                <w:numId w:val="29"/>
              </w:numPr>
              <w:tabs>
                <w:tab w:val="left" w:pos="259"/>
              </w:tabs>
              <w:spacing w:before="0" w:after="0" w:line="240" w:lineRule="auto"/>
              <w:ind w:left="115" w:right="30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</w:t>
            </w:r>
            <w:r>
              <w:rPr>
                <w:sz w:val="24"/>
              </w:rPr>
              <w:t>наглядно-действенное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 в процессе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1"/>
              <w:numPr>
                <w:ilvl w:val="0"/>
                <w:numId w:val="29"/>
              </w:numPr>
              <w:tabs>
                <w:tab w:val="left" w:pos="259"/>
              </w:tabs>
              <w:spacing w:before="0" w:after="0" w:line="240" w:lineRule="auto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  <w:p>
            <w:pPr>
              <w:pStyle w:val="11"/>
              <w:spacing w:before="1" w:line="230" w:lineRule="auto"/>
              <w:ind w:right="118"/>
              <w:rPr>
                <w:sz w:val="24"/>
              </w:rPr>
            </w:pPr>
            <w:r>
              <w:rPr>
                <w:sz w:val="24"/>
              </w:rPr>
              <w:t>обследовательские 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5390" w:type="dxa"/>
          </w:tcPr>
          <w:p>
            <w:pPr>
              <w:pStyle w:val="11"/>
              <w:ind w:left="147" w:right="993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>
            <w:pPr>
              <w:pStyle w:val="11"/>
              <w:ind w:left="147" w:right="306"/>
              <w:rPr>
                <w:sz w:val="24"/>
              </w:rPr>
            </w:pPr>
            <w:r>
              <w:rPr>
                <w:sz w:val="24"/>
              </w:rPr>
              <w:t>Педагог демонстрирует детям и включает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на сравнение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их сходства-различия, на подбор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группировку по заданному образцу (по 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 величине). Побуждает и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простейших действий, основанных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перестановке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>
            <w:pPr>
              <w:pStyle w:val="11"/>
              <w:spacing w:line="232" w:lineRule="auto"/>
              <w:ind w:left="147" w:right="306"/>
              <w:rPr>
                <w:sz w:val="24"/>
              </w:rPr>
            </w:pPr>
            <w:r>
              <w:rPr>
                <w:sz w:val="24"/>
              </w:rPr>
              <w:t>расположения, количества; на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переливания,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игры­</w:t>
            </w:r>
          </w:p>
        </w:tc>
      </w:tr>
    </w:tbl>
    <w:p>
      <w:pPr>
        <w:spacing w:after="0" w:line="232" w:lineRule="auto"/>
        <w:rPr>
          <w:sz w:val="24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3"/>
        <w:gridCol w:w="53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8" w:hRule="atLeast"/>
        </w:trPr>
        <w:tc>
          <w:tcPr>
            <w:tcW w:w="3913" w:type="dxa"/>
          </w:tcPr>
          <w:p>
            <w:pPr>
              <w:pStyle w:val="11"/>
              <w:spacing w:line="237" w:lineRule="auto"/>
              <w:ind w:right="32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>
            <w:pPr>
              <w:pStyle w:val="11"/>
              <w:ind w:right="277"/>
              <w:rPr>
                <w:sz w:val="24"/>
              </w:rPr>
            </w:pPr>
            <w:r>
              <w:rPr>
                <w:spacing w:val="-1"/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количеству, использовать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в качестве образца,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>
            <w:pPr>
              <w:pStyle w:val="11"/>
              <w:numPr>
                <w:ilvl w:val="0"/>
                <w:numId w:val="30"/>
              </w:numPr>
              <w:tabs>
                <w:tab w:val="left" w:pos="259"/>
              </w:tabs>
              <w:spacing w:before="0" w:after="0" w:line="240" w:lineRule="auto"/>
              <w:ind w:left="115" w:right="20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z w:val="24"/>
              </w:rPr>
              <w:t xml:space="preserve"> 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 величине и 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на основе чувственного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>
            <w:pPr>
              <w:pStyle w:val="11"/>
              <w:numPr>
                <w:ilvl w:val="0"/>
                <w:numId w:val="30"/>
              </w:numPr>
              <w:tabs>
                <w:tab w:val="left" w:pos="259"/>
              </w:tabs>
              <w:spacing w:before="0" w:after="0" w:line="240" w:lineRule="auto"/>
              <w:ind w:left="115" w:right="125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себе и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>
            <w:pPr>
              <w:pStyle w:val="11"/>
              <w:numPr>
                <w:ilvl w:val="0"/>
                <w:numId w:val="30"/>
              </w:numPr>
              <w:tabs>
                <w:tab w:val="left" w:pos="259"/>
              </w:tabs>
              <w:spacing w:before="0" w:after="0" w:line="240" w:lineRule="auto"/>
              <w:ind w:left="115" w:right="673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ребёнок, его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достопримечательностях,</w:t>
            </w:r>
          </w:p>
          <w:p>
            <w:pPr>
              <w:pStyle w:val="11"/>
              <w:ind w:right="130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>
            <w:pPr>
              <w:pStyle w:val="11"/>
              <w:numPr>
                <w:ilvl w:val="0"/>
                <w:numId w:val="30"/>
              </w:numPr>
              <w:tabs>
                <w:tab w:val="left" w:pos="255"/>
              </w:tabs>
              <w:spacing w:before="0" w:after="0" w:line="240" w:lineRule="auto"/>
              <w:ind w:left="115" w:right="148"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 животными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их названиями,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 и 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>
            <w:pPr>
              <w:pStyle w:val="11"/>
              <w:numPr>
                <w:ilvl w:val="0"/>
                <w:numId w:val="30"/>
              </w:numPr>
              <w:tabs>
                <w:tab w:val="left" w:pos="259"/>
              </w:tabs>
              <w:spacing w:before="0" w:after="0" w:line="240" w:lineRule="auto"/>
              <w:ind w:left="115" w:right="168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явлениями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  <w:tc>
          <w:tcPr>
            <w:tcW w:w="5390" w:type="dxa"/>
          </w:tcPr>
          <w:p>
            <w:pPr>
              <w:pStyle w:val="11"/>
              <w:ind w:left="147" w:right="120"/>
              <w:rPr>
                <w:sz w:val="24"/>
              </w:rPr>
            </w:pPr>
            <w:r>
              <w:rPr>
                <w:sz w:val="24"/>
              </w:rPr>
              <w:t>занятия с использованием предметов-орудий: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сачков, черпачков для выуживания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 емкостей с водой или без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шариков, плавающих игрушек, палочек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свисающим на веревке магнитом для «ловли»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имитирующими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>
            <w:pPr>
              <w:pStyle w:val="11"/>
              <w:ind w:left="147" w:right="353"/>
              <w:rPr>
                <w:sz w:val="24"/>
              </w:rPr>
            </w:pPr>
            <w:r>
              <w:rPr>
                <w:sz w:val="24"/>
              </w:rPr>
              <w:t>(заколачивание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втулочек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верстачок, сборка каталок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 или пластмассовых винтов)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подобное, создает ситуации для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предметов-орудий 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 бытовой деятельности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1"/>
              <w:tabs>
                <w:tab w:val="left" w:pos="1167"/>
                <w:tab w:val="left" w:pos="2408"/>
                <w:tab w:val="left" w:pos="3568"/>
                <w:tab w:val="left" w:pos="4372"/>
              </w:tabs>
              <w:ind w:left="14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</w:p>
          <w:p>
            <w:pPr>
              <w:pStyle w:val="11"/>
              <w:tabs>
                <w:tab w:val="left" w:pos="1736"/>
                <w:tab w:val="left" w:pos="2347"/>
              </w:tabs>
              <w:ind w:left="147" w:right="133"/>
              <w:rPr>
                <w:sz w:val="24"/>
              </w:rPr>
            </w:pPr>
            <w:r>
              <w:rPr>
                <w:sz w:val="24"/>
              </w:rPr>
              <w:t>предметами,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ориентации на 2-3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одноцветных,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разноцветных пирамидок из 4-5 и более колец,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располагая их по убывающей величине;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по форме и цвету башенок из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форм-вкладышей; разбирание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трехместной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ind w:left="147" w:right="150"/>
              <w:rPr>
                <w:sz w:val="24"/>
              </w:rPr>
            </w:pPr>
            <w:r>
              <w:rPr>
                <w:sz w:val="24"/>
              </w:rPr>
              <w:t>совмещением рисунка на её частях, закрепляя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детьми слов, 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проведения с детьми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 способы обследования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- ощупывание, 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 сопоставление; продолжает 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появление настойчивости в 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>
            <w:pPr>
              <w:pStyle w:val="11"/>
              <w:spacing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>
            <w:pPr>
              <w:pStyle w:val="11"/>
              <w:ind w:left="147" w:right="204"/>
              <w:rPr>
                <w:sz w:val="24"/>
              </w:rPr>
            </w:pPr>
            <w:r>
              <w:rPr>
                <w:sz w:val="24"/>
              </w:rPr>
              <w:t>педагог подводит детей к освоению 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в различении формы 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используя предэталоные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шаре, кубе, круге, квадрате;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 предметов и геометрических фигур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 различению и сравниванию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величине, выбору среди двух предметов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</w:p>
          <w:p>
            <w:pPr>
              <w:pStyle w:val="11"/>
              <w:spacing w:line="242" w:lineRule="auto"/>
              <w:ind w:left="147" w:right="349"/>
              <w:rPr>
                <w:b/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стороне различных групп предметов (много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много, много и мало, много и один) предметов.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>
            <w:pPr>
              <w:pStyle w:val="11"/>
              <w:ind w:left="147" w:right="197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мире, знакомит их с 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жизни, с деятельностью 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варит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кашу,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лечит);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  <w:p>
            <w:pPr>
              <w:pStyle w:val="11"/>
              <w:spacing w:before="2"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имени,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родственников),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3"/>
        <w:gridCol w:w="53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36" w:hRule="atLeast"/>
        </w:trPr>
        <w:tc>
          <w:tcPr>
            <w:tcW w:w="3913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90" w:type="dxa"/>
          </w:tcPr>
          <w:p>
            <w:pPr>
              <w:pStyle w:val="11"/>
              <w:ind w:left="147" w:right="187"/>
              <w:rPr>
                <w:sz w:val="24"/>
              </w:rPr>
            </w:pPr>
            <w:r>
              <w:rPr>
                <w:sz w:val="24"/>
              </w:rPr>
              <w:t>внешнем облике человека, о его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особенностях (у каждого </w:t>
            </w:r>
            <w:r>
              <w:rPr>
                <w:sz w:val="24"/>
              </w:rPr>
              <w:t>есть голова, руки, ноги,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лицо; на лице - глаза, нос, рот и так далее); о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 и эмоциональных 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(проголодался - насытился, устал - отдохнул;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намочил - вытер; заплакал - засмеялся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 о деятельности близких ребёнку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(«Мама моет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пол»;</w:t>
            </w:r>
          </w:p>
          <w:p>
            <w:pPr>
              <w:pStyle w:val="11"/>
              <w:spacing w:line="273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носочки»;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«Сестра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рисует»;</w:t>
            </w:r>
          </w:p>
          <w:p>
            <w:pPr>
              <w:pStyle w:val="11"/>
              <w:spacing w:line="274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«Дедушка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газету»;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гараж»;</w:t>
            </w:r>
          </w:p>
          <w:p>
            <w:pPr>
              <w:pStyle w:val="11"/>
              <w:spacing w:line="242" w:lineRule="auto"/>
              <w:ind w:left="147" w:right="195"/>
              <w:rPr>
                <w:b/>
                <w:sz w:val="24"/>
              </w:rPr>
            </w:pPr>
            <w:r>
              <w:rPr>
                <w:sz w:val="24"/>
              </w:rPr>
              <w:t>«Папа работает за компьютером»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 о предметах, действиях с ними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назначении: предметы домашнего обихода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(веник, метла, лопата, ведро, лейка и так 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Природа:</w:t>
            </w:r>
          </w:p>
          <w:p>
            <w:pPr>
              <w:pStyle w:val="11"/>
              <w:spacing w:line="237" w:lineRule="auto"/>
              <w:ind w:left="147" w:right="545"/>
              <w:rPr>
                <w:sz w:val="24"/>
              </w:rPr>
            </w:pPr>
            <w:r>
              <w:rPr>
                <w:sz w:val="24"/>
              </w:rPr>
              <w:t>в процессе ознакомления с природой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 взаимодействие и 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  <w:p>
            <w:pPr>
              <w:pStyle w:val="11"/>
              <w:ind w:left="147" w:right="278"/>
              <w:rPr>
                <w:sz w:val="24"/>
              </w:rPr>
            </w:pPr>
            <w:r>
              <w:rPr>
                <w:sz w:val="24"/>
              </w:rPr>
              <w:t>природы, явления природы, которые 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непосредственного восприятия.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домашних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детенышах (особенности внешнего 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тела, питание, способы передвижения),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 ближайшего окружения (деревья,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 фрукты и другие), их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 (цвет, строение, поверхность, вкус),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 внимание и поддерживает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 неживой природы (солнце, небо,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облака, песок, вода), к некоторым 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(снег,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ветер),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растениям.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67" w:lineRule="exact"/>
              <w:ind w:left="2109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913" w:type="dxa"/>
          </w:tcPr>
          <w:p>
            <w:pPr>
              <w:pStyle w:val="11"/>
              <w:spacing w:line="232" w:lineRule="auto"/>
              <w:ind w:left="279" w:right="249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90" w:type="dxa"/>
          </w:tcPr>
          <w:p>
            <w:pPr>
              <w:pStyle w:val="11"/>
              <w:spacing w:line="267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3" w:hRule="atLeast"/>
        </w:trPr>
        <w:tc>
          <w:tcPr>
            <w:tcW w:w="3913" w:type="dxa"/>
          </w:tcPr>
          <w:p>
            <w:pPr>
              <w:pStyle w:val="11"/>
              <w:numPr>
                <w:ilvl w:val="0"/>
                <w:numId w:val="31"/>
              </w:numPr>
              <w:tabs>
                <w:tab w:val="left" w:pos="259"/>
              </w:tabs>
              <w:spacing w:before="0" w:after="0" w:line="240" w:lineRule="auto"/>
              <w:ind w:left="115" w:right="113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сенсорных эталонах цвета и</w:t>
            </w:r>
          </w:p>
          <w:p>
            <w:pPr>
              <w:pStyle w:val="11"/>
              <w:ind w:right="536"/>
              <w:rPr>
                <w:sz w:val="24"/>
              </w:rPr>
            </w:pPr>
            <w:r>
              <w:rPr>
                <w:sz w:val="24"/>
              </w:rPr>
              <w:t>формы, их использовании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31"/>
              </w:numPr>
              <w:tabs>
                <w:tab w:val="left" w:pos="259"/>
              </w:tabs>
              <w:spacing w:before="0" w:after="0" w:line="240" w:lineRule="auto"/>
              <w:ind w:left="115" w:right="195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попарного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предметов по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и количеству, 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соотношение между собой;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осваивать чувственные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ориентировки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>
            <w:pPr>
              <w:pStyle w:val="11"/>
              <w:numPr>
                <w:ilvl w:val="0"/>
                <w:numId w:val="31"/>
              </w:numPr>
              <w:tabs>
                <w:tab w:val="left" w:pos="255"/>
              </w:tabs>
              <w:spacing w:before="0" w:after="0" w:line="270" w:lineRule="atLeast"/>
              <w:ind w:left="115" w:right="150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</w:p>
        </w:tc>
        <w:tc>
          <w:tcPr>
            <w:tcW w:w="5390" w:type="dxa"/>
          </w:tcPr>
          <w:p>
            <w:pPr>
              <w:pStyle w:val="11"/>
              <w:spacing w:line="242" w:lineRule="auto"/>
              <w:ind w:left="147" w:right="996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>
            <w:pPr>
              <w:pStyle w:val="11"/>
              <w:ind w:left="147" w:right="186"/>
              <w:rPr>
                <w:sz w:val="24"/>
              </w:rPr>
            </w:pPr>
            <w:r>
              <w:rPr>
                <w:sz w:val="24"/>
              </w:rPr>
              <w:t>педагог развивает у детей осязательно-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 действия: 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поглаживание, ощупывание ладонью, 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контуру, прокатывание, бросание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 расширяет содержание представлений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ребёнка о различных цветах (красный, 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 синий, черный, белый),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серый)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47" w:right="165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поисковую деятельность, конкретизирует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 детей,</w:t>
            </w:r>
          </w:p>
          <w:p>
            <w:pPr>
              <w:pStyle w:val="11"/>
              <w:spacing w:line="270" w:lineRule="atLeast"/>
              <w:ind w:left="147" w:right="563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цели, 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3"/>
        <w:gridCol w:w="53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13" w:type="dxa"/>
          </w:tcPr>
          <w:p>
            <w:pPr>
              <w:pStyle w:val="11"/>
              <w:spacing w:line="237" w:lineRule="auto"/>
              <w:ind w:right="391"/>
              <w:rPr>
                <w:sz w:val="24"/>
              </w:rPr>
            </w:pPr>
            <w:r>
              <w:rPr>
                <w:sz w:val="24"/>
              </w:rPr>
              <w:t>эмоционально-положительного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членам семьи,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>
            <w:pPr>
              <w:pStyle w:val="11"/>
              <w:numPr>
                <w:ilvl w:val="0"/>
                <w:numId w:val="32"/>
              </w:numPr>
              <w:tabs>
                <w:tab w:val="left" w:pos="259"/>
              </w:tabs>
              <w:spacing w:before="0" w:after="0" w:line="240" w:lineRule="auto"/>
              <w:ind w:left="115" w:right="25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конкретизировать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объектах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окружения: о родном 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 названии,</w:t>
            </w:r>
          </w:p>
          <w:p>
            <w:pPr>
              <w:pStyle w:val="11"/>
              <w:ind w:right="1012"/>
              <w:rPr>
                <w:sz w:val="24"/>
              </w:rPr>
            </w:pPr>
            <w:r>
              <w:rPr>
                <w:sz w:val="24"/>
              </w:rPr>
              <w:t>достопримечательностях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</w:p>
          <w:p>
            <w:pPr>
              <w:pStyle w:val="11"/>
              <w:ind w:right="542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>
            <w:pPr>
              <w:pStyle w:val="11"/>
              <w:numPr>
                <w:ilvl w:val="0"/>
                <w:numId w:val="32"/>
              </w:numPr>
              <w:tabs>
                <w:tab w:val="left" w:pos="259"/>
              </w:tabs>
              <w:spacing w:before="0" w:after="0" w:line="240" w:lineRule="auto"/>
              <w:ind w:left="115" w:right="123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 и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 животных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их 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природе,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 деятельности 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>
            <w:pPr>
              <w:pStyle w:val="11"/>
              <w:ind w:right="269"/>
              <w:jc w:val="both"/>
              <w:rPr>
                <w:sz w:val="24"/>
              </w:rPr>
            </w:pPr>
            <w:r>
              <w:rPr>
                <w:sz w:val="24"/>
              </w:rPr>
              <w:t>знакомить с правилами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отношению к живым 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5390" w:type="dxa"/>
          </w:tcPr>
          <w:p>
            <w:pPr>
              <w:pStyle w:val="11"/>
              <w:ind w:left="147" w:right="399"/>
              <w:rPr>
                <w:sz w:val="24"/>
              </w:rPr>
            </w:pPr>
            <w:r>
              <w:rPr>
                <w:sz w:val="24"/>
              </w:rPr>
              <w:t>деятельности, развивает умения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образец, инструкцию взрослого,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  <w:p>
            <w:pPr>
              <w:pStyle w:val="11"/>
              <w:ind w:left="147" w:right="653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>
            <w:pPr>
              <w:pStyle w:val="11"/>
              <w:ind w:left="147" w:right="150"/>
              <w:rPr>
                <w:sz w:val="24"/>
              </w:rPr>
            </w:pPr>
            <w:r>
              <w:rPr>
                <w:sz w:val="24"/>
              </w:rPr>
              <w:t>при сравнении двух предметов по 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признаку педагог</w:t>
            </w:r>
            <w:r>
              <w:rPr>
                <w:sz w:val="24"/>
              </w:rPr>
              <w:t xml:space="preserve"> направляет внимание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 сходства, на овладение 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 в пары предметов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 признаками сходства,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группировкой по заданному 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образцу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</w:p>
          <w:p>
            <w:pPr>
              <w:pStyle w:val="11"/>
              <w:spacing w:line="272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>
            <w:pPr>
              <w:pStyle w:val="11"/>
              <w:ind w:left="147" w:right="163"/>
              <w:rPr>
                <w:sz w:val="24"/>
              </w:rPr>
            </w:pPr>
            <w:r>
              <w:rPr>
                <w:sz w:val="24"/>
              </w:rPr>
              <w:t>педагог продолжает работу по освоению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пространственно-количественных связей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между предметами: больше-меньше,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короче-длиннее, шире-уже, выше-ниже, такие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размеру; больше-меньше, столько 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поровну, не поровну по количеству,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наложения и приложения;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уравниванием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>
            <w:pPr>
              <w:pStyle w:val="11"/>
              <w:ind w:left="147" w:right="277"/>
              <w:rPr>
                <w:sz w:val="24"/>
              </w:rPr>
            </w:pPr>
            <w:r>
              <w:rPr>
                <w:sz w:val="24"/>
              </w:rPr>
              <w:t>предметов путем добавления одного предмета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меньшей группе или удаления одного 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большей группы; расширяет диапазон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свойства, качества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>
            <w:pPr>
              <w:pStyle w:val="11"/>
              <w:ind w:left="147" w:right="144"/>
              <w:rPr>
                <w:sz w:val="24"/>
              </w:rPr>
            </w:pPr>
            <w:r>
              <w:rPr>
                <w:sz w:val="24"/>
              </w:rPr>
              <w:t>знакомит детей с некоторыми фигурами: 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данные названия; обращает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быту характеристик: 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(дальше), раньше (позже); помогает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от себя: впереди (сзади), 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(снизу),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справа (слева)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</w:p>
          <w:p>
            <w:pPr>
              <w:pStyle w:val="11"/>
              <w:ind w:left="147" w:right="467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ночи).</w:t>
            </w:r>
          </w:p>
          <w:p>
            <w:pPr>
              <w:pStyle w:val="11"/>
              <w:spacing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>
            <w:pPr>
              <w:pStyle w:val="11"/>
              <w:ind w:left="147" w:right="280"/>
              <w:rPr>
                <w:sz w:val="24"/>
              </w:rPr>
            </w:pPr>
            <w:r>
              <w:rPr>
                <w:sz w:val="24"/>
              </w:rPr>
              <w:t>педагог формирует у детей 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и эмоционально­ 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 поощряет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называть их по имени, включаться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 в общение и игры с ними; 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благодарить за подарки, 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посильную помощь родным, приобщаться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семьи. Знакомит с населенным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пунктом, в котором живет ребёнок, 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 представления о родной стране,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3"/>
        <w:gridCol w:w="53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20" w:hRule="atLeast"/>
        </w:trPr>
        <w:tc>
          <w:tcPr>
            <w:tcW w:w="3913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90" w:type="dxa"/>
          </w:tcPr>
          <w:p>
            <w:pPr>
              <w:pStyle w:val="11"/>
              <w:ind w:left="147" w:right="268"/>
              <w:rPr>
                <w:sz w:val="24"/>
              </w:rPr>
            </w:pPr>
            <w:r>
              <w:rPr>
                <w:sz w:val="24"/>
              </w:rPr>
              <w:t>событиях. Включая детей в отдельные 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знакомит с трудом людей близкого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(ходят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убирают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квартиру,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>
            <w:pPr>
              <w:pStyle w:val="11"/>
              <w:spacing w:line="242" w:lineRule="auto"/>
              <w:ind w:left="147" w:right="17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водителя).</w:t>
            </w:r>
          </w:p>
          <w:p>
            <w:pPr>
              <w:pStyle w:val="11"/>
              <w:ind w:left="147" w:right="218"/>
              <w:rPr>
                <w:sz w:val="24"/>
              </w:rPr>
            </w:pPr>
            <w:r>
              <w:rPr>
                <w:sz w:val="24"/>
              </w:rPr>
              <w:t>Демонстрирует некоторые инструменты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бережное отношение к 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сделанным руками человека. Поощряет детей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 аккуратности (не сорить, убирать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собой, не расходовать лишние материалы зря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далее). Дает первые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разнообразии вещей: </w:t>
            </w:r>
            <w:r>
              <w:rPr>
                <w:sz w:val="24"/>
              </w:rPr>
              <w:t>игрушек, видов транспорта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(машина,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корабль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(большие, маленькие, толстые, тонкие, книжки-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книжки-картинки и другие).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обследования 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ind w:left="147" w:right="561"/>
              <w:rPr>
                <w:sz w:val="24"/>
              </w:rPr>
            </w:pPr>
            <w:r>
              <w:rPr>
                <w:sz w:val="24"/>
              </w:rPr>
              <w:t>некоторыми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(морковка,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репка, яблоко, банан, апельсин и другие),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вкусовыми качествами (кислый, сладкий,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соленый).</w:t>
            </w:r>
          </w:p>
          <w:p>
            <w:pPr>
              <w:pStyle w:val="11"/>
              <w:spacing w:line="272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>
            <w:pPr>
              <w:pStyle w:val="11"/>
              <w:ind w:left="147" w:right="549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о диких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животных, деревьях, кустарниках,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цветковых,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47" w:right="120"/>
              <w:rPr>
                <w:sz w:val="24"/>
              </w:rPr>
            </w:pPr>
            <w:r>
              <w:rPr>
                <w:sz w:val="24"/>
              </w:rPr>
              <w:t>фруктах, ягодах данной местности, помогает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группировать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 признаков: внешний вид, питание;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польза для человека; знакомит с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 и некоторыми 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камней.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способность наблюдать за 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в разные сезоны года и изменениями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животных, растений и человека (выделять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времен года по состоянию листвы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 почвенному покрову).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 о них),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</w:p>
          <w:p>
            <w:pPr>
              <w:pStyle w:val="11"/>
              <w:spacing w:line="273" w:lineRule="exact"/>
              <w:ind w:left="14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</w:p>
          <w:p>
            <w:pPr>
              <w:pStyle w:val="11"/>
              <w:ind w:left="147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 сменой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63" w:lineRule="exact"/>
              <w:ind w:left="2108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913" w:type="dxa"/>
          </w:tcPr>
          <w:p>
            <w:pPr>
              <w:pStyle w:val="11"/>
              <w:spacing w:line="230" w:lineRule="auto"/>
              <w:ind w:left="279" w:right="249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90" w:type="dxa"/>
          </w:tcPr>
          <w:p>
            <w:pPr>
              <w:pStyle w:val="11"/>
              <w:spacing w:line="267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3913" w:type="dxa"/>
          </w:tcPr>
          <w:p>
            <w:pPr>
              <w:pStyle w:val="11"/>
              <w:ind w:right="126"/>
              <w:rPr>
                <w:sz w:val="24"/>
              </w:rPr>
            </w:pPr>
            <w:r>
              <w:rPr>
                <w:sz w:val="24"/>
              </w:rPr>
              <w:t>- обогащать сенсорный опыт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и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 окружающих</w:t>
            </w:r>
          </w:p>
          <w:p>
            <w:pPr>
              <w:pStyle w:val="11"/>
              <w:spacing w:line="270" w:lineRule="atLeast"/>
              <w:ind w:right="306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(объектов)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5390" w:type="dxa"/>
          </w:tcPr>
          <w:p>
            <w:pPr>
              <w:pStyle w:val="11"/>
              <w:spacing w:before="1" w:line="237" w:lineRule="auto"/>
              <w:ind w:left="147" w:right="996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>
            <w:pPr>
              <w:pStyle w:val="11"/>
              <w:ind w:left="147" w:right="261"/>
              <w:rPr>
                <w:sz w:val="24"/>
              </w:rPr>
            </w:pPr>
            <w:r>
              <w:rPr>
                <w:sz w:val="24"/>
              </w:rPr>
              <w:t>на основе обследовательских действий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называть</w:t>
            </w:r>
          </w:p>
          <w:p>
            <w:pPr>
              <w:pStyle w:val="11"/>
              <w:spacing w:line="270" w:lineRule="atLeast"/>
              <w:ind w:left="147" w:right="306"/>
              <w:rPr>
                <w:sz w:val="24"/>
              </w:rPr>
            </w:pP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черный)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3"/>
        <w:gridCol w:w="53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13" w:type="dxa"/>
          </w:tcPr>
          <w:p>
            <w:pPr>
              <w:pStyle w:val="11"/>
              <w:numPr>
                <w:ilvl w:val="0"/>
                <w:numId w:val="33"/>
              </w:numPr>
              <w:tabs>
                <w:tab w:val="left" w:pos="259"/>
              </w:tabs>
              <w:spacing w:before="0" w:after="0" w:line="240" w:lineRule="auto"/>
              <w:ind w:left="115" w:right="783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 в</w:t>
            </w:r>
          </w:p>
          <w:p>
            <w:pPr>
              <w:pStyle w:val="11"/>
              <w:spacing w:line="242" w:lineRule="auto"/>
              <w:ind w:right="324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и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33"/>
              </w:numPr>
              <w:tabs>
                <w:tab w:val="left" w:pos="255"/>
              </w:tabs>
              <w:spacing w:before="0" w:after="0" w:line="268" w:lineRule="exact"/>
              <w:ind w:left="25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</w:p>
          <w:p>
            <w:pPr>
              <w:pStyle w:val="11"/>
              <w:ind w:right="396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количестве, числе,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и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>
            <w:pPr>
              <w:pStyle w:val="11"/>
              <w:numPr>
                <w:ilvl w:val="0"/>
                <w:numId w:val="33"/>
              </w:numPr>
              <w:tabs>
                <w:tab w:val="left" w:pos="259"/>
              </w:tabs>
              <w:spacing w:before="0" w:after="0" w:line="240" w:lineRule="auto"/>
              <w:ind w:left="115" w:right="128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возможностях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 и членам 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>
            <w:pPr>
              <w:pStyle w:val="11"/>
              <w:numPr>
                <w:ilvl w:val="0"/>
                <w:numId w:val="33"/>
              </w:numPr>
              <w:tabs>
                <w:tab w:val="left" w:pos="259"/>
              </w:tabs>
              <w:spacing w:before="0" w:after="0" w:line="240" w:lineRule="auto"/>
              <w:ind w:left="115" w:right="215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малой родине, 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интерес к стране;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праздникам,</w:t>
            </w:r>
          </w:p>
          <w:p>
            <w:pPr>
              <w:pStyle w:val="11"/>
              <w:ind w:right="704"/>
              <w:rPr>
                <w:sz w:val="24"/>
              </w:rPr>
            </w:pPr>
            <w:r>
              <w:rPr>
                <w:sz w:val="24"/>
              </w:rPr>
              <w:t>эмоционально откликаться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>
            <w:pPr>
              <w:pStyle w:val="11"/>
              <w:numPr>
                <w:ilvl w:val="0"/>
                <w:numId w:val="33"/>
              </w:numPr>
              <w:tabs>
                <w:tab w:val="left" w:pos="259"/>
              </w:tabs>
              <w:spacing w:before="0" w:after="0" w:line="240" w:lineRule="auto"/>
              <w:ind w:left="115" w:right="646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 их 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 месте 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проявлениях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</w:p>
          <w:p>
            <w:pPr>
              <w:pStyle w:val="11"/>
              <w:numPr>
                <w:ilvl w:val="0"/>
                <w:numId w:val="33"/>
              </w:numPr>
              <w:tabs>
                <w:tab w:val="left" w:pos="255"/>
              </w:tabs>
              <w:spacing w:before="0" w:after="0" w:line="240" w:lineRule="auto"/>
              <w:ind w:left="115" w:right="120" w:firstLine="0"/>
              <w:jc w:val="left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живой природы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признаков, знакомить с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свойствами неживой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</w:p>
          <w:p>
            <w:pPr>
              <w:pStyle w:val="11"/>
              <w:ind w:right="168"/>
              <w:rPr>
                <w:sz w:val="24"/>
              </w:rPr>
            </w:pPr>
            <w:r>
              <w:rPr>
                <w:sz w:val="24"/>
              </w:rPr>
              <w:t>времен года, явлениями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 человека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>
            <w:pPr>
              <w:pStyle w:val="11"/>
              <w:ind w:right="462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ко всем 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5390" w:type="dxa"/>
          </w:tcPr>
          <w:p>
            <w:pPr>
              <w:pStyle w:val="11"/>
              <w:ind w:left="147" w:right="365"/>
              <w:rPr>
                <w:sz w:val="24"/>
              </w:rPr>
            </w:pPr>
            <w:r>
              <w:rPr>
                <w:sz w:val="24"/>
              </w:rPr>
              <w:t>голубой, серый); знакомит с новыми цветами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оттенками (коричневый, оранжевый, светло-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зеленый). Развивает способность различать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форму окружающих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сенсорные эталоны 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(круг, квадрат, овал, 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</w:p>
          <w:p>
            <w:pPr>
              <w:pStyle w:val="11"/>
              <w:ind w:left="147" w:right="141"/>
              <w:rPr>
                <w:b/>
                <w:sz w:val="24"/>
              </w:rPr>
            </w:pPr>
            <w:r>
              <w:rPr>
                <w:sz w:val="24"/>
              </w:rPr>
              <w:t>между предметами по 2-3 признакам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сравнения,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группировку, классификацию и сериацию;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>
            <w:pPr>
              <w:pStyle w:val="11"/>
              <w:ind w:left="147" w:right="120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считать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участием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анализаторов (на слух, ощупь, счет 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образцу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названному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 независимости числа от 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 и пространственного 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помогает освоить порядковый счет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 пяти, познанию пространственных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 отношений (вперед, назад, 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налево, направо, утро, день, вечер, ночь,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  <w:p>
            <w:pPr>
              <w:pStyle w:val="11"/>
              <w:spacing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>
            <w:pPr>
              <w:pStyle w:val="11"/>
              <w:ind w:left="147" w:right="14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демонстрирует детям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 со сверстниками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поисковых задач (обсуждать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 договариваться, оказывать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поисковых задач, 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проявлять инициативу в 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задач, формулировать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направленности и так 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 представления детей о 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материалов в процессе работы с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 к пониманию того, что сходные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сделаны из разных материалов; 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почувствовать и ощутить, что предметы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 вес, объем; демонстрирует и разъясняет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  <w:p>
            <w:pPr>
              <w:pStyle w:val="11"/>
              <w:ind w:left="147" w:right="144"/>
              <w:rPr>
                <w:sz w:val="24"/>
              </w:rPr>
            </w:pPr>
            <w:r>
              <w:rPr>
                <w:sz w:val="24"/>
              </w:rPr>
              <w:t>предметов между собой, показывая 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сделать ложные выводы (большой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не всегда оказывается более тяжелым);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ребёнку существующие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 простые 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например: если холодно -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теплее одеться, если темно - нужно зажечь 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сильный ветер - закрыть окно. Указывает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72" w:lineRule="exact"/>
              <w:ind w:left="147" w:right="120"/>
              <w:rPr>
                <w:sz w:val="24"/>
              </w:rPr>
            </w:pPr>
            <w:r>
              <w:rPr>
                <w:sz w:val="24"/>
              </w:rPr>
              <w:t>целенаправленность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3"/>
        <w:gridCol w:w="53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72" w:hRule="atLeast"/>
        </w:trPr>
        <w:tc>
          <w:tcPr>
            <w:tcW w:w="3913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90" w:type="dxa"/>
          </w:tcPr>
          <w:p>
            <w:pPr>
              <w:pStyle w:val="11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действий;</w:t>
            </w:r>
          </w:p>
          <w:p>
            <w:pPr>
              <w:pStyle w:val="11"/>
              <w:ind w:left="147" w:right="119"/>
              <w:rPr>
                <w:sz w:val="24"/>
              </w:rPr>
            </w:pPr>
            <w:r>
              <w:rPr>
                <w:sz w:val="24"/>
              </w:rPr>
              <w:t>педагог продолжает 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членах семьи, о малой родине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 живут, некоторых городских 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транспорта; расширяет и 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</w:p>
          <w:p>
            <w:pPr>
              <w:pStyle w:val="11"/>
              <w:ind w:left="147" w:right="268"/>
              <w:rPr>
                <w:sz w:val="24"/>
              </w:rPr>
            </w:pPr>
            <w:r>
              <w:rPr>
                <w:sz w:val="24"/>
              </w:rPr>
              <w:t>некоторых общественных праздниках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 Знакомит детей с трудом взрослых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 и сельской местности; знакомит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 (дома высокие, с балконами, лифтами,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ванной; дома невысокие, с печкой, 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огородом, будкой для собаки и так далее),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учреждениями: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ДОО, поликлиники, 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стадионы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>
            <w:pPr>
              <w:pStyle w:val="11"/>
              <w:spacing w:before="7" w:line="272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>
            <w:pPr>
              <w:pStyle w:val="11"/>
              <w:ind w:left="147" w:right="102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>
            <w:pPr>
              <w:pStyle w:val="11"/>
              <w:ind w:left="147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</w:p>
          <w:p>
            <w:pPr>
              <w:pStyle w:val="11"/>
              <w:ind w:left="147" w:right="218"/>
              <w:rPr>
                <w:sz w:val="24"/>
              </w:rPr>
            </w:pPr>
            <w:r>
              <w:rPr>
                <w:sz w:val="24"/>
              </w:rPr>
              <w:t>мира, изменениями в их жизни в разные 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 Демонстрирует процесс 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 (дикие - домашние, хищные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травоядные, перелетные - зимующие, деревья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  <w:p>
            <w:pPr>
              <w:pStyle w:val="11"/>
              <w:ind w:left="147" w:right="346"/>
              <w:rPr>
                <w:sz w:val="24"/>
              </w:rPr>
            </w:pPr>
            <w:r>
              <w:rPr>
                <w:sz w:val="24"/>
              </w:rPr>
              <w:t>- фрукты, ягоды, грибы и другое).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 и свойствами неживой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(камни, песок, глина, почва, вода), с явлениями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 в разные сезоны года (листопад,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ледоход,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гололед, град, ветер);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свойствами и</w:t>
            </w:r>
          </w:p>
          <w:p>
            <w:pPr>
              <w:pStyle w:val="11"/>
              <w:ind w:left="147" w:right="716"/>
              <w:rPr>
                <w:sz w:val="24"/>
              </w:rPr>
            </w:pPr>
            <w:r>
              <w:rPr>
                <w:sz w:val="24"/>
              </w:rPr>
              <w:t>качествами природных материалов (дерево,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 и другое), используя для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>
            <w:pPr>
              <w:pStyle w:val="11"/>
              <w:spacing w:before="1"/>
              <w:ind w:left="147" w:right="155"/>
              <w:rPr>
                <w:sz w:val="24"/>
              </w:rPr>
            </w:pPr>
            <w:r>
              <w:rPr>
                <w:sz w:val="24"/>
              </w:rPr>
              <w:t>в процессе труда в природе 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детей об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 растений и животных: 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.человек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 комнатными растениями,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 и садом, способствует 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67" w:lineRule="exact"/>
              <w:ind w:left="2109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913" w:type="dxa"/>
          </w:tcPr>
          <w:p>
            <w:pPr>
              <w:pStyle w:val="11"/>
              <w:spacing w:line="230" w:lineRule="auto"/>
              <w:ind w:left="279" w:right="249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90" w:type="dxa"/>
          </w:tcPr>
          <w:p>
            <w:pPr>
              <w:pStyle w:val="11"/>
              <w:spacing w:line="267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3913" w:type="dxa"/>
          </w:tcPr>
          <w:p>
            <w:pPr>
              <w:pStyle w:val="11"/>
              <w:ind w:right="819"/>
              <w:rPr>
                <w:sz w:val="24"/>
              </w:rPr>
            </w:pPr>
            <w:r>
              <w:rPr>
                <w:sz w:val="24"/>
              </w:rPr>
              <w:t>- 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</w:p>
          <w:p>
            <w:pPr>
              <w:pStyle w:val="11"/>
              <w:spacing w:line="270" w:lineRule="atLeast"/>
              <w:ind w:right="244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90" w:type="dxa"/>
          </w:tcPr>
          <w:p>
            <w:pPr>
              <w:pStyle w:val="11"/>
              <w:tabs>
                <w:tab w:val="left" w:pos="819"/>
                <w:tab w:val="left" w:pos="2195"/>
                <w:tab w:val="left" w:pos="3276"/>
                <w:tab w:val="left" w:pos="3644"/>
              </w:tabs>
              <w:spacing w:line="237" w:lineRule="auto"/>
              <w:ind w:left="147" w:right="111" w:hanging="36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Сенсорные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эталоны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>
            <w:pPr>
              <w:pStyle w:val="11"/>
              <w:spacing w:line="272" w:lineRule="exact"/>
              <w:ind w:left="147" w:right="409" w:hanging="3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ахроматические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3"/>
        <w:gridCol w:w="53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13" w:type="dxa"/>
          </w:tcPr>
          <w:p>
            <w:pPr>
              <w:pStyle w:val="11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>
            <w:pPr>
              <w:pStyle w:val="11"/>
              <w:numPr>
                <w:ilvl w:val="0"/>
                <w:numId w:val="34"/>
              </w:numPr>
              <w:tabs>
                <w:tab w:val="left" w:pos="259"/>
              </w:tabs>
              <w:spacing w:before="0" w:after="0" w:line="237" w:lineRule="auto"/>
              <w:ind w:left="819" w:right="113" w:hanging="709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</w:p>
          <w:p>
            <w:pPr>
              <w:pStyle w:val="11"/>
              <w:spacing w:before="3"/>
              <w:ind w:right="697"/>
              <w:rPr>
                <w:sz w:val="24"/>
              </w:rPr>
            </w:pPr>
            <w:r>
              <w:rPr>
                <w:sz w:val="24"/>
              </w:rPr>
              <w:t>познания окружающего мира,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способах их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>
            <w:pPr>
              <w:pStyle w:val="11"/>
              <w:numPr>
                <w:ilvl w:val="0"/>
                <w:numId w:val="34"/>
              </w:numPr>
              <w:tabs>
                <w:tab w:val="left" w:pos="259"/>
              </w:tabs>
              <w:spacing w:before="0" w:after="0" w:line="240" w:lineRule="auto"/>
              <w:ind w:left="115" w:right="406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аналитические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познания 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  <w:p>
            <w:pPr>
              <w:pStyle w:val="11"/>
              <w:ind w:right="217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(условной меры), сравнение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основаниям, счет,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упорядочивание, 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сериация и 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ориентировку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>
            <w:pPr>
              <w:pStyle w:val="11"/>
              <w:numPr>
                <w:ilvl w:val="0"/>
                <w:numId w:val="34"/>
              </w:numPr>
              <w:tabs>
                <w:tab w:val="left" w:pos="259"/>
              </w:tabs>
              <w:spacing w:before="2" w:after="0" w:line="240" w:lineRule="auto"/>
              <w:ind w:left="115" w:right="212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 ближайшего окружения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spacing w:line="242" w:lineRule="auto"/>
              <w:ind w:right="324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 и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34"/>
              </w:numPr>
              <w:tabs>
                <w:tab w:val="left" w:pos="259"/>
              </w:tabs>
              <w:spacing w:before="0" w:after="0" w:line="240" w:lineRule="auto"/>
              <w:ind w:left="115" w:right="646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  <w:p>
            <w:pPr>
              <w:pStyle w:val="11"/>
              <w:ind w:right="215"/>
              <w:rPr>
                <w:sz w:val="24"/>
              </w:rPr>
            </w:pPr>
            <w:r>
              <w:rPr>
                <w:sz w:val="24"/>
              </w:rPr>
              <w:t>природы, их особенностях,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сезоны года, их потребностях;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учить 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>
            <w:pPr>
              <w:pStyle w:val="11"/>
              <w:numPr>
                <w:ilvl w:val="0"/>
                <w:numId w:val="34"/>
              </w:numPr>
              <w:tabs>
                <w:tab w:val="left" w:pos="259"/>
              </w:tabs>
              <w:spacing w:before="0" w:after="0" w:line="240" w:lineRule="auto"/>
              <w:ind w:left="115" w:right="1149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учить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>
            <w:pPr>
              <w:pStyle w:val="11"/>
              <w:ind w:right="119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>
            <w:pPr>
              <w:pStyle w:val="11"/>
              <w:numPr>
                <w:ilvl w:val="0"/>
                <w:numId w:val="34"/>
              </w:numPr>
              <w:tabs>
                <w:tab w:val="left" w:pos="259"/>
              </w:tabs>
              <w:spacing w:before="0" w:after="0" w:line="240" w:lineRule="auto"/>
              <w:ind w:left="115" w:right="109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деятельностью человека в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сезоны,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 существам, желание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5390" w:type="dxa"/>
          </w:tcPr>
          <w:p>
            <w:pPr>
              <w:pStyle w:val="11"/>
              <w:tabs>
                <w:tab w:val="left" w:pos="711"/>
                <w:tab w:val="left" w:pos="1359"/>
                <w:tab w:val="left" w:pos="1415"/>
                <w:tab w:val="left" w:pos="1519"/>
                <w:tab w:val="left" w:pos="1703"/>
                <w:tab w:val="left" w:pos="1824"/>
                <w:tab w:val="left" w:pos="1863"/>
                <w:tab w:val="left" w:pos="1987"/>
                <w:tab w:val="left" w:pos="2116"/>
                <w:tab w:val="left" w:pos="2360"/>
                <w:tab w:val="left" w:pos="2564"/>
                <w:tab w:val="left" w:pos="2600"/>
                <w:tab w:val="left" w:pos="3016"/>
                <w:tab w:val="left" w:pos="3095"/>
                <w:tab w:val="left" w:pos="3356"/>
                <w:tab w:val="left" w:pos="3596"/>
                <w:tab w:val="left" w:pos="3628"/>
                <w:tab w:val="left" w:pos="3936"/>
                <w:tab w:val="left" w:pos="3996"/>
                <w:tab w:val="left" w:pos="4248"/>
                <w:tab w:val="left" w:pos="4320"/>
                <w:tab w:val="left" w:pos="4380"/>
                <w:tab w:val="left" w:pos="4416"/>
                <w:tab w:val="left" w:pos="4544"/>
                <w:tab w:val="left" w:pos="4996"/>
              </w:tabs>
              <w:ind w:left="111" w:right="100" w:firstLine="36"/>
              <w:rPr>
                <w:sz w:val="24"/>
              </w:rPr>
            </w:pPr>
            <w:r>
              <w:rPr>
                <w:sz w:val="24"/>
              </w:rPr>
              <w:t>цвета, оттенки цвета, тоны цвета, теплые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оттенки;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расширяет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 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(фиолетовый) и оттенками (голубой, 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темно-зеленый,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>сиреневый);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воссоздания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структуру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фигур, использовать 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 для оценки свойств и качеств предметов.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педагог организует освоение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сходство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 предметов, сравнивать предметы по 3-5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признакам, 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преимущественно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оценки;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совершенствует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для их безопасного использования;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осуществления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разныхвидов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контроля,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и      </w:t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действий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взрослого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z w:val="24"/>
              </w:rPr>
              <w:t xml:space="preserve">и     </w:t>
            </w:r>
            <w:r>
              <w:rPr>
                <w:spacing w:val="-4"/>
                <w:sz w:val="24"/>
              </w:rPr>
              <w:t>других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1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176"/>
                <w:sz w:val="24"/>
              </w:rPr>
              <w:t xml:space="preserve"> </w:t>
            </w:r>
            <w:r>
              <w:rPr>
                <w:sz w:val="24"/>
              </w:rPr>
              <w:t>В     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pacing w:val="6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разных</w:t>
            </w:r>
            <w:r>
              <w:rPr>
                <w:spacing w:val="58"/>
                <w:sz w:val="24"/>
              </w:rPr>
              <w:t xml:space="preserve">    </w:t>
            </w:r>
            <w:r>
              <w:rPr>
                <w:sz w:val="24"/>
              </w:rPr>
              <w:t>форм       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обсуждения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проявление инициативы,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>
            <w:pPr>
              <w:pStyle w:val="11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>
            <w:pPr>
              <w:pStyle w:val="11"/>
              <w:tabs>
                <w:tab w:val="left" w:pos="4160"/>
              </w:tabs>
              <w:ind w:left="147" w:right="88" w:hanging="3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пространственно-качественных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признаков,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 с цифрами для обозначения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отношений между рядом 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>
            <w:pPr>
              <w:pStyle w:val="11"/>
              <w:spacing w:line="280" w:lineRule="atLeast"/>
              <w:ind w:left="147" w:right="104" w:hanging="3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</w:p>
        </w:tc>
      </w:tr>
    </w:tbl>
    <w:p>
      <w:pPr>
        <w:spacing w:after="0" w:line="280" w:lineRule="atLeas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3"/>
        <w:gridCol w:w="53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13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90" w:type="dxa"/>
          </w:tcPr>
          <w:p>
            <w:pPr>
              <w:pStyle w:val="11"/>
              <w:ind w:left="147" w:right="9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длине, ширине, высоте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при ориентировке на листе бумаги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 зависимости в календарных 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>
            <w:pPr>
              <w:pStyle w:val="11"/>
              <w:spacing w:line="272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>
            <w:pPr>
              <w:pStyle w:val="11"/>
              <w:tabs>
                <w:tab w:val="left" w:pos="2140"/>
                <w:tab w:val="left" w:pos="4280"/>
              </w:tabs>
              <w:ind w:left="147" w:right="92" w:hanging="3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 родине и Отечестве, о населенном 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истории, его особенностях (местах отдыха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близких,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основных</w:t>
            </w:r>
          </w:p>
          <w:p>
            <w:pPr>
              <w:pStyle w:val="11"/>
              <w:tabs>
                <w:tab w:val="left" w:pos="2004"/>
                <w:tab w:val="left" w:pos="3776"/>
                <w:tab w:val="left" w:pos="4140"/>
              </w:tabs>
              <w:ind w:left="147" w:right="92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достопримечательностях).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Закрепляет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 - магазинов, поликлиники, больниц,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>
            <w:pPr>
              <w:pStyle w:val="11"/>
              <w:tabs>
                <w:tab w:val="left" w:pos="919"/>
                <w:tab w:val="left" w:pos="2280"/>
                <w:tab w:val="left" w:pos="3724"/>
                <w:tab w:val="left" w:pos="4809"/>
              </w:tabs>
              <w:ind w:left="147" w:right="86" w:hanging="3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разных национальностей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традиций; развивает интерес к сказкам, песням,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 разных народов; расширяет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других странах и народах мира, понимание,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странах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есть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 традиции, свои флаги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гербы.</w:t>
            </w:r>
          </w:p>
          <w:p>
            <w:pPr>
              <w:pStyle w:val="11"/>
              <w:spacing w:line="27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>
            <w:pPr>
              <w:pStyle w:val="11"/>
              <w:ind w:left="147" w:right="93" w:hanging="3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мира, их сходстве и различии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 вода, воздух, питание); создает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>
            <w:pPr>
              <w:pStyle w:val="11"/>
              <w:spacing w:line="27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</w:p>
        </w:tc>
      </w:tr>
    </w:tbl>
    <w:p>
      <w:pPr>
        <w:spacing w:after="0" w:line="273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3"/>
        <w:gridCol w:w="124"/>
        <w:gridCol w:w="52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8" w:hRule="atLeast"/>
        </w:trPr>
        <w:tc>
          <w:tcPr>
            <w:tcW w:w="3913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89" w:type="dxa"/>
            <w:gridSpan w:val="2"/>
          </w:tcPr>
          <w:p>
            <w:pPr>
              <w:pStyle w:val="11"/>
              <w:ind w:left="147" w:right="130"/>
              <w:rPr>
                <w:sz w:val="24"/>
              </w:rPr>
            </w:pPr>
            <w:r>
              <w:rPr>
                <w:sz w:val="24"/>
              </w:rPr>
              <w:t>экспериментирование и опыты для 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со свойствами объектов неживой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расширяя представления об объектах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как среде обитания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(вода, почва, воздух, горы). 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признаках разных времен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(погодные изменения, состояние 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растений); о деятельности человека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 (выращивание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 народные праздники и развлечения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 способствует усвоению детьми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природе, формируя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живую природу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9302" w:type="dxa"/>
            <w:gridSpan w:val="3"/>
          </w:tcPr>
          <w:p>
            <w:pPr>
              <w:pStyle w:val="11"/>
              <w:spacing w:line="275" w:lineRule="exact"/>
              <w:ind w:left="2253" w:right="22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4037" w:type="dxa"/>
            <w:gridSpan w:val="2"/>
          </w:tcPr>
          <w:p>
            <w:pPr>
              <w:pStyle w:val="11"/>
              <w:spacing w:line="232" w:lineRule="auto"/>
              <w:ind w:left="1291" w:right="93" w:hanging="117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65" w:type="dxa"/>
          </w:tcPr>
          <w:p>
            <w:pPr>
              <w:pStyle w:val="11"/>
              <w:spacing w:line="263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6" w:hRule="atLeast"/>
        </w:trPr>
        <w:tc>
          <w:tcPr>
            <w:tcW w:w="4037" w:type="dxa"/>
            <w:gridSpan w:val="2"/>
          </w:tcPr>
          <w:p>
            <w:pPr>
              <w:pStyle w:val="11"/>
              <w:numPr>
                <w:ilvl w:val="0"/>
                <w:numId w:val="35"/>
              </w:numPr>
              <w:tabs>
                <w:tab w:val="left" w:pos="259"/>
              </w:tabs>
              <w:spacing w:before="0" w:after="0" w:line="240" w:lineRule="auto"/>
              <w:ind w:left="115" w:right="346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 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 творчество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познавательно­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>
            <w:pPr>
              <w:pStyle w:val="11"/>
              <w:numPr>
                <w:ilvl w:val="0"/>
                <w:numId w:val="35"/>
              </w:numPr>
              <w:tabs>
                <w:tab w:val="left" w:pos="259"/>
              </w:tabs>
              <w:spacing w:before="0" w:after="0" w:line="240" w:lineRule="auto"/>
              <w:ind w:left="115" w:right="1086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</w:p>
          <w:p>
            <w:pPr>
              <w:pStyle w:val="11"/>
              <w:ind w:right="147"/>
              <w:rPr>
                <w:sz w:val="24"/>
              </w:rPr>
            </w:pPr>
            <w:r>
              <w:rPr>
                <w:sz w:val="24"/>
              </w:rPr>
              <w:t>исследование, обсуждать его 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о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доказывать свои 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 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>
            <w:pPr>
              <w:pStyle w:val="11"/>
              <w:numPr>
                <w:ilvl w:val="0"/>
                <w:numId w:val="35"/>
              </w:numPr>
              <w:tabs>
                <w:tab w:val="left" w:pos="255"/>
              </w:tabs>
              <w:spacing w:before="0" w:after="0" w:line="240" w:lineRule="auto"/>
              <w:ind w:left="115" w:right="110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пространственные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счета, 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 логических операций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>
            <w:pPr>
              <w:pStyle w:val="11"/>
              <w:numPr>
                <w:ilvl w:val="0"/>
                <w:numId w:val="35"/>
              </w:numPr>
              <w:tabs>
                <w:tab w:val="left" w:pos="259"/>
              </w:tabs>
              <w:spacing w:before="0" w:after="0" w:line="240" w:lineRule="auto"/>
              <w:ind w:left="115" w:right="196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 цифровые средства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окружающего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правила их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>
            <w:pPr>
              <w:pStyle w:val="11"/>
              <w:numPr>
                <w:ilvl w:val="0"/>
                <w:numId w:val="35"/>
              </w:numPr>
              <w:tabs>
                <w:tab w:val="left" w:pos="259"/>
              </w:tabs>
              <w:spacing w:before="0" w:after="0" w:line="240" w:lineRule="auto"/>
              <w:ind w:left="115" w:right="140"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закреплять и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развивать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компетентности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  <w:tc>
          <w:tcPr>
            <w:tcW w:w="5265" w:type="dxa"/>
          </w:tcPr>
          <w:p>
            <w:pPr>
              <w:pStyle w:val="11"/>
              <w:spacing w:before="1" w:line="237" w:lineRule="auto"/>
              <w:ind w:left="14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>
            <w:pPr>
              <w:pStyle w:val="11"/>
              <w:ind w:left="147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 свойств материалов. В ходе 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 детей способности к различению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ахроматических цветов, оттенков цвета,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 цвета для получения нужного тона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оттенка;</w:t>
            </w:r>
          </w:p>
          <w:p>
            <w:pPr>
              <w:pStyle w:val="11"/>
              <w:tabs>
                <w:tab w:val="left" w:pos="2743"/>
                <w:tab w:val="left" w:pos="4212"/>
              </w:tabs>
              <w:ind w:left="147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выбору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>
            <w:pPr>
              <w:pStyle w:val="11"/>
              <w:ind w:left="147"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цифровых средствах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  <w:p>
            <w:pPr>
              <w:pStyle w:val="11"/>
              <w:spacing w:line="274" w:lineRule="exact"/>
              <w:ind w:left="1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>
            <w:pPr>
              <w:pStyle w:val="11"/>
              <w:spacing w:line="237" w:lineRule="auto"/>
              <w:ind w:left="147" w:right="1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формирует 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познания объектов и явлений 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</w:p>
        </w:tc>
      </w:tr>
    </w:tbl>
    <w:p>
      <w:pPr>
        <w:spacing w:after="0" w:line="237" w:lineRule="auto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37"/>
        <w:gridCol w:w="52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4037" w:type="dxa"/>
          </w:tcPr>
          <w:p>
            <w:pPr>
              <w:pStyle w:val="11"/>
              <w:numPr>
                <w:ilvl w:val="0"/>
                <w:numId w:val="36"/>
              </w:numPr>
              <w:tabs>
                <w:tab w:val="left" w:pos="259"/>
              </w:tabs>
              <w:spacing w:before="0" w:after="0" w:line="240" w:lineRule="auto"/>
              <w:ind w:left="115" w:right="331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 родины и 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1"/>
              <w:ind w:right="174"/>
              <w:rPr>
                <w:sz w:val="24"/>
              </w:rPr>
            </w:pPr>
            <w:r>
              <w:rPr>
                <w:sz w:val="24"/>
              </w:rPr>
              <w:t>достопримечательностям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>
            <w:pPr>
              <w:pStyle w:val="11"/>
              <w:numPr>
                <w:ilvl w:val="0"/>
                <w:numId w:val="36"/>
              </w:numPr>
              <w:tabs>
                <w:tab w:val="left" w:pos="259"/>
              </w:tabs>
              <w:spacing w:before="0" w:after="0" w:line="240" w:lineRule="auto"/>
              <w:ind w:left="115" w:right="237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многообразии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народов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мира;</w:t>
            </w:r>
          </w:p>
          <w:p>
            <w:pPr>
              <w:pStyle w:val="11"/>
              <w:numPr>
                <w:ilvl w:val="0"/>
                <w:numId w:val="36"/>
              </w:numPr>
              <w:tabs>
                <w:tab w:val="left" w:pos="259"/>
              </w:tabs>
              <w:spacing w:before="0" w:after="0" w:line="240" w:lineRule="auto"/>
              <w:ind w:left="115" w:right="131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богатстве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мира в разных регионах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и на планете, о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 приспособления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растений к среде об:и:тания,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 образе жизни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>
            <w:pPr>
              <w:pStyle w:val="11"/>
              <w:ind w:right="377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>
            <w:pPr>
              <w:pStyle w:val="11"/>
              <w:numPr>
                <w:ilvl w:val="0"/>
                <w:numId w:val="36"/>
              </w:numPr>
              <w:tabs>
                <w:tab w:val="left" w:pos="259"/>
              </w:tabs>
              <w:spacing w:before="0" w:after="0" w:line="240" w:lineRule="auto"/>
              <w:ind w:left="115" w:right="132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 и 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  человеком,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 природы,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 и заботливое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ней, 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 защитой.</w:t>
            </w:r>
          </w:p>
        </w:tc>
        <w:tc>
          <w:tcPr>
            <w:tcW w:w="5265" w:type="dxa"/>
          </w:tcPr>
          <w:p>
            <w:pPr>
              <w:pStyle w:val="11"/>
              <w:ind w:left="147" w:right="97"/>
              <w:jc w:val="both"/>
              <w:rPr>
                <w:sz w:val="24"/>
              </w:rPr>
            </w:pPr>
            <w:r>
              <w:rPr>
                <w:sz w:val="24"/>
              </w:rPr>
              <w:t>решений: вычисление, измерение, сравнение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>
            <w:pPr>
              <w:pStyle w:val="11"/>
              <w:ind w:left="147" w:right="9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совершенствует умения считать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умение составлять и решать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вычитание;</w:t>
            </w:r>
          </w:p>
          <w:p>
            <w:pPr>
              <w:pStyle w:val="11"/>
              <w:tabs>
                <w:tab w:val="left" w:pos="1860"/>
                <w:tab w:val="left" w:pos="2243"/>
                <w:tab w:val="left" w:pos="3616"/>
                <w:tab w:val="left" w:pos="3800"/>
                <w:tab w:val="left" w:pos="4128"/>
              </w:tabs>
              <w:ind w:left="147" w:right="93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плоских и объемных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признакам: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округлые,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(треугольники,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четырехугольники и тому подобное), 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фигур: наложение, соединение,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разрезание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>
            <w:pPr>
              <w:pStyle w:val="11"/>
              <w:ind w:left="147" w:right="87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двухмерном пространстве, по схеме, плану,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времени, развивает чувство 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определять время по часам с 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  <w:p>
            <w:pPr>
              <w:pStyle w:val="11"/>
              <w:spacing w:line="274" w:lineRule="exact"/>
              <w:ind w:left="1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>
            <w:pPr>
              <w:pStyle w:val="11"/>
              <w:tabs>
                <w:tab w:val="left" w:pos="1399"/>
                <w:tab w:val="left" w:pos="2951"/>
                <w:tab w:val="left" w:pos="3696"/>
                <w:tab w:val="left" w:pos="4056"/>
              </w:tabs>
              <w:ind w:left="147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достопримечательностей),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Президент,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крупные города,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уточняет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 общественных учреждений,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tabs>
                <w:tab w:val="left" w:pos="1087"/>
                <w:tab w:val="left" w:pos="2659"/>
                <w:tab w:val="left" w:pos="3972"/>
                <w:tab w:val="left" w:pos="4328"/>
              </w:tabs>
              <w:spacing w:line="272" w:lineRule="exact"/>
              <w:ind w:left="147" w:right="96"/>
              <w:rPr>
                <w:sz w:val="24"/>
              </w:rPr>
            </w:pPr>
            <w:r>
              <w:rPr>
                <w:sz w:val="24"/>
              </w:rPr>
              <w:t>выдающихся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горожанах,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поисковой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p>
      <w:pPr>
        <w:spacing w:before="68"/>
        <w:ind w:left="4990" w:right="884" w:firstLine="0"/>
        <w:jc w:val="both"/>
        <w:rPr>
          <w:sz w:val="24"/>
        </w:rPr>
      </w:pPr>
      <w:r>
        <w:pict>
          <v:shape id="_x0000_s1033" o:spid="_x0000_s1033" style="position:absolute;left:0pt;margin-left:79.2pt;margin-top:56.55pt;height:718.8pt;width:465.4pt;mso-position-horizontal-relative:page;mso-position-vertical-relative:page;z-index:-251652096;mso-width-relative:page;mso-height-relative:page;" fillcolor="#000000" filled="t" stroked="f" coordorigin="1584,1132" coordsize="9308,14376" path="m10892,1132l10882,1132,10882,1142,10882,15498,5628,15498,5628,1142,10882,1142,10882,1132,5618,1132,5618,1142,5618,15498,1594,15498,1594,1142,5618,1142,5618,1132,1584,1132,1584,1142,1584,15498,1584,15508,5618,15508,10892,15508,10892,15498,10892,1142,10892,113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России;</w:t>
      </w:r>
    </w:p>
    <w:p>
      <w:pPr>
        <w:spacing w:before="0"/>
        <w:ind w:left="4990" w:right="882" w:firstLine="0"/>
        <w:jc w:val="both"/>
        <w:rPr>
          <w:sz w:val="24"/>
        </w:rPr>
      </w:pPr>
      <w:r>
        <w:rPr>
          <w:sz w:val="24"/>
        </w:rPr>
        <w:t>формирует представление о планете Земля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</w:p>
    <w:p>
      <w:pPr>
        <w:spacing w:before="12" w:line="272" w:lineRule="exact"/>
        <w:ind w:left="1152" w:right="1029" w:firstLine="0"/>
        <w:jc w:val="center"/>
        <w:rPr>
          <w:b/>
          <w:sz w:val="24"/>
        </w:rPr>
      </w:pPr>
      <w:r>
        <w:rPr>
          <w:b/>
          <w:sz w:val="24"/>
        </w:rPr>
        <w:t>Природа:</w:t>
      </w:r>
    </w:p>
    <w:p>
      <w:pPr>
        <w:spacing w:before="0" w:line="240" w:lineRule="auto"/>
        <w:ind w:left="4990" w:right="879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зон (пустыня, степь, тайга, тундра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об их образе жизни и приспособлении 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свойства объектов,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 признакам, формирует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об уходе взрослых животных за 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потомством, способах выращивания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животных (в том числе и 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связанных;</w:t>
      </w:r>
    </w:p>
    <w:p>
      <w:pPr>
        <w:tabs>
          <w:tab w:val="left" w:pos="7610"/>
        </w:tabs>
        <w:spacing w:before="2" w:line="240" w:lineRule="auto"/>
        <w:ind w:left="4990" w:right="877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z w:val="24"/>
        </w:rPr>
        <w:tab/>
      </w:r>
      <w:r>
        <w:rPr>
          <w:sz w:val="24"/>
        </w:rPr>
        <w:t>экспериментированию,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(воды, воздуха, песка, глины, 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озера,</w:t>
      </w:r>
      <w:r>
        <w:rPr>
          <w:spacing w:val="1"/>
          <w:sz w:val="24"/>
        </w:rPr>
        <w:t xml:space="preserve"> </w:t>
      </w:r>
      <w:r>
        <w:rPr>
          <w:sz w:val="24"/>
        </w:rPr>
        <w:t>реки,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водопады),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(нефть,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серебро,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золото,</w:t>
      </w:r>
      <w:r>
        <w:rPr>
          <w:spacing w:val="1"/>
          <w:sz w:val="24"/>
        </w:rPr>
        <w:t xml:space="preserve"> </w:t>
      </w:r>
      <w:r>
        <w:rPr>
          <w:sz w:val="24"/>
        </w:rPr>
        <w:t>алмазы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(ветряные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мельницы,</w:t>
      </w:r>
      <w:r>
        <w:rPr>
          <w:spacing w:val="61"/>
          <w:sz w:val="24"/>
        </w:rPr>
        <w:t xml:space="preserve"> </w:t>
      </w:r>
      <w:r>
        <w:rPr>
          <w:sz w:val="24"/>
        </w:rPr>
        <w:t>водохранилища,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батареи,</w:t>
      </w:r>
      <w:r>
        <w:rPr>
          <w:spacing w:val="1"/>
          <w:sz w:val="24"/>
        </w:rPr>
        <w:t xml:space="preserve"> </w:t>
      </w:r>
      <w:r>
        <w:rPr>
          <w:sz w:val="24"/>
        </w:rPr>
        <w:t>ледяные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катки);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</w:t>
      </w:r>
      <w:r>
        <w:rPr>
          <w:spacing w:val="1"/>
          <w:sz w:val="24"/>
        </w:rPr>
        <w:t xml:space="preserve"> </w:t>
      </w:r>
      <w:r>
        <w:rPr>
          <w:sz w:val="24"/>
        </w:rPr>
        <w:t>(планеты,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звезды), роли солнечного света, тепла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>
      <w:pPr>
        <w:spacing w:before="0" w:line="240" w:lineRule="auto"/>
        <w:ind w:left="4990" w:right="882" w:firstLine="0"/>
        <w:jc w:val="both"/>
        <w:rPr>
          <w:sz w:val="24"/>
        </w:rPr>
      </w:pP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листопада и осадков в природе),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природу;</w:t>
      </w:r>
    </w:p>
    <w:p>
      <w:pPr>
        <w:spacing w:after="0" w:line="240" w:lineRule="auto"/>
        <w:jc w:val="both"/>
        <w:rPr>
          <w:sz w:val="24"/>
        </w:rPr>
        <w:sectPr>
          <w:pgSz w:w="11920" w:h="16840"/>
          <w:pgMar w:top="1040" w:right="240" w:bottom="1160" w:left="780" w:header="0" w:footer="966" w:gutter="0"/>
          <w:cols w:space="720" w:num="1"/>
        </w:sectPr>
      </w:pPr>
    </w:p>
    <w:p>
      <w:pPr>
        <w:pStyle w:val="7"/>
        <w:ind w:left="4840"/>
        <w:jc w:val="left"/>
        <w:rPr>
          <w:sz w:val="20"/>
        </w:rPr>
      </w:pPr>
      <w:r>
        <w:rPr>
          <w:sz w:val="20"/>
        </w:rPr>
        <w:pict>
          <v:shape id="_x0000_s1034" o:spid="_x0000_s1034" o:spt="202" type="#_x0000_t202" style="height:52.05pt;width:263.2pt;" filled="f" stroked="t" coordsize="21600,21600">
            <v:path/>
            <v:fill on="f" focussize="0,0"/>
            <v:stroke weight="0.4pt" color="#000000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502"/>
                      <w:tab w:val="left" w:pos="2570"/>
                      <w:tab w:val="left" w:pos="3882"/>
                      <w:tab w:val="left" w:pos="4242"/>
                    </w:tabs>
                    <w:spacing w:before="0" w:line="251" w:lineRule="exact"/>
                    <w:ind w:left="141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закрепляет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z w:val="24"/>
                    </w:rPr>
                    <w:t>правила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z w:val="24"/>
                    </w:rPr>
                    <w:t>поведения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z w:val="24"/>
                    </w:rPr>
                    <w:t>природе,</w:t>
                  </w:r>
                </w:p>
                <w:p>
                  <w:pPr>
                    <w:spacing w:before="0" w:line="247" w:lineRule="auto"/>
                    <w:ind w:left="141" w:right="10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воспитывает осознанное, бережное и заботливое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отношение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 природе и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её ресурсам.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7"/>
        <w:spacing w:line="280" w:lineRule="exact"/>
        <w:ind w:firstLine="280" w:firstLineChars="100"/>
        <w:jc w:val="left"/>
      </w:pPr>
      <w:r>
        <w:pict>
          <v:shape id="_x0000_s1035" o:spid="_x0000_s1035" style="position:absolute;left:0pt;margin-left:79.2pt;margin-top:-52.85pt;height:52.6pt;width:201.55pt;mso-position-horizontal-relative:page;z-index:251660288;mso-width-relative:page;mso-height-relative:page;" fillcolor="#000000" filled="t" stroked="f" coordorigin="1584,-1057" coordsize="4031,1052" path="m5615,-1057l1584,-1057,1584,-1047,1584,-15,1584,-5,5615,-5,5615,-15,1594,-15,1594,-1047,5615,-1047,5615,-1057xe">
            <v:path arrowok="t"/>
            <v:fill on="t" focussize="0,0"/>
            <v:stroke on="f"/>
            <v:imagedata o:title=""/>
            <o:lock v:ext="edit"/>
          </v:shape>
        </w:pict>
      </w:r>
      <w:r>
        <w:t>19.8.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67"/>
        </w:rPr>
        <w:t xml:space="preserve"> </w:t>
      </w:r>
      <w:r>
        <w:t>задач</w:t>
      </w:r>
      <w:r>
        <w:rPr>
          <w:spacing w:val="69"/>
        </w:rPr>
        <w:t xml:space="preserve"> </w:t>
      </w:r>
      <w:r>
        <w:t>воспитания</w:t>
      </w:r>
      <w:r>
        <w:rPr>
          <w:spacing w:val="7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66"/>
        </w:rPr>
        <w:t xml:space="preserve"> </w:t>
      </w:r>
      <w:r>
        <w:t>образовательной</w:t>
      </w:r>
    </w:p>
    <w:p>
      <w:pPr>
        <w:pStyle w:val="7"/>
        <w:spacing w:before="142" w:line="364" w:lineRule="auto"/>
        <w:ind w:right="909"/>
        <w:jc w:val="left"/>
      </w:pP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ценностям</w:t>
      </w:r>
    </w:p>
    <w:p>
      <w:pPr>
        <w:pStyle w:val="7"/>
        <w:tabs>
          <w:tab w:val="left" w:pos="2592"/>
          <w:tab w:val="left" w:pos="4029"/>
          <w:tab w:val="left" w:pos="5873"/>
          <w:tab w:val="left" w:pos="7358"/>
          <w:tab w:val="left" w:pos="7850"/>
          <w:tab w:val="left" w:pos="9583"/>
        </w:tabs>
        <w:spacing w:line="360" w:lineRule="auto"/>
        <w:ind w:right="906"/>
        <w:jc w:val="left"/>
      </w:pPr>
      <w:r>
        <w:t>«Человек»,</w:t>
      </w:r>
      <w:r>
        <w:tab/>
      </w:r>
      <w:r>
        <w:t>«Семья»,</w:t>
      </w:r>
      <w:r>
        <w:tab/>
      </w:r>
      <w:r>
        <w:t>«Познание»,</w:t>
      </w:r>
      <w:r>
        <w:tab/>
      </w:r>
      <w:r>
        <w:t>«Родина»</w:t>
      </w:r>
      <w:r>
        <w:tab/>
      </w:r>
      <w:r>
        <w:t>и</w:t>
      </w:r>
      <w:r>
        <w:tab/>
      </w:r>
      <w:r>
        <w:t>«Природа»,</w:t>
      </w:r>
      <w:r>
        <w:tab/>
      </w:r>
      <w:r>
        <w:rPr>
          <w:spacing w:val="-1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>
      <w:pPr>
        <w:pStyle w:val="10"/>
        <w:numPr>
          <w:ilvl w:val="0"/>
          <w:numId w:val="8"/>
        </w:numPr>
        <w:tabs>
          <w:tab w:val="left" w:pos="1085"/>
          <w:tab w:val="left" w:pos="5877"/>
          <w:tab w:val="left" w:pos="7294"/>
        </w:tabs>
        <w:spacing w:before="0" w:after="0" w:line="357" w:lineRule="auto"/>
        <w:ind w:left="920" w:right="1135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</w:r>
      <w:r>
        <w:rPr>
          <w:sz w:val="28"/>
        </w:rPr>
        <w:t>ценности,</w:t>
      </w:r>
      <w:r>
        <w:rPr>
          <w:sz w:val="28"/>
        </w:rPr>
        <w:tab/>
      </w:r>
      <w:r>
        <w:rPr>
          <w:sz w:val="28"/>
        </w:rPr>
        <w:t>понимание 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"/>
          <w:sz w:val="28"/>
        </w:rPr>
        <w:t xml:space="preserve"> </w:t>
      </w:r>
      <w:r>
        <w:rPr>
          <w:sz w:val="28"/>
        </w:rPr>
        <w:t>страны;</w:t>
      </w:r>
    </w:p>
    <w:p>
      <w:pPr>
        <w:pStyle w:val="10"/>
        <w:numPr>
          <w:ilvl w:val="0"/>
          <w:numId w:val="8"/>
        </w:numPr>
        <w:tabs>
          <w:tab w:val="left" w:pos="1085"/>
          <w:tab w:val="left" w:pos="8006"/>
        </w:tabs>
        <w:spacing w:before="0" w:after="0" w:line="364" w:lineRule="auto"/>
        <w:ind w:left="920" w:right="139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праздникам,</w:t>
      </w:r>
      <w:r>
        <w:rPr>
          <w:sz w:val="28"/>
        </w:rPr>
        <w:tab/>
      </w:r>
      <w:r>
        <w:rPr>
          <w:sz w:val="28"/>
        </w:rPr>
        <w:t>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России;</w:t>
      </w:r>
    </w:p>
    <w:p>
      <w:pPr>
        <w:pStyle w:val="10"/>
        <w:numPr>
          <w:ilvl w:val="0"/>
          <w:numId w:val="8"/>
        </w:numPr>
        <w:tabs>
          <w:tab w:val="left" w:pos="1085"/>
          <w:tab w:val="left" w:pos="2660"/>
          <w:tab w:val="left" w:pos="4013"/>
          <w:tab w:val="left" w:pos="5877"/>
        </w:tabs>
        <w:spacing w:before="0" w:after="0" w:line="364" w:lineRule="auto"/>
        <w:ind w:left="920" w:right="1153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</w:r>
      <w:r>
        <w:rPr>
          <w:sz w:val="28"/>
        </w:rPr>
        <w:t>уважения</w:t>
      </w:r>
      <w:r>
        <w:rPr>
          <w:sz w:val="28"/>
        </w:rPr>
        <w:tab/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72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</w:r>
      <w:r>
        <w:rPr>
          <w:sz w:val="28"/>
        </w:rPr>
        <w:t>представителям разных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принадлежности;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1614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9"/>
          <w:sz w:val="28"/>
        </w:rPr>
        <w:t xml:space="preserve"> </w:t>
      </w:r>
      <w:r>
        <w:rPr>
          <w:sz w:val="28"/>
        </w:rPr>
        <w:t>гербу,</w:t>
      </w:r>
      <w:r>
        <w:rPr>
          <w:spacing w:val="8"/>
          <w:sz w:val="28"/>
        </w:rPr>
        <w:t xml:space="preserve"> </w:t>
      </w:r>
      <w:r>
        <w:rPr>
          <w:sz w:val="28"/>
        </w:rPr>
        <w:t>гимну);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1319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2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первого опыта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</w:p>
    <w:p>
      <w:pPr>
        <w:pStyle w:val="7"/>
        <w:spacing w:line="320" w:lineRule="exact"/>
        <w:jc w:val="left"/>
      </w:pPr>
      <w:r>
        <w:t>сохранению</w:t>
      </w:r>
      <w:r>
        <w:rPr>
          <w:spacing w:val="-7"/>
        </w:rPr>
        <w:t xml:space="preserve"> </w:t>
      </w:r>
      <w:r>
        <w:t>природы.</w:t>
      </w:r>
    </w:p>
    <w:p>
      <w:pPr>
        <w:pStyle w:val="7"/>
        <w:ind w:left="0"/>
        <w:jc w:val="left"/>
        <w:rPr>
          <w:sz w:val="30"/>
        </w:rPr>
      </w:pPr>
    </w:p>
    <w:p>
      <w:pPr>
        <w:spacing w:before="0"/>
        <w:ind w:right="1123" w:firstLine="2660" w:firstLineChars="950"/>
        <w:jc w:val="both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«Речевое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>
      <w:pPr>
        <w:pStyle w:val="3"/>
        <w:spacing w:before="170" w:line="364" w:lineRule="auto"/>
        <w:ind w:left="1152" w:right="1123"/>
        <w:jc w:val="center"/>
      </w:pPr>
      <w:r>
        <w:t>Содержание психолого-педагогической работы в разных возрастных</w:t>
      </w:r>
      <w:r>
        <w:rPr>
          <w:spacing w:val="-67"/>
        </w:rPr>
        <w:t xml:space="preserve"> </w:t>
      </w:r>
      <w:r>
        <w:t>группах (обязательная</w:t>
      </w:r>
      <w:r>
        <w:rPr>
          <w:spacing w:val="3"/>
        </w:rPr>
        <w:t xml:space="preserve"> </w:t>
      </w:r>
      <w:r>
        <w:t>часть)</w:t>
      </w: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13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62" w:lineRule="exact"/>
              <w:ind w:left="2112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lang w:val="ru-RU"/>
              </w:rPr>
              <w:t>Г</w:t>
            </w:r>
            <w:r>
              <w:rPr>
                <w:b/>
                <w:i/>
                <w:sz w:val="24"/>
              </w:rPr>
              <w:t>руппа раннего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(от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rFonts w:hint="default"/>
                <w:b/>
                <w:i/>
                <w:spacing w:val="5"/>
                <w:sz w:val="24"/>
                <w:lang w:val="ru-RU"/>
              </w:rPr>
              <w:t xml:space="preserve">1 до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917" w:type="dxa"/>
          </w:tcPr>
          <w:p>
            <w:pPr>
              <w:pStyle w:val="11"/>
              <w:ind w:left="271" w:right="275" w:firstLine="7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6" w:type="dxa"/>
          </w:tcPr>
          <w:p>
            <w:pPr>
              <w:pStyle w:val="11"/>
              <w:spacing w:line="262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917" w:type="dxa"/>
          </w:tcPr>
          <w:p>
            <w:pPr>
              <w:pStyle w:val="11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</w:tc>
        <w:tc>
          <w:tcPr>
            <w:tcW w:w="5386" w:type="dxa"/>
          </w:tcPr>
          <w:p>
            <w:pPr>
              <w:pStyle w:val="11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20" w:h="16840"/>
          <w:pgMar w:top="110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8" w:hRule="atLeast"/>
        </w:trPr>
        <w:tc>
          <w:tcPr>
            <w:tcW w:w="3917" w:type="dxa"/>
          </w:tcPr>
          <w:p>
            <w:pPr>
              <w:pStyle w:val="11"/>
              <w:ind w:right="87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  <w:p>
            <w:pPr>
              <w:pStyle w:val="11"/>
              <w:ind w:right="229"/>
              <w:rPr>
                <w:sz w:val="24"/>
              </w:rPr>
            </w:pPr>
            <w:r>
              <w:rPr>
                <w:sz w:val="24"/>
              </w:rPr>
              <w:t>Формировать у детей умение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 указанию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предметы, различать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 Обогащать 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 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 и формировать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386" w:type="dxa"/>
          </w:tcPr>
          <w:p>
            <w:pPr>
              <w:pStyle w:val="11"/>
              <w:ind w:left="147" w:right="623"/>
              <w:rPr>
                <w:sz w:val="24"/>
              </w:rPr>
            </w:pPr>
            <w:r>
              <w:rPr>
                <w:sz w:val="24"/>
              </w:rPr>
              <w:t>активизирует словарь, формирует умение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цвету, размеру («Принеси красный кубик»),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их местоположение, 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>
            <w:pPr>
              <w:pStyle w:val="11"/>
              <w:ind w:left="147" w:right="129"/>
              <w:rPr>
                <w:sz w:val="24"/>
              </w:rPr>
            </w:pPr>
            <w:r>
              <w:rPr>
                <w:sz w:val="24"/>
              </w:rPr>
              <w:t>активизирует словарь детей: 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названия транспортных 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автомобиля, растений, фруктов, 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обозначающими трудовые действия (мыть,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стирать), взаимоотношения (помочь);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 обозначающими 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(сейчас,</w:t>
            </w:r>
          </w:p>
          <w:p>
            <w:pPr>
              <w:pStyle w:val="11"/>
              <w:ind w:left="147" w:right="294"/>
              <w:rPr>
                <w:sz w:val="24"/>
              </w:rPr>
            </w:pPr>
            <w:r>
              <w:rPr>
                <w:sz w:val="24"/>
              </w:rPr>
              <w:t>далеко). Педагог закрепляет у детей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предметов; названия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действий и собственных 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близких людей, имена детей 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сверстников.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9" w:hRule="atLeast"/>
        </w:trPr>
        <w:tc>
          <w:tcPr>
            <w:tcW w:w="3917" w:type="dxa"/>
          </w:tcPr>
          <w:p>
            <w:pPr>
              <w:pStyle w:val="11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>
            <w:pPr>
              <w:pStyle w:val="11"/>
              <w:spacing w:before="66" w:line="237" w:lineRule="auto"/>
              <w:ind w:right="47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произношении гласных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</w:p>
          <w:p>
            <w:pPr>
              <w:pStyle w:val="11"/>
              <w:spacing w:before="3"/>
              <w:ind w:right="297"/>
              <w:rPr>
                <w:sz w:val="24"/>
              </w:rPr>
            </w:pPr>
            <w:r>
              <w:rPr>
                <w:sz w:val="24"/>
              </w:rPr>
              <w:t>звукоподражаний,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</w:p>
          <w:p>
            <w:pPr>
              <w:pStyle w:val="11"/>
              <w:ind w:right="759"/>
              <w:jc w:val="both"/>
              <w:rPr>
                <w:sz w:val="24"/>
              </w:rPr>
            </w:pPr>
            <w:r>
              <w:rPr>
                <w:sz w:val="24"/>
              </w:rPr>
              <w:t>звукоподражательных слов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разном темпе, с разной силой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</w:tc>
        <w:tc>
          <w:tcPr>
            <w:tcW w:w="5386" w:type="dxa"/>
          </w:tcPr>
          <w:p>
            <w:pPr>
              <w:pStyle w:val="11"/>
              <w:ind w:left="147" w:right="643" w:hanging="36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говорить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внятно, не торопясь, правильно произносить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гласные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согласные звуки.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ind w:left="147"/>
              <w:rPr>
                <w:sz w:val="24"/>
              </w:rPr>
            </w:pPr>
            <w:r>
              <w:rPr>
                <w:sz w:val="24"/>
              </w:rPr>
              <w:t>звукопроизношении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</w:p>
          <w:p>
            <w:pPr>
              <w:pStyle w:val="11"/>
              <w:ind w:left="147" w:right="86"/>
              <w:rPr>
                <w:sz w:val="24"/>
              </w:rPr>
            </w:pPr>
            <w:r>
              <w:rPr>
                <w:sz w:val="24"/>
              </w:rPr>
              <w:t>физиологическое смягчение практически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звуков. В словопроизношении ребёнок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пытается произнести все слова,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 для выражения его мысли.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детей использовать разные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  <w:p>
            <w:pPr>
              <w:pStyle w:val="11"/>
              <w:ind w:left="147" w:right="344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пропускать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словах, выражать свое отношение к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 при помощи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spacing w:line="272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проявляется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непроизвольная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</w:trPr>
        <w:tc>
          <w:tcPr>
            <w:tcW w:w="3917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>
            <w:pPr>
              <w:pStyle w:val="11"/>
              <w:spacing w:before="32"/>
              <w:ind w:right="242"/>
              <w:rPr>
                <w:sz w:val="24"/>
              </w:rPr>
            </w:pPr>
            <w:r>
              <w:rPr>
                <w:sz w:val="24"/>
              </w:rPr>
              <w:t>- 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 с 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5386" w:type="dxa"/>
          </w:tcPr>
          <w:p>
            <w:pPr>
              <w:pStyle w:val="11"/>
              <w:ind w:left="147" w:right="156" w:hanging="36"/>
              <w:rPr>
                <w:sz w:val="24"/>
              </w:rPr>
            </w:pPr>
            <w:r>
              <w:rPr>
                <w:sz w:val="24"/>
              </w:rPr>
              <w:t>Педагог помогает детям овладеть 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использовать большинство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 категорий: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 уменьшительно-ласкательных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суффиксов; поощряет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</w:p>
          <w:p>
            <w:pPr>
              <w:pStyle w:val="11"/>
              <w:ind w:left="147" w:right="362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 трех-, четырехсловных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2" w:hRule="atLeast"/>
        </w:trPr>
        <w:tc>
          <w:tcPr>
            <w:tcW w:w="3917" w:type="dxa"/>
          </w:tcPr>
          <w:p>
            <w:pPr>
              <w:pStyle w:val="11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>
            <w:pPr>
              <w:pStyle w:val="11"/>
              <w:ind w:right="464"/>
              <w:rPr>
                <w:sz w:val="24"/>
              </w:rPr>
            </w:pPr>
            <w:r>
              <w:rPr>
                <w:sz w:val="24"/>
              </w:rPr>
              <w:t>- 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понимать речь 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вопросы; -</w:t>
            </w:r>
          </w:p>
          <w:p>
            <w:pPr>
              <w:pStyle w:val="11"/>
              <w:spacing w:before="3" w:line="272" w:lineRule="exact"/>
              <w:ind w:right="143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  <w:tc>
          <w:tcPr>
            <w:tcW w:w="5386" w:type="dxa"/>
          </w:tcPr>
          <w:p>
            <w:pPr>
              <w:pStyle w:val="11"/>
              <w:spacing w:line="276" w:lineRule="auto"/>
              <w:ind w:left="147" w:right="161" w:hanging="36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нарисованном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 взаимодействие, направленное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0" w:hRule="atLeast"/>
        </w:trPr>
        <w:tc>
          <w:tcPr>
            <w:tcW w:w="3917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86" w:type="dxa"/>
          </w:tcPr>
          <w:p>
            <w:pPr>
              <w:pStyle w:val="11"/>
              <w:spacing w:line="276" w:lineRule="auto"/>
              <w:ind w:left="147" w:right="231"/>
              <w:rPr>
                <w:sz w:val="24"/>
              </w:rPr>
            </w:pPr>
            <w:r>
              <w:rPr>
                <w:sz w:val="24"/>
              </w:rPr>
              <w:t>опорой и без опоры на наглядность; 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проявлять интерес к общению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окружающими, выражать свои мысли,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 используя речевые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этикетные формулы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>
            <w:pPr>
              <w:pStyle w:val="11"/>
              <w:spacing w:line="276" w:lineRule="auto"/>
              <w:ind w:left="147" w:right="148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>
            <w:pPr>
              <w:pStyle w:val="11"/>
              <w:spacing w:line="276" w:lineRule="auto"/>
              <w:ind w:left="147" w:right="384"/>
              <w:rPr>
                <w:sz w:val="24"/>
              </w:rPr>
            </w:pPr>
            <w:r>
              <w:rPr>
                <w:sz w:val="24"/>
              </w:rPr>
              <w:t>формы простого предложения, относить к себе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речь педагога, обращенную к группе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>
            <w:pPr>
              <w:pStyle w:val="11"/>
              <w:ind w:left="147" w:right="348" w:hanging="36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умение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инициативную разговорную речь 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и познания окружающего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6" w:hRule="atLeast"/>
        </w:trPr>
        <w:tc>
          <w:tcPr>
            <w:tcW w:w="3917" w:type="dxa"/>
          </w:tcPr>
          <w:p>
            <w:pPr>
              <w:pStyle w:val="11"/>
              <w:spacing w:before="1" w:line="237" w:lineRule="auto"/>
              <w:ind w:right="8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Интерес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>
            <w:pPr>
              <w:pStyle w:val="11"/>
              <w:numPr>
                <w:ilvl w:val="0"/>
                <w:numId w:val="37"/>
              </w:numPr>
              <w:tabs>
                <w:tab w:val="left" w:pos="259"/>
              </w:tabs>
              <w:spacing w:before="0" w:after="0" w:line="240" w:lineRule="auto"/>
              <w:ind w:left="115" w:right="689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11"/>
              <w:ind w:right="146"/>
              <w:rPr>
                <w:sz w:val="24"/>
              </w:rPr>
            </w:pPr>
            <w:r>
              <w:rPr>
                <w:spacing w:val="-1"/>
                <w:sz w:val="24"/>
              </w:rPr>
              <w:t>объему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потешки, сказки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наглядным сопровождением 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него);</w:t>
            </w:r>
          </w:p>
          <w:p>
            <w:pPr>
              <w:pStyle w:val="11"/>
              <w:numPr>
                <w:ilvl w:val="0"/>
                <w:numId w:val="37"/>
              </w:numPr>
              <w:tabs>
                <w:tab w:val="left" w:pos="259"/>
              </w:tabs>
              <w:spacing w:before="0" w:after="0" w:line="240" w:lineRule="auto"/>
              <w:ind w:left="115" w:right="319" w:firstLine="0"/>
              <w:jc w:val="left"/>
              <w:rPr>
                <w:sz w:val="24"/>
              </w:rPr>
            </w:pPr>
            <w:r>
              <w:rPr>
                <w:sz w:val="24"/>
              </w:rPr>
              <w:t>побуждать договаривать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четверостишия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 ребёнку стихов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 воспроизводить игровые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>
            <w:pPr>
              <w:pStyle w:val="11"/>
              <w:numPr>
                <w:ilvl w:val="0"/>
                <w:numId w:val="37"/>
              </w:numPr>
              <w:tabs>
                <w:tab w:val="left" w:pos="259"/>
              </w:tabs>
              <w:spacing w:before="0" w:after="0" w:line="240" w:lineRule="auto"/>
              <w:ind w:left="115" w:right="703" w:firstLine="0"/>
              <w:jc w:val="left"/>
              <w:rPr>
                <w:sz w:val="24"/>
              </w:rPr>
            </w:pPr>
            <w:r>
              <w:rPr>
                <w:sz w:val="24"/>
              </w:rPr>
              <w:t>поощрять отклик на ритм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>
            <w:pPr>
              <w:pStyle w:val="11"/>
              <w:ind w:right="477"/>
              <w:rPr>
                <w:sz w:val="24"/>
              </w:rPr>
            </w:pPr>
            <w:r>
              <w:rPr>
                <w:sz w:val="24"/>
              </w:rPr>
              <w:t>потешек;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чтения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</w:p>
          <w:p>
            <w:pPr>
              <w:pStyle w:val="11"/>
              <w:numPr>
                <w:ilvl w:val="0"/>
                <w:numId w:val="37"/>
              </w:numPr>
              <w:tabs>
                <w:tab w:val="left" w:pos="259"/>
              </w:tabs>
              <w:spacing w:before="0" w:after="0" w:line="240" w:lineRule="auto"/>
              <w:ind w:left="115" w:right="502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звукоподражания,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</w:p>
          <w:p>
            <w:pPr>
              <w:pStyle w:val="11"/>
              <w:ind w:right="250"/>
              <w:rPr>
                <w:sz w:val="24"/>
              </w:rPr>
            </w:pPr>
            <w:r>
              <w:rPr>
                <w:sz w:val="24"/>
              </w:rPr>
              <w:t>материала (мяу-мяу, тик-так, баю-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бай, ква-ква и тому 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>
            <w:pPr>
              <w:pStyle w:val="11"/>
              <w:numPr>
                <w:ilvl w:val="0"/>
                <w:numId w:val="37"/>
              </w:numPr>
              <w:tabs>
                <w:tab w:val="left" w:pos="259"/>
              </w:tabs>
              <w:spacing w:before="0" w:after="0" w:line="240" w:lineRule="auto"/>
              <w:ind w:left="115" w:right="153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рассматривать книги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иллюстрации вместе с педагогом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>
            <w:pPr>
              <w:pStyle w:val="11"/>
              <w:ind w:right="15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70" w:lineRule="atLeast"/>
              <w:ind w:right="475"/>
              <w:rPr>
                <w:sz w:val="24"/>
              </w:rPr>
            </w:pPr>
            <w:r>
              <w:rPr>
                <w:sz w:val="24"/>
              </w:rPr>
              <w:t>восклицательных 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386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67" w:lineRule="exact"/>
              <w:ind w:left="2109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917" w:type="dxa"/>
          </w:tcPr>
          <w:p>
            <w:pPr>
              <w:pStyle w:val="11"/>
              <w:spacing w:line="232" w:lineRule="auto"/>
              <w:ind w:left="279" w:right="253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6" w:type="dxa"/>
          </w:tcPr>
          <w:p>
            <w:pPr>
              <w:pStyle w:val="11"/>
              <w:spacing w:line="26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3" w:hRule="atLeast"/>
        </w:trPr>
        <w:tc>
          <w:tcPr>
            <w:tcW w:w="3917" w:type="dxa"/>
          </w:tcPr>
          <w:p>
            <w:pPr>
              <w:pStyle w:val="11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>
            <w:pPr>
              <w:pStyle w:val="11"/>
              <w:numPr>
                <w:ilvl w:val="0"/>
                <w:numId w:val="38"/>
              </w:numPr>
              <w:tabs>
                <w:tab w:val="left" w:pos="255"/>
              </w:tabs>
              <w:spacing w:before="0" w:after="0" w:line="240" w:lineRule="auto"/>
              <w:ind w:left="115" w:right="144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закреплять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умение различать и 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>
            <w:pPr>
              <w:pStyle w:val="11"/>
              <w:ind w:right="116"/>
              <w:rPr>
                <w:sz w:val="24"/>
              </w:rPr>
            </w:pPr>
            <w:r>
              <w:rPr>
                <w:sz w:val="24"/>
              </w:rPr>
              <w:t>предметов, сходные по назначению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 понимать 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>
            <w:pPr>
              <w:pStyle w:val="11"/>
              <w:numPr>
                <w:ilvl w:val="0"/>
                <w:numId w:val="38"/>
              </w:numPr>
              <w:tabs>
                <w:tab w:val="left" w:pos="259"/>
              </w:tabs>
              <w:spacing w:before="0" w:after="0" w:line="240" w:lineRule="auto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>
            <w:pPr>
              <w:pStyle w:val="11"/>
              <w:ind w:right="805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  <w:p>
            <w:pPr>
              <w:pStyle w:val="11"/>
              <w:spacing w:before="1"/>
              <w:rPr>
                <w:sz w:val="28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z w:val="28"/>
              </w:rPr>
              <w:t>.</w:t>
            </w:r>
          </w:p>
        </w:tc>
        <w:tc>
          <w:tcPr>
            <w:tcW w:w="5386" w:type="dxa"/>
          </w:tcPr>
          <w:p>
            <w:pPr>
              <w:pStyle w:val="11"/>
              <w:ind w:left="147" w:right="104"/>
              <w:rPr>
                <w:sz w:val="24"/>
              </w:rPr>
            </w:pPr>
            <w:r>
              <w:rPr>
                <w:sz w:val="24"/>
              </w:rPr>
              <w:t>Обогащение словаря: педагог обогащает 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 предметах, частях предметов (у рубашки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рукава, воротник, пуговица), качеств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(величина, цвет, форма, материал),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 по назначению предметов (стул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табурет), объектах природы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их действиях, ярко 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обобщающие слова (мебель, одежда);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 словаря: педагог формирует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объектов ближайшего окружения, знать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части и свойства, действия с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>
            <w:pPr>
              <w:pStyle w:val="11"/>
              <w:ind w:left="147" w:right="694"/>
              <w:rPr>
                <w:sz w:val="24"/>
              </w:rPr>
            </w:pPr>
            <w:r>
              <w:rPr>
                <w:sz w:val="24"/>
              </w:rPr>
              <w:t>умывания, одевания, купания, еды, ухода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поддержания порядка;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8" w:hRule="atLeast"/>
        </w:trPr>
        <w:tc>
          <w:tcPr>
            <w:tcW w:w="3917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>
            <w:pPr>
              <w:pStyle w:val="11"/>
              <w:ind w:right="135"/>
              <w:rPr>
                <w:sz w:val="24"/>
              </w:rPr>
            </w:pPr>
            <w:r>
              <w:rPr>
                <w:sz w:val="24"/>
              </w:rPr>
              <w:t>- продолжать закреплять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внятно произносить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 все гласные и 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сонорных.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 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выразительность; 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фразы</w:t>
            </w:r>
          </w:p>
        </w:tc>
        <w:tc>
          <w:tcPr>
            <w:tcW w:w="5386" w:type="dxa"/>
          </w:tcPr>
          <w:p>
            <w:pPr>
              <w:pStyle w:val="11"/>
              <w:spacing w:before="49" w:line="237" w:lineRule="auto"/>
              <w:ind w:left="247" w:right="647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 и интонационную культуру речи,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>
            <w:pPr>
              <w:pStyle w:val="11"/>
              <w:spacing w:before="2"/>
              <w:ind w:left="247"/>
              <w:rPr>
                <w:sz w:val="24"/>
              </w:rPr>
            </w:pPr>
            <w:r>
              <w:rPr>
                <w:sz w:val="24"/>
              </w:rPr>
              <w:t>произносить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([м],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[б],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[п],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[д],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[н],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</w:p>
          <w:p>
            <w:pPr>
              <w:pStyle w:val="11"/>
              <w:ind w:left="247" w:right="365"/>
              <w:rPr>
                <w:sz w:val="24"/>
              </w:rPr>
            </w:pPr>
            <w:r>
              <w:rPr>
                <w:sz w:val="24"/>
              </w:rPr>
              <w:t>[г], [х], [ф], [в], [л], [с], [ц]); 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 интонируемый в речи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слуховое внимание, моторику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6" w:hRule="atLeast"/>
        </w:trPr>
        <w:tc>
          <w:tcPr>
            <w:tcW w:w="3917" w:type="dxa"/>
          </w:tcPr>
          <w:p>
            <w:pPr>
              <w:pStyle w:val="11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>
            <w:pPr>
              <w:pStyle w:val="11"/>
              <w:ind w:right="116"/>
              <w:rPr>
                <w:sz w:val="24"/>
              </w:rPr>
            </w:pPr>
            <w:r>
              <w:rPr>
                <w:sz w:val="24"/>
              </w:rPr>
              <w:t>- 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предлогами,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 и 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 обозначающие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детенышей; существительных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множественного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 падеже;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</w:p>
        </w:tc>
        <w:tc>
          <w:tcPr>
            <w:tcW w:w="5386" w:type="dxa"/>
          </w:tcPr>
          <w:p>
            <w:pPr>
              <w:pStyle w:val="11"/>
              <w:ind w:left="147" w:right="19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формирует 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и существительные в 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падеже, употреблять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 (в, на, под, за), использовать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животных и их детенышей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 и множественном числе (кошка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котенок, котята); составлять 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распространенное предложение 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>
            <w:pPr>
              <w:pStyle w:val="11"/>
              <w:spacing w:line="272" w:lineRule="exact"/>
              <w:ind w:left="147" w:right="629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(наименования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3917" w:type="dxa"/>
          </w:tcPr>
          <w:p>
            <w:pPr>
              <w:pStyle w:val="11"/>
              <w:spacing w:line="237" w:lineRule="auto"/>
              <w:ind w:right="849"/>
              <w:rPr>
                <w:sz w:val="24"/>
              </w:rPr>
            </w:pPr>
            <w:r>
              <w:rPr>
                <w:sz w:val="24"/>
              </w:rPr>
              <w:t>членами.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  <w:p>
            <w:pPr>
              <w:pStyle w:val="11"/>
              <w:ind w:right="136"/>
              <w:rPr>
                <w:sz w:val="24"/>
              </w:rPr>
            </w:pPr>
            <w:r>
              <w:rPr>
                <w:sz w:val="24"/>
              </w:rPr>
              <w:t>повелительную форму 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</w:p>
          <w:p>
            <w:pPr>
              <w:pStyle w:val="11"/>
              <w:spacing w:line="237" w:lineRule="auto"/>
              <w:ind w:right="260"/>
              <w:rPr>
                <w:sz w:val="24"/>
              </w:rPr>
            </w:pPr>
            <w:r>
              <w:rPr>
                <w:sz w:val="24"/>
              </w:rPr>
              <w:t>знакомить детей с 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 глаголов.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Совершенствовать </w:t>
            </w:r>
            <w:r>
              <w:rPr>
                <w:sz w:val="24"/>
              </w:rPr>
              <w:t>у детей 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пользоваться в речи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  <w:tc>
          <w:tcPr>
            <w:tcW w:w="5386" w:type="dxa"/>
          </w:tcPr>
          <w:p>
            <w:pPr>
              <w:pStyle w:val="11"/>
              <w:ind w:left="147" w:right="214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 глаголов (беги, лови),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 способ для образования 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(вошел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вышел),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  <w:p>
            <w:pPr>
              <w:pStyle w:val="11"/>
              <w:spacing w:line="272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7" w:hRule="atLeast"/>
        </w:trPr>
        <w:tc>
          <w:tcPr>
            <w:tcW w:w="3917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>
            <w:pPr>
              <w:pStyle w:val="11"/>
              <w:spacing w:before="36" w:line="276" w:lineRule="auto"/>
              <w:ind w:right="240"/>
              <w:rPr>
                <w:sz w:val="24"/>
              </w:rPr>
            </w:pPr>
            <w:r>
              <w:rPr>
                <w:sz w:val="24"/>
              </w:rPr>
              <w:t>- продолжать закреплять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отвечать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при 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картин, иллюстраций;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вступать в 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простыми формулами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Воспитывать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 за педагогом рассказ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 предложений об игрушке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драматизации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>
            <w:pPr>
              <w:pStyle w:val="11"/>
              <w:spacing w:before="40" w:line="276" w:lineRule="auto"/>
              <w:ind w:right="218"/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пересказыванию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>
            <w:pPr>
              <w:pStyle w:val="11"/>
              <w:spacing w:line="276" w:lineRule="auto"/>
              <w:ind w:right="542"/>
              <w:rPr>
                <w:sz w:val="24"/>
              </w:rPr>
            </w:pPr>
            <w:r>
              <w:rPr>
                <w:sz w:val="24"/>
              </w:rPr>
              <w:t>умение воспроизводить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 сказки или короткого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  <w:tc>
          <w:tcPr>
            <w:tcW w:w="5386" w:type="dxa"/>
          </w:tcPr>
          <w:p>
            <w:pPr>
              <w:pStyle w:val="11"/>
              <w:ind w:left="14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>
            <w:pPr>
              <w:pStyle w:val="11"/>
              <w:ind w:left="147" w:right="122"/>
              <w:rPr>
                <w:sz w:val="24"/>
              </w:rPr>
            </w:pPr>
            <w:r>
              <w:rPr>
                <w:sz w:val="24"/>
              </w:rPr>
              <w:t>семьи, знакомых литературных героев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игрушках; элементарно договариваться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 о совместных действиях в 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 с помощью педагога определять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ярко выраженные 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детей, учитывать их при общении: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пожалеть, развеселить, использовать ласковые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 Педагог закрепляет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>
            <w:pPr>
              <w:pStyle w:val="11"/>
              <w:ind w:left="147" w:right="27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 речи: отвечать на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педагога; сообщать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впечатлениях, желаниях; задавать вопросы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наглядно представленной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дружелюбный, спокойный 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 формы вежливого 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сверстниками: 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 благодарить, выражать 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знакомиться, развивает </w:t>
            </w:r>
            <w:r>
              <w:rPr>
                <w:sz w:val="24"/>
              </w:rPr>
              <w:t>у детей умения 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вопросы, используя форму 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или высказывания из 2-3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</w:p>
          <w:p>
            <w:pPr>
              <w:pStyle w:val="11"/>
              <w:ind w:left="14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  <w:p>
            <w:pPr>
              <w:pStyle w:val="11"/>
              <w:ind w:left="147" w:right="440"/>
              <w:rPr>
                <w:sz w:val="24"/>
              </w:rPr>
            </w:pPr>
            <w:r>
              <w:rPr>
                <w:sz w:val="24"/>
              </w:rPr>
              <w:t>монологической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  <w:p>
            <w:pPr>
              <w:pStyle w:val="11"/>
              <w:ind w:left="147" w:right="414"/>
              <w:rPr>
                <w:sz w:val="24"/>
              </w:rPr>
            </w:pPr>
            <w:r>
              <w:rPr>
                <w:sz w:val="24"/>
              </w:rPr>
              <w:t>совместно с педагогом пересказывать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сказки; читать наизусть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8" w:hRule="atLeast"/>
        </w:trPr>
        <w:tc>
          <w:tcPr>
            <w:tcW w:w="3917" w:type="dxa"/>
          </w:tcPr>
          <w:p>
            <w:pPr>
              <w:pStyle w:val="11"/>
              <w:spacing w:line="278" w:lineRule="auto"/>
              <w:ind w:right="531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грамоте:</w:t>
            </w:r>
          </w:p>
          <w:p>
            <w:pPr>
              <w:pStyle w:val="11"/>
              <w:ind w:right="5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терминами</w:t>
            </w:r>
          </w:p>
          <w:p>
            <w:pPr>
              <w:pStyle w:val="11"/>
              <w:spacing w:line="270" w:lineRule="atLeast"/>
              <w:ind w:right="514"/>
              <w:rPr>
                <w:sz w:val="24"/>
              </w:rPr>
            </w:pPr>
            <w:r>
              <w:rPr>
                <w:spacing w:val="-1"/>
                <w:sz w:val="24"/>
              </w:rPr>
              <w:t>«слово»,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  <w:tc>
          <w:tcPr>
            <w:tcW w:w="5386" w:type="dxa"/>
          </w:tcPr>
          <w:p>
            <w:pPr>
              <w:pStyle w:val="11"/>
              <w:ind w:left="14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вслушиваться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9" w:hRule="atLeast"/>
        </w:trPr>
        <w:tc>
          <w:tcPr>
            <w:tcW w:w="3917" w:type="dxa"/>
          </w:tcPr>
          <w:p>
            <w:pPr>
              <w:pStyle w:val="11"/>
              <w:ind w:right="8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Интерес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>
            <w:pPr>
              <w:pStyle w:val="11"/>
              <w:numPr>
                <w:ilvl w:val="0"/>
                <w:numId w:val="39"/>
              </w:numPr>
              <w:tabs>
                <w:tab w:val="left" w:pos="255"/>
              </w:tabs>
              <w:spacing w:before="0" w:after="0" w:line="240" w:lineRule="auto"/>
              <w:ind w:left="115" w:right="262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опыт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фольклора 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>
            <w:pPr>
              <w:pStyle w:val="11"/>
              <w:numPr>
                <w:ilvl w:val="0"/>
                <w:numId w:val="39"/>
              </w:numPr>
              <w:tabs>
                <w:tab w:val="left" w:pos="259"/>
              </w:tabs>
              <w:spacing w:before="0" w:after="0" w:line="240" w:lineRule="auto"/>
              <w:ind w:left="115" w:right="16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навык 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рассказывания (с 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 восприятию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right="381"/>
              <w:rPr>
                <w:sz w:val="24"/>
              </w:rPr>
            </w:pPr>
            <w:r>
              <w:rPr>
                <w:sz w:val="24"/>
              </w:rPr>
              <w:t>композиции текста (поступки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 последовательность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рассказах);</w:t>
            </w:r>
          </w:p>
          <w:p>
            <w:pPr>
              <w:pStyle w:val="11"/>
              <w:numPr>
                <w:ilvl w:val="0"/>
                <w:numId w:val="39"/>
              </w:numPr>
              <w:tabs>
                <w:tab w:val="left" w:pos="259"/>
              </w:tabs>
              <w:spacing w:before="0" w:after="0" w:line="240" w:lineRule="auto"/>
              <w:ind w:left="115" w:right="191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умение внятно,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спеша произносить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 и 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 короткие 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 из сказок и прибауток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играх-драматизациях, повторять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знакомые строчки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>
            <w:pPr>
              <w:pStyle w:val="11"/>
              <w:numPr>
                <w:ilvl w:val="0"/>
                <w:numId w:val="39"/>
              </w:numPr>
              <w:tabs>
                <w:tab w:val="left" w:pos="259"/>
              </w:tabs>
              <w:spacing w:before="0" w:after="0" w:line="240" w:lineRule="auto"/>
              <w:ind w:left="115" w:right="248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 общение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с другом и с педагогом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книжек-картинок,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>
            <w:pPr>
              <w:pStyle w:val="11"/>
              <w:numPr>
                <w:ilvl w:val="0"/>
                <w:numId w:val="39"/>
              </w:numPr>
              <w:tabs>
                <w:tab w:val="left" w:pos="259"/>
              </w:tabs>
              <w:spacing w:before="0" w:after="0" w:line="240" w:lineRule="auto"/>
              <w:ind w:left="115" w:right="482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 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 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(улыбки,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spacing w:line="272" w:lineRule="exact"/>
              <w:ind w:right="475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5386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63" w:lineRule="exact"/>
              <w:ind w:left="2108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917" w:type="dxa"/>
          </w:tcPr>
          <w:p>
            <w:pPr>
              <w:pStyle w:val="11"/>
              <w:spacing w:line="232" w:lineRule="auto"/>
              <w:ind w:left="279" w:right="253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6" w:type="dxa"/>
          </w:tcPr>
          <w:p>
            <w:pPr>
              <w:pStyle w:val="11"/>
              <w:spacing w:line="26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3" w:hRule="atLeast"/>
        </w:trPr>
        <w:tc>
          <w:tcPr>
            <w:tcW w:w="3917" w:type="dxa"/>
          </w:tcPr>
          <w:p>
            <w:pPr>
              <w:pStyle w:val="11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>
            <w:pPr>
              <w:pStyle w:val="11"/>
              <w:numPr>
                <w:ilvl w:val="0"/>
                <w:numId w:val="40"/>
              </w:numPr>
              <w:tabs>
                <w:tab w:val="left" w:pos="255"/>
              </w:tabs>
              <w:spacing w:before="0" w:after="0" w:line="240" w:lineRule="auto"/>
              <w:ind w:left="115" w:right="117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обогащение словаря: вводить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 детей 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детей определять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 предмета,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суток, характеризовать состояние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>
            <w:pPr>
              <w:pStyle w:val="11"/>
              <w:numPr>
                <w:ilvl w:val="0"/>
                <w:numId w:val="40"/>
              </w:numPr>
              <w:tabs>
                <w:tab w:val="left" w:pos="259"/>
              </w:tabs>
              <w:spacing w:before="0" w:after="0" w:line="270" w:lineRule="atLeast"/>
              <w:ind w:left="115" w:right="109" w:firstLine="0"/>
              <w:jc w:val="lef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386" w:type="dxa"/>
          </w:tcPr>
          <w:p>
            <w:pPr>
              <w:pStyle w:val="11"/>
              <w:ind w:left="147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 и сред их обитания, некоторые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 качества: цветовые оттенки, 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употреблять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слова,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обозначающие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</w:p>
          <w:p>
            <w:pPr>
              <w:pStyle w:val="11"/>
              <w:spacing w:line="272" w:lineRule="exact"/>
              <w:ind w:left="147" w:right="95"/>
              <w:jc w:val="both"/>
              <w:rPr>
                <w:sz w:val="24"/>
              </w:rPr>
            </w:pPr>
            <w:r>
              <w:rPr>
                <w:sz w:val="24"/>
              </w:rPr>
              <w:t>родовые и видовые обобщения, а также 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этих     обобщений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5" w:hRule="atLeast"/>
        </w:trPr>
        <w:tc>
          <w:tcPr>
            <w:tcW w:w="3917" w:type="dxa"/>
          </w:tcPr>
          <w:p>
            <w:pPr>
              <w:pStyle w:val="11"/>
              <w:spacing w:line="237" w:lineRule="auto"/>
              <w:ind w:right="337"/>
              <w:rPr>
                <w:sz w:val="24"/>
              </w:rPr>
            </w:pPr>
            <w:r>
              <w:rPr>
                <w:sz w:val="24"/>
              </w:rPr>
              <w:t>существительные,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  <w:p>
            <w:pPr>
              <w:pStyle w:val="11"/>
              <w:ind w:right="118"/>
              <w:rPr>
                <w:sz w:val="24"/>
              </w:rPr>
            </w:pPr>
            <w:r>
              <w:rPr>
                <w:sz w:val="24"/>
              </w:rPr>
              <w:t>предметов, 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</w:p>
          <w:p>
            <w:pPr>
              <w:pStyle w:val="11"/>
              <w:spacing w:line="272" w:lineRule="exact"/>
              <w:ind w:right="485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  <w:tc>
          <w:tcPr>
            <w:tcW w:w="5386" w:type="dxa"/>
          </w:tcPr>
          <w:p>
            <w:pPr>
              <w:pStyle w:val="11"/>
              <w:tabs>
                <w:tab w:val="left" w:pos="1688"/>
                <w:tab w:val="left" w:pos="2771"/>
                <w:tab w:val="left" w:pos="4420"/>
              </w:tabs>
              <w:ind w:left="147" w:right="113"/>
              <w:rPr>
                <w:sz w:val="24"/>
              </w:rPr>
            </w:pPr>
            <w:r>
              <w:rPr>
                <w:sz w:val="24"/>
              </w:rPr>
              <w:t>признаки;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извинения,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участия,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 сочувствия.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3917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>
            <w:pPr>
              <w:pStyle w:val="11"/>
              <w:ind w:right="167"/>
              <w:rPr>
                <w:sz w:val="24"/>
              </w:rPr>
            </w:pPr>
            <w:r>
              <w:rPr>
                <w:sz w:val="24"/>
              </w:rPr>
              <w:t>- закреплять 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 гласных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звуков, 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 свистящих,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 и сонорных 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работу над дикцией: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развитию 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слуха: учить различать на 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слова с 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 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386" w:type="dxa"/>
          </w:tcPr>
          <w:p>
            <w:pPr>
              <w:pStyle w:val="11"/>
              <w:ind w:left="147" w:right="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слух, закрепляет у детей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 регулируя интонацию, тембр, силу 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8" w:hRule="atLeast"/>
        </w:trPr>
        <w:tc>
          <w:tcPr>
            <w:tcW w:w="3917" w:type="dxa"/>
          </w:tcPr>
          <w:p>
            <w:pPr>
              <w:pStyle w:val="11"/>
              <w:ind w:right="359"/>
              <w:rPr>
                <w:sz w:val="24"/>
              </w:rPr>
            </w:pPr>
            <w:r>
              <w:rPr>
                <w:b/>
                <w:sz w:val="24"/>
              </w:rPr>
              <w:t>Грамматический строй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продолжать формировать </w:t>
            </w:r>
            <w:r>
              <w:rPr>
                <w:sz w:val="24"/>
              </w:rPr>
              <w:t>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>
            <w:pPr>
              <w:pStyle w:val="11"/>
              <w:ind w:right="12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  <w:p>
            <w:pPr>
              <w:pStyle w:val="11"/>
              <w:ind w:right="145"/>
              <w:rPr>
                <w:sz w:val="24"/>
              </w:rPr>
            </w:pPr>
            <w:r>
              <w:rPr>
                <w:sz w:val="24"/>
              </w:rPr>
              <w:t>множественного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 существительные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 и 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падежах; правильно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множественного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 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</w:p>
          <w:p>
            <w:pPr>
              <w:pStyle w:val="11"/>
              <w:ind w:right="13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глаголов; использовать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 предложения;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понимать и 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 с пространственным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</w:p>
          <w:p>
            <w:pPr>
              <w:pStyle w:val="11"/>
              <w:spacing w:line="272" w:lineRule="exact"/>
              <w:ind w:right="28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</w:tc>
        <w:tc>
          <w:tcPr>
            <w:tcW w:w="5386" w:type="dxa"/>
          </w:tcPr>
          <w:p>
            <w:pPr>
              <w:pStyle w:val="11"/>
              <w:tabs>
                <w:tab w:val="left" w:pos="1636"/>
                <w:tab w:val="left" w:pos="2771"/>
                <w:tab w:val="left" w:pos="3396"/>
              </w:tabs>
              <w:ind w:left="147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причинно-следственных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окончаний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существительных,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3917" w:type="dxa"/>
          </w:tcPr>
          <w:p>
            <w:pPr>
              <w:pStyle w:val="11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>
            <w:pPr>
              <w:pStyle w:val="11"/>
              <w:spacing w:before="6" w:line="232" w:lineRule="auto"/>
              <w:ind w:right="5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386" w:type="dxa"/>
          </w:tcPr>
          <w:p>
            <w:pPr>
              <w:pStyle w:val="11"/>
              <w:tabs>
                <w:tab w:val="left" w:pos="1403"/>
                <w:tab w:val="left" w:pos="1907"/>
                <w:tab w:val="left" w:pos="2823"/>
                <w:tab w:val="left" w:pos="3360"/>
                <w:tab w:val="left" w:pos="4360"/>
                <w:tab w:val="left" w:pos="5145"/>
              </w:tabs>
              <w:spacing w:line="237" w:lineRule="auto"/>
              <w:ind w:left="147"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правильную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>
            <w:pPr>
              <w:pStyle w:val="11"/>
              <w:tabs>
                <w:tab w:val="left" w:pos="2384"/>
                <w:tab w:val="left" w:pos="3404"/>
                <w:tab w:val="left" w:pos="4708"/>
              </w:tabs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речь,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48" w:hRule="atLeast"/>
        </w:trPr>
        <w:tc>
          <w:tcPr>
            <w:tcW w:w="3917" w:type="dxa"/>
          </w:tcPr>
          <w:p>
            <w:pPr>
              <w:pStyle w:val="11"/>
              <w:ind w:right="322"/>
              <w:rPr>
                <w:sz w:val="24"/>
              </w:rPr>
            </w:pP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беседу: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</w:p>
          <w:p>
            <w:pPr>
              <w:pStyle w:val="11"/>
              <w:ind w:right="13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взаимоотношений </w:t>
            </w:r>
            <w:r>
              <w:rPr>
                <w:sz w:val="24"/>
              </w:rPr>
              <w:t>с окружающими,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 по форме и 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>
            <w:pPr>
              <w:pStyle w:val="11"/>
              <w:ind w:right="124"/>
              <w:rPr>
                <w:sz w:val="24"/>
              </w:rPr>
            </w:pPr>
            <w:r>
              <w:rPr>
                <w:sz w:val="24"/>
              </w:rPr>
              <w:t>Поддерживать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наблюдениях,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переживаниях; 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</w:p>
          <w:p>
            <w:pPr>
              <w:pStyle w:val="11"/>
              <w:ind w:right="131"/>
              <w:rPr>
                <w:sz w:val="24"/>
              </w:rPr>
            </w:pPr>
            <w:r>
              <w:rPr>
                <w:sz w:val="24"/>
              </w:rPr>
              <w:t>знакомые детям и 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прочитанные; составлять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небольшие рассказы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сюжетной картины.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 общения: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приветствовать 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>
            <w:pPr>
              <w:pStyle w:val="11"/>
              <w:ind w:right="187"/>
              <w:rPr>
                <w:sz w:val="24"/>
              </w:rPr>
            </w:pPr>
            <w:r>
              <w:rPr>
                <w:sz w:val="24"/>
              </w:rPr>
              <w:t>Использовать формулы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 при ответе по телефону,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вступлении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</w:p>
          <w:p>
            <w:pPr>
              <w:pStyle w:val="11"/>
              <w:ind w:right="101"/>
              <w:rPr>
                <w:sz w:val="24"/>
              </w:rPr>
            </w:pPr>
            <w:r>
              <w:rPr>
                <w:sz w:val="24"/>
              </w:rPr>
              <w:t>гостей. Развивать коммуникативно-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 умения у детей 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вступить, поддержать и завершить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общение).</w:t>
            </w:r>
          </w:p>
        </w:tc>
        <w:tc>
          <w:tcPr>
            <w:tcW w:w="5386" w:type="dxa"/>
          </w:tcPr>
          <w:p>
            <w:pPr>
              <w:pStyle w:val="11"/>
              <w:ind w:left="147" w:right="8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(«Почему?», «Зачем?», «Для чего?»);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>
            <w:pPr>
              <w:pStyle w:val="11"/>
              <w:tabs>
                <w:tab w:val="left" w:pos="943"/>
                <w:tab w:val="left" w:pos="1211"/>
                <w:tab w:val="left" w:pos="1696"/>
                <w:tab w:val="left" w:pos="1747"/>
                <w:tab w:val="left" w:pos="1831"/>
                <w:tab w:val="left" w:pos="1983"/>
                <w:tab w:val="left" w:pos="2148"/>
                <w:tab w:val="left" w:pos="2208"/>
                <w:tab w:val="left" w:pos="2316"/>
                <w:tab w:val="left" w:pos="2371"/>
                <w:tab w:val="left" w:pos="2419"/>
                <w:tab w:val="left" w:pos="2540"/>
                <w:tab w:val="left" w:pos="2636"/>
                <w:tab w:val="left" w:pos="3043"/>
                <w:tab w:val="left" w:pos="3091"/>
                <w:tab w:val="left" w:pos="3139"/>
                <w:tab w:val="left" w:pos="3248"/>
                <w:tab w:val="left" w:pos="3408"/>
                <w:tab w:val="left" w:pos="3716"/>
                <w:tab w:val="left" w:pos="4048"/>
                <w:tab w:val="left" w:pos="4192"/>
                <w:tab w:val="left" w:pos="4264"/>
                <w:tab w:val="left" w:pos="4296"/>
                <w:tab w:val="left" w:pos="4376"/>
                <w:tab w:val="left" w:pos="4536"/>
                <w:tab w:val="left" w:pos="5036"/>
                <w:tab w:val="left" w:pos="5149"/>
              </w:tabs>
              <w:ind w:left="147"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игрушкам, картинам; составлять 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игрушках,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объектах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природы;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инициативность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взрослыми и сверстниками; формирует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 и элементы объяснительной 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развивает у детей умения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приветствия,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прощания,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просьбой,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ответах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о предметах и объектах, по картинкам;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помогает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 других детей, использовать разные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реагировать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собеседника 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высказыванием.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коллективном 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 беседу,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интонационной</w:t>
            </w:r>
            <w:r>
              <w:rPr>
                <w:spacing w:val="56"/>
                <w:sz w:val="24"/>
              </w:rPr>
              <w:t xml:space="preserve">    </w:t>
            </w:r>
            <w:r>
              <w:rPr>
                <w:spacing w:val="-1"/>
                <w:sz w:val="24"/>
              </w:rPr>
              <w:t>речевой</w:t>
            </w:r>
            <w:r>
              <w:rPr>
                <w:spacing w:val="58"/>
                <w:sz w:val="24"/>
              </w:rPr>
              <w:t xml:space="preserve">    </w:t>
            </w:r>
            <w:r>
              <w:rPr>
                <w:sz w:val="24"/>
              </w:rPr>
              <w:t>выразительности,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конфликтов,</w:t>
            </w:r>
            <w:r>
              <w:rPr>
                <w:spacing w:val="106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закрепляет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 xml:space="preserve">у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92"/>
                <w:sz w:val="24"/>
              </w:rPr>
              <w:t xml:space="preserve">  </w:t>
            </w:r>
            <w:r>
              <w:rPr>
                <w:sz w:val="24"/>
              </w:rPr>
              <w:t xml:space="preserve">в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8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вариативные</w:t>
            </w:r>
            <w:r>
              <w:rPr>
                <w:spacing w:val="92"/>
                <w:sz w:val="24"/>
              </w:rPr>
              <w:t xml:space="preserve"> 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прощания;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взрослым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 с просьбой, благодарности, обиды,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3917" w:type="dxa"/>
          </w:tcPr>
          <w:p>
            <w:pPr>
              <w:pStyle w:val="11"/>
              <w:spacing w:before="1" w:line="237" w:lineRule="auto"/>
              <w:ind w:right="531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грамоте:</w:t>
            </w:r>
          </w:p>
          <w:p>
            <w:pPr>
              <w:pStyle w:val="11"/>
              <w:ind w:right="584"/>
              <w:rPr>
                <w:sz w:val="24"/>
              </w:rPr>
            </w:pPr>
            <w:r>
              <w:rPr>
                <w:sz w:val="24"/>
              </w:rPr>
              <w:t>- 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72" w:lineRule="exact"/>
              <w:ind w:right="975"/>
              <w:rPr>
                <w:sz w:val="24"/>
              </w:rPr>
            </w:pPr>
            <w:r>
              <w:rPr>
                <w:sz w:val="24"/>
              </w:rPr>
              <w:t>употреблять эти слова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386" w:type="dxa"/>
          </w:tcPr>
          <w:p>
            <w:pPr>
              <w:pStyle w:val="11"/>
              <w:ind w:left="14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 формирует представления о том, что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короткими;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>
            <w:pPr>
              <w:pStyle w:val="11"/>
              <w:spacing w:line="272" w:lineRule="exact"/>
              <w:ind w:left="147" w:right="10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звукового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0" w:hRule="atLeast"/>
        </w:trPr>
        <w:tc>
          <w:tcPr>
            <w:tcW w:w="3917" w:type="dxa"/>
          </w:tcPr>
          <w:p>
            <w:pPr>
              <w:pStyle w:val="11"/>
              <w:ind w:right="102"/>
              <w:rPr>
                <w:sz w:val="24"/>
              </w:rPr>
            </w:pPr>
            <w:r>
              <w:rPr>
                <w:sz w:val="24"/>
              </w:rPr>
              <w:t>речевых играх.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 что слова состоят из 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сходно,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быть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 звучания (короткие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длинные). Формировать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на слух твердые и мягкие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согласные (без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терминов), определять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 произносить 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в слове, называть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звуком;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 звук в слове: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громче,</w:t>
            </w:r>
          </w:p>
          <w:p>
            <w:pPr>
              <w:pStyle w:val="11"/>
              <w:spacing w:line="272" w:lineRule="exact"/>
              <w:ind w:right="427"/>
              <w:rPr>
                <w:sz w:val="24"/>
              </w:rPr>
            </w:pPr>
            <w:r>
              <w:rPr>
                <w:sz w:val="24"/>
              </w:rPr>
              <w:t>четче, чем он произносится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</w:tc>
        <w:tc>
          <w:tcPr>
            <w:tcW w:w="5386" w:type="dxa"/>
          </w:tcPr>
          <w:p>
            <w:pPr>
              <w:pStyle w:val="11"/>
              <w:tabs>
                <w:tab w:val="left" w:pos="2568"/>
                <w:tab w:val="left" w:pos="4652"/>
              </w:tabs>
              <w:spacing w:line="237" w:lineRule="auto"/>
              <w:ind w:left="147" w:right="9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произносить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8" w:hRule="atLeast"/>
        </w:trPr>
        <w:tc>
          <w:tcPr>
            <w:tcW w:w="3917" w:type="dxa"/>
          </w:tcPr>
          <w:p>
            <w:pPr>
              <w:pStyle w:val="11"/>
              <w:spacing w:line="244" w:lineRule="auto"/>
              <w:ind w:right="8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Интерес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>
            <w:pPr>
              <w:pStyle w:val="11"/>
              <w:numPr>
                <w:ilvl w:val="0"/>
                <w:numId w:val="41"/>
              </w:numPr>
              <w:tabs>
                <w:tab w:val="left" w:pos="255"/>
              </w:tabs>
              <w:spacing w:before="0" w:after="0" w:line="240" w:lineRule="auto"/>
              <w:ind w:left="115" w:right="202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опыт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фольклора (загадки,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 заклички, сказки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волшебные сказки)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 знать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>
            <w:pPr>
              <w:pStyle w:val="11"/>
              <w:ind w:right="138"/>
              <w:rPr>
                <w:sz w:val="24"/>
              </w:rPr>
            </w:pPr>
            <w:r>
              <w:rPr>
                <w:sz w:val="24"/>
              </w:rPr>
              <w:t>воспринимать содержание и 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(устанавливать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повествовании, понимать 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>
            <w:pPr>
              <w:pStyle w:val="11"/>
              <w:spacing w:line="242" w:lineRule="auto"/>
              <w:ind w:right="155"/>
              <w:rPr>
                <w:sz w:val="24"/>
              </w:rPr>
            </w:pPr>
            <w:r>
              <w:rPr>
                <w:sz w:val="24"/>
              </w:rPr>
              <w:t>привлекать внимание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 поэтической речи, образным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характеристикам предметов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>
            <w:pPr>
              <w:pStyle w:val="11"/>
              <w:numPr>
                <w:ilvl w:val="0"/>
                <w:numId w:val="41"/>
              </w:numPr>
              <w:tabs>
                <w:tab w:val="left" w:pos="259"/>
              </w:tabs>
              <w:spacing w:before="0" w:after="0" w:line="240" w:lineRule="auto"/>
              <w:ind w:left="115" w:right="114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 чтение 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 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ind w:right="539"/>
              <w:rPr>
                <w:sz w:val="24"/>
              </w:rPr>
            </w:pPr>
            <w:r>
              <w:rPr>
                <w:sz w:val="24"/>
              </w:rPr>
              <w:t>инсценировках; 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</w:p>
          <w:p>
            <w:pPr>
              <w:pStyle w:val="11"/>
              <w:numPr>
                <w:ilvl w:val="0"/>
                <w:numId w:val="41"/>
              </w:numPr>
              <w:tabs>
                <w:tab w:val="left" w:pos="259"/>
              </w:tabs>
              <w:spacing w:before="0" w:after="0" w:line="240" w:lineRule="auto"/>
              <w:ind w:left="115" w:right="588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книге, 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1"/>
              <w:spacing w:line="272" w:lineRule="exact"/>
              <w:ind w:right="13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творчеству </w:t>
            </w:r>
            <w:r>
              <w:rPr>
                <w:sz w:val="24"/>
              </w:rPr>
              <w:t>писателей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</w:p>
        </w:tc>
        <w:tc>
          <w:tcPr>
            <w:tcW w:w="5386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67" w:lineRule="exact"/>
              <w:ind w:left="2109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917" w:type="dxa"/>
          </w:tcPr>
          <w:p>
            <w:pPr>
              <w:pStyle w:val="11"/>
              <w:spacing w:line="232" w:lineRule="auto"/>
              <w:ind w:left="279" w:right="253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6" w:type="dxa"/>
          </w:tcPr>
          <w:p>
            <w:pPr>
              <w:pStyle w:val="11"/>
              <w:spacing w:line="26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9" w:hRule="atLeast"/>
        </w:trPr>
        <w:tc>
          <w:tcPr>
            <w:tcW w:w="3917" w:type="dxa"/>
          </w:tcPr>
          <w:p>
            <w:pPr>
              <w:pStyle w:val="11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>
            <w:pPr>
              <w:pStyle w:val="11"/>
              <w:numPr>
                <w:ilvl w:val="0"/>
                <w:numId w:val="42"/>
              </w:numPr>
              <w:tabs>
                <w:tab w:val="left" w:pos="255"/>
              </w:tabs>
              <w:spacing w:before="0" w:after="0" w:line="240" w:lineRule="auto"/>
              <w:ind w:left="115" w:right="450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вводить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>
            <w:pPr>
              <w:pStyle w:val="11"/>
              <w:ind w:right="633"/>
              <w:rPr>
                <w:sz w:val="24"/>
              </w:rPr>
            </w:pPr>
            <w:r>
              <w:rPr>
                <w:sz w:val="24"/>
              </w:rPr>
              <w:t>(каменщик,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тракторист,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швея);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техники (экскаватор,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комбайн); 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</w:p>
          <w:p>
            <w:pPr>
              <w:pStyle w:val="11"/>
              <w:ind w:right="753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 к труду (старательно,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</w:p>
          <w:p>
            <w:pPr>
              <w:pStyle w:val="11"/>
              <w:ind w:right="195"/>
              <w:rPr>
                <w:sz w:val="24"/>
              </w:rPr>
            </w:pPr>
            <w:r>
              <w:rPr>
                <w:sz w:val="24"/>
              </w:rPr>
              <w:t>характеризующие трудовую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людей. 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сходными значениями (синонимы)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противоположными значениями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(антонимы);</w:t>
            </w:r>
          </w:p>
          <w:p>
            <w:pPr>
              <w:pStyle w:val="11"/>
              <w:numPr>
                <w:ilvl w:val="0"/>
                <w:numId w:val="42"/>
              </w:numPr>
              <w:tabs>
                <w:tab w:val="left" w:pos="259"/>
              </w:tabs>
              <w:spacing w:before="0" w:after="0" w:line="240" w:lineRule="auto"/>
              <w:ind w:left="115" w:right="109" w:firstLine="0"/>
              <w:jc w:val="lef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умение правильно, точно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 употреблять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 прилагательные,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глаголы, наречия, предлоги,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</w:p>
          <w:p>
            <w:pPr>
              <w:pStyle w:val="11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(строитель,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  <w:tc>
          <w:tcPr>
            <w:tcW w:w="5386" w:type="dxa"/>
          </w:tcPr>
          <w:p>
            <w:pPr>
              <w:pStyle w:val="11"/>
              <w:tabs>
                <w:tab w:val="left" w:pos="2024"/>
                <w:tab w:val="left" w:pos="4128"/>
              </w:tabs>
              <w:ind w:left="147" w:right="8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характерах людей; за счет слов, обозначающих: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переживания;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объекта; названия 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необходимых для выявления качеств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предметов. Педагог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6" w:hRule="atLeast"/>
        </w:trPr>
        <w:tc>
          <w:tcPr>
            <w:tcW w:w="3917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речи:</w:t>
            </w:r>
          </w:p>
          <w:p>
            <w:pPr>
              <w:pStyle w:val="11"/>
              <w:ind w:right="243"/>
              <w:rPr>
                <w:sz w:val="24"/>
              </w:rPr>
            </w:pPr>
            <w:r>
              <w:rPr>
                <w:sz w:val="24"/>
              </w:rPr>
              <w:t>- закреплять правильное,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отчетливое произношение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 родного языка;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на слух и 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часто смешиваемые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фонематический 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386" w:type="dxa"/>
          </w:tcPr>
          <w:p>
            <w:pPr>
              <w:pStyle w:val="11"/>
              <w:tabs>
                <w:tab w:val="left" w:pos="2151"/>
                <w:tab w:val="left" w:pos="3680"/>
              </w:tabs>
              <w:ind w:left="147"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 культуру речи, 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[л'],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[р],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[р']); упражняет в чистом звукопроизношении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повседневного речевого общения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интонационной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произведений, в процессе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(самостоятельное изменение темпа, ритма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4" w:hRule="atLeast"/>
        </w:trPr>
        <w:tc>
          <w:tcPr>
            <w:tcW w:w="3917" w:type="dxa"/>
          </w:tcPr>
          <w:p>
            <w:pPr>
              <w:pStyle w:val="11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>
            <w:pPr>
              <w:pStyle w:val="11"/>
              <w:ind w:right="34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 в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</w:t>
            </w:r>
          </w:p>
          <w:p>
            <w:pPr>
              <w:pStyle w:val="11"/>
              <w:ind w:right="257"/>
              <w:rPr>
                <w:sz w:val="24"/>
              </w:rPr>
            </w:pPr>
            <w:r>
              <w:rPr>
                <w:spacing w:val="-1"/>
                <w:sz w:val="24"/>
              </w:rPr>
              <w:t>числительными,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  <w:p>
            <w:pPr>
              <w:pStyle w:val="11"/>
              <w:spacing w:before="3" w:line="272" w:lineRule="exact"/>
              <w:ind w:right="314"/>
              <w:rPr>
                <w:sz w:val="24"/>
              </w:rPr>
            </w:pPr>
            <w:r>
              <w:rPr>
                <w:sz w:val="24"/>
              </w:rPr>
              <w:t>множественное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</w:p>
        </w:tc>
        <w:tc>
          <w:tcPr>
            <w:tcW w:w="5386" w:type="dxa"/>
          </w:tcPr>
          <w:p>
            <w:pPr>
              <w:pStyle w:val="11"/>
              <w:ind w:left="147"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несклоняемые существительные, слова, имеющие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 множественное или только 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«одеть»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«надеть»,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</w:tc>
      </w:tr>
    </w:tbl>
    <w:p>
      <w:pPr>
        <w:spacing w:after="0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7" w:hRule="atLeast"/>
        </w:trPr>
        <w:tc>
          <w:tcPr>
            <w:tcW w:w="3917" w:type="dxa"/>
          </w:tcPr>
          <w:p>
            <w:pPr>
              <w:pStyle w:val="11"/>
              <w:ind w:right="400"/>
              <w:rPr>
                <w:sz w:val="24"/>
              </w:rPr>
            </w:pPr>
            <w:r>
              <w:rPr>
                <w:sz w:val="24"/>
              </w:rPr>
              <w:t>детенышей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>
            <w:pPr>
              <w:pStyle w:val="11"/>
              <w:ind w:right="118"/>
              <w:rPr>
                <w:sz w:val="24"/>
              </w:rPr>
            </w:pPr>
            <w:r>
              <w:rPr>
                <w:spacing w:val="-1"/>
                <w:sz w:val="24"/>
              </w:rPr>
              <w:t>несклоняемыми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(метро); образовывать по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 (кот-котенок-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котище),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увеличительными,</w:t>
            </w:r>
          </w:p>
          <w:p>
            <w:pPr>
              <w:pStyle w:val="11"/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>уменьшительными,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ласкательными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суффиксами и улавливать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>
            <w:pPr>
              <w:pStyle w:val="11"/>
              <w:ind w:right="300"/>
              <w:rPr>
                <w:sz w:val="24"/>
              </w:rPr>
            </w:pPr>
            <w:r>
              <w:rPr>
                <w:sz w:val="24"/>
              </w:rPr>
              <w:t>- познакомить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образования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совершенствовать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составлять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простые и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 при инсценировках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</w:p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речью.</w:t>
            </w:r>
          </w:p>
        </w:tc>
        <w:tc>
          <w:tcPr>
            <w:tcW w:w="5386" w:type="dxa"/>
          </w:tcPr>
          <w:p>
            <w:pPr>
              <w:pStyle w:val="11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1" w:hRule="atLeast"/>
        </w:trPr>
        <w:tc>
          <w:tcPr>
            <w:tcW w:w="3917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>
            <w:pPr>
              <w:pStyle w:val="11"/>
              <w:ind w:right="17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монологическую формы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умения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непринужденную беседу,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правильно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педагога и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 в распространенном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 реплики других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один и тот же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 (кратко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  <w:p>
            <w:pPr>
              <w:pStyle w:val="11"/>
              <w:ind w:right="200"/>
              <w:rPr>
                <w:sz w:val="24"/>
              </w:rPr>
            </w:pPr>
            <w:r>
              <w:rPr>
                <w:sz w:val="24"/>
              </w:rPr>
              <w:t>умение участвовать 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 не перебивать его,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отвлекаться. Поощрять разговоры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по поводу игр, прочитанных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  <w:p>
            <w:pPr>
              <w:pStyle w:val="11"/>
              <w:ind w:right="288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напоминания;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 общения: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11"/>
              <w:ind w:right="670"/>
              <w:rPr>
                <w:sz w:val="24"/>
              </w:rPr>
            </w:pPr>
            <w:r>
              <w:rPr>
                <w:sz w:val="24"/>
              </w:rPr>
              <w:t>«вы», называть друг 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ласковыми именами,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опускать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</w:p>
          <w:p>
            <w:pPr>
              <w:pStyle w:val="11"/>
              <w:ind w:right="257"/>
              <w:rPr>
                <w:sz w:val="24"/>
              </w:rPr>
            </w:pPr>
            <w:r>
              <w:rPr>
                <w:sz w:val="24"/>
              </w:rPr>
              <w:t>смотреть в лицо собеседнику,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коммуникативно-</w:t>
            </w:r>
          </w:p>
          <w:p>
            <w:pPr>
              <w:pStyle w:val="11"/>
              <w:spacing w:line="270" w:lineRule="atLeast"/>
              <w:ind w:right="401"/>
              <w:rPr>
                <w:sz w:val="24"/>
              </w:rPr>
            </w:pPr>
            <w:r>
              <w:rPr>
                <w:sz w:val="24"/>
              </w:rPr>
              <w:t>речевые умения, умение связно,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</w:tc>
        <w:tc>
          <w:tcPr>
            <w:tcW w:w="5386" w:type="dxa"/>
          </w:tcPr>
          <w:p>
            <w:pPr>
              <w:pStyle w:val="11"/>
              <w:ind w:left="147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и доброжелательно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исправлять 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детей к рассказыванию по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инициативе, поощряет использование в 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реплик;</w:t>
            </w:r>
          </w:p>
          <w:p>
            <w:pPr>
              <w:pStyle w:val="11"/>
              <w:ind w:left="147"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 этикет взаимодействия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 вежливого речевого общения; 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коллективных разговорах, использовать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>
            <w:pPr>
              <w:pStyle w:val="11"/>
              <w:tabs>
                <w:tab w:val="left" w:pos="1708"/>
                <w:tab w:val="left" w:pos="3852"/>
              </w:tabs>
              <w:ind w:left="147" w:right="8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литературные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косвенной речью; с помощью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>
            <w:pPr>
              <w:pStyle w:val="11"/>
              <w:spacing w:line="272" w:lineRule="exact"/>
              <w:ind w:left="147" w:right="105"/>
              <w:jc w:val="both"/>
              <w:rPr>
                <w:sz w:val="24"/>
              </w:rPr>
            </w:pPr>
            <w:r>
              <w:rPr>
                <w:sz w:val="24"/>
              </w:rPr>
              <w:t>строить свой рассказ в соответствии с логикой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повествования;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повествовании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0" w:hRule="atLeast"/>
        </w:trPr>
        <w:tc>
          <w:tcPr>
            <w:tcW w:w="3917" w:type="dxa"/>
          </w:tcPr>
          <w:p>
            <w:pPr>
              <w:pStyle w:val="11"/>
              <w:spacing w:line="237" w:lineRule="auto"/>
              <w:ind w:right="637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>
            <w:pPr>
              <w:pStyle w:val="11"/>
              <w:ind w:right="350"/>
              <w:jc w:val="both"/>
              <w:rPr>
                <w:sz w:val="24"/>
              </w:rPr>
            </w:pPr>
            <w:r>
              <w:rPr>
                <w:sz w:val="24"/>
              </w:rPr>
              <w:t>вопросов педагога, 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 диалоги 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>
            <w:pPr>
              <w:pStyle w:val="11"/>
              <w:ind w:right="385"/>
              <w:rPr>
                <w:sz w:val="24"/>
              </w:rPr>
            </w:pPr>
            <w:r>
              <w:rPr>
                <w:sz w:val="24"/>
              </w:rPr>
              <w:t>самостоятельно составлять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 и образцу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набору картинок,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 (педагогу, другу);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рассказы из 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 хорошо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события.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небольшие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характера по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  <w:tc>
          <w:tcPr>
            <w:tcW w:w="5386" w:type="dxa"/>
          </w:tcPr>
          <w:p>
            <w:pPr>
              <w:pStyle w:val="11"/>
              <w:ind w:left="147" w:right="96"/>
              <w:jc w:val="both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>
            <w:pPr>
              <w:pStyle w:val="11"/>
              <w:tabs>
                <w:tab w:val="left" w:pos="2000"/>
                <w:tab w:val="left" w:pos="3760"/>
              </w:tabs>
              <w:ind w:left="147" w:right="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рассказов: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придумывание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 и окончания к рассказу,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выслушивать рассказы сверстников,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в текстах литературных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1" w:hRule="atLeast"/>
        </w:trPr>
        <w:tc>
          <w:tcPr>
            <w:tcW w:w="3917" w:type="dxa"/>
          </w:tcPr>
          <w:p>
            <w:pPr>
              <w:pStyle w:val="11"/>
              <w:spacing w:before="1" w:line="237" w:lineRule="auto"/>
              <w:ind w:right="531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грамоте:</w:t>
            </w:r>
          </w:p>
          <w:p>
            <w:pPr>
              <w:pStyle w:val="11"/>
              <w:ind w:right="90"/>
              <w:rPr>
                <w:sz w:val="24"/>
              </w:rPr>
            </w:pPr>
            <w:r>
              <w:rPr>
                <w:sz w:val="24"/>
              </w:rPr>
              <w:t>- 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 анализ слов различной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 структуры,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>
            <w:pPr>
              <w:pStyle w:val="11"/>
              <w:ind w:right="719"/>
              <w:rPr>
                <w:sz w:val="24"/>
              </w:rPr>
            </w:pPr>
            <w:r>
              <w:rPr>
                <w:sz w:val="24"/>
              </w:rPr>
              <w:t>его место в структуре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выделяемые звуки (гласные,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 согласный, 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 ударный гласный,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безударный гласный звук),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</w:p>
          <w:p>
            <w:pPr>
              <w:pStyle w:val="11"/>
              <w:spacing w:line="272" w:lineRule="exact"/>
              <w:ind w:right="210"/>
              <w:rPr>
                <w:sz w:val="24"/>
              </w:rPr>
            </w:pPr>
            <w:r>
              <w:rPr>
                <w:sz w:val="24"/>
              </w:rPr>
              <w:t>составом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5386" w:type="dxa"/>
          </w:tcPr>
          <w:p>
            <w:pPr>
              <w:pStyle w:val="11"/>
              <w:spacing w:line="237" w:lineRule="auto"/>
              <w:ind w:left="147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существовании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языков,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</w:p>
          <w:p>
            <w:pPr>
              <w:pStyle w:val="11"/>
              <w:spacing w:line="275" w:lineRule="exact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«слово»,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«звук»,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«буква»,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«предложение»,</w:t>
            </w:r>
          </w:p>
          <w:p>
            <w:pPr>
              <w:pStyle w:val="11"/>
              <w:spacing w:line="272" w:lineRule="exact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«гласный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47" w:right="87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двух-,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трехслоговые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согласных, составлять схемы звукового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 составлять предложения по живой модели;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в предложении. Педагог развивает 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2" w:hRule="atLeast"/>
        </w:trPr>
        <w:tc>
          <w:tcPr>
            <w:tcW w:w="3917" w:type="dxa"/>
          </w:tcPr>
          <w:p>
            <w:pPr>
              <w:pStyle w:val="11"/>
              <w:ind w:right="8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Интерес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>
            <w:pPr>
              <w:pStyle w:val="11"/>
              <w:numPr>
                <w:ilvl w:val="0"/>
                <w:numId w:val="43"/>
              </w:numPr>
              <w:tabs>
                <w:tab w:val="left" w:pos="255"/>
              </w:tabs>
              <w:spacing w:before="0" w:after="0" w:line="240" w:lineRule="auto"/>
              <w:ind w:left="115" w:right="146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опыт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фольклора 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волшебные сказки)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(небольшие авторские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>
            <w:pPr>
              <w:pStyle w:val="11"/>
              <w:numPr>
                <w:ilvl w:val="0"/>
                <w:numId w:val="43"/>
              </w:numPr>
              <w:tabs>
                <w:tab w:val="left" w:pos="259"/>
              </w:tabs>
              <w:spacing w:before="2" w:after="0" w:line="237" w:lineRule="auto"/>
              <w:ind w:left="115" w:right="67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 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1"/>
              <w:spacing w:line="237" w:lineRule="auto"/>
              <w:ind w:right="175"/>
              <w:rPr>
                <w:sz w:val="24"/>
              </w:rPr>
            </w:pPr>
            <w:r>
              <w:rPr>
                <w:sz w:val="24"/>
              </w:rPr>
              <w:t>«чтению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(сказка-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>
            <w:pPr>
              <w:pStyle w:val="11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сквозным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</w:tc>
        <w:tc>
          <w:tcPr>
            <w:tcW w:w="5386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1" w:hRule="atLeast"/>
        </w:trPr>
        <w:tc>
          <w:tcPr>
            <w:tcW w:w="3917" w:type="dxa"/>
          </w:tcPr>
          <w:p>
            <w:pPr>
              <w:pStyle w:val="11"/>
              <w:numPr>
                <w:ilvl w:val="0"/>
                <w:numId w:val="44"/>
              </w:numPr>
              <w:tabs>
                <w:tab w:val="left" w:pos="259"/>
              </w:tabs>
              <w:spacing w:before="0" w:after="0" w:line="240" w:lineRule="auto"/>
              <w:ind w:left="115" w:right="266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фольклора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 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>
            <w:pPr>
              <w:pStyle w:val="11"/>
              <w:ind w:right="111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повторное);</w:t>
            </w:r>
          </w:p>
          <w:p>
            <w:pPr>
              <w:pStyle w:val="11"/>
              <w:numPr>
                <w:ilvl w:val="0"/>
                <w:numId w:val="44"/>
              </w:numPr>
              <w:tabs>
                <w:tab w:val="left" w:pos="259"/>
              </w:tabs>
              <w:spacing w:before="0" w:after="0" w:line="240" w:lineRule="auto"/>
              <w:ind w:left="115" w:right="551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</w:p>
          <w:p>
            <w:pPr>
              <w:pStyle w:val="11"/>
              <w:ind w:right="564"/>
              <w:rPr>
                <w:sz w:val="24"/>
              </w:rPr>
            </w:pPr>
            <w:r>
              <w:rPr>
                <w:sz w:val="24"/>
              </w:rPr>
              <w:t>композиционных,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поговорка, загадка, считалка,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скороговорка, народная сказка,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стихотворение;</w:t>
            </w:r>
          </w:p>
          <w:p>
            <w:pPr>
              <w:pStyle w:val="11"/>
              <w:ind w:right="245"/>
              <w:rPr>
                <w:sz w:val="24"/>
              </w:rPr>
            </w:pPr>
            <w:r>
              <w:rPr>
                <w:sz w:val="24"/>
              </w:rPr>
              <w:t>углублять восприятие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формы произведений 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портрет, поступки, 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>
            <w:pPr>
              <w:pStyle w:val="11"/>
              <w:ind w:right="554"/>
              <w:rPr>
                <w:sz w:val="24"/>
              </w:rPr>
            </w:pPr>
            <w:r>
              <w:rPr>
                <w:sz w:val="24"/>
              </w:rPr>
              <w:t>раскрытия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>
            <w:pPr>
              <w:pStyle w:val="11"/>
              <w:numPr>
                <w:ilvl w:val="0"/>
                <w:numId w:val="44"/>
              </w:numPr>
              <w:tabs>
                <w:tab w:val="left" w:pos="259"/>
              </w:tabs>
              <w:spacing w:before="0" w:after="0" w:line="240" w:lineRule="auto"/>
              <w:ind w:left="115" w:right="267" w:firstLine="0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 чтение 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 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тексту);</w:t>
            </w:r>
          </w:p>
          <w:p>
            <w:pPr>
              <w:pStyle w:val="11"/>
              <w:numPr>
                <w:ilvl w:val="0"/>
                <w:numId w:val="44"/>
              </w:numPr>
              <w:tabs>
                <w:tab w:val="left" w:pos="259"/>
              </w:tabs>
              <w:spacing w:before="0" w:after="0" w:line="276" w:lineRule="exact"/>
              <w:ind w:left="115" w:right="413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образность речи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 творчество (умения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из текста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единицы, понимать их значение;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5386" w:type="dxa"/>
          </w:tcPr>
          <w:p>
            <w:pPr>
              <w:pStyle w:val="11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63" w:lineRule="exact"/>
              <w:ind w:left="2112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917" w:type="dxa"/>
          </w:tcPr>
          <w:p>
            <w:pPr>
              <w:pStyle w:val="11"/>
              <w:spacing w:line="232" w:lineRule="auto"/>
              <w:ind w:left="279" w:right="253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6" w:type="dxa"/>
          </w:tcPr>
          <w:p>
            <w:pPr>
              <w:pStyle w:val="11"/>
              <w:spacing w:line="267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8" w:hRule="atLeast"/>
        </w:trPr>
        <w:tc>
          <w:tcPr>
            <w:tcW w:w="3917" w:type="dxa"/>
          </w:tcPr>
          <w:p>
            <w:pPr>
              <w:pStyle w:val="11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>
            <w:pPr>
              <w:pStyle w:val="11"/>
              <w:tabs>
                <w:tab w:val="left" w:pos="1531"/>
              </w:tabs>
              <w:ind w:right="1245"/>
              <w:rPr>
                <w:sz w:val="24"/>
              </w:rPr>
            </w:pPr>
            <w:r>
              <w:rPr>
                <w:sz w:val="24"/>
              </w:rPr>
              <w:t>- обогащение 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запас 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  <w:p>
            <w:pPr>
              <w:pStyle w:val="11"/>
              <w:ind w:right="277"/>
              <w:rPr>
                <w:sz w:val="22"/>
              </w:rPr>
            </w:pPr>
            <w:r>
              <w:rPr>
                <w:sz w:val="24"/>
              </w:rPr>
              <w:t>предметов, действий, признаков.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в речи </w:t>
            </w:r>
            <w:r>
              <w:rPr>
                <w:sz w:val="22"/>
              </w:rPr>
              <w:t>синонимы,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существительные с обобщающими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значениями.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Вводить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словарь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</w:p>
        </w:tc>
        <w:tc>
          <w:tcPr>
            <w:tcW w:w="5386" w:type="dxa"/>
          </w:tcPr>
          <w:p>
            <w:pPr>
              <w:pStyle w:val="11"/>
              <w:tabs>
                <w:tab w:val="left" w:pos="4192"/>
              </w:tabs>
              <w:ind w:left="147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точные слова для выражения мысли;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языковой  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антонимы,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3" w:hRule="atLeast"/>
        </w:trPr>
        <w:tc>
          <w:tcPr>
            <w:tcW w:w="3917" w:type="dxa"/>
          </w:tcPr>
          <w:p>
            <w:pPr>
              <w:pStyle w:val="11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антонимы,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многозначные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слова;</w:t>
            </w:r>
          </w:p>
          <w:p>
            <w:pPr>
              <w:pStyle w:val="11"/>
              <w:spacing w:line="242" w:lineRule="auto"/>
              <w:ind w:right="77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активизация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словаря: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совершенствовать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умение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использовать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разные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части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речи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точно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смыслу.</w:t>
            </w:r>
          </w:p>
        </w:tc>
        <w:tc>
          <w:tcPr>
            <w:tcW w:w="5386" w:type="dxa"/>
          </w:tcPr>
          <w:p>
            <w:pPr>
              <w:pStyle w:val="11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7" w:hRule="atLeast"/>
        </w:trPr>
        <w:tc>
          <w:tcPr>
            <w:tcW w:w="3917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>
            <w:pPr>
              <w:pStyle w:val="11"/>
              <w:ind w:right="377"/>
              <w:rPr>
                <w:sz w:val="24"/>
              </w:rPr>
            </w:pPr>
            <w:r>
              <w:rPr>
                <w:sz w:val="24"/>
              </w:rPr>
              <w:t>- 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Отрабатывать дикцию: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 и отчетливо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 интонацией.</w:t>
            </w:r>
          </w:p>
          <w:p>
            <w:pPr>
              <w:pStyle w:val="11"/>
              <w:ind w:right="1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Совершенствовать </w:t>
            </w:r>
            <w:r>
              <w:rPr>
                <w:sz w:val="24"/>
              </w:rPr>
              <w:t>фонематический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 звуком,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 определять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 в слове (в начале, в середине,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конце).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>
            <w:pPr>
              <w:pStyle w:val="11"/>
              <w:spacing w:before="2" w:line="272" w:lineRule="exact"/>
              <w:ind w:right="788"/>
              <w:rPr>
                <w:sz w:val="24"/>
              </w:rPr>
            </w:pPr>
            <w:r>
              <w:rPr>
                <w:sz w:val="24"/>
              </w:rPr>
              <w:t>(мелодика, ритм, тембр, сила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голоса, темп).</w:t>
            </w:r>
          </w:p>
        </w:tc>
        <w:tc>
          <w:tcPr>
            <w:tcW w:w="5386" w:type="dxa"/>
          </w:tcPr>
          <w:p>
            <w:pPr>
              <w:pStyle w:val="11"/>
              <w:ind w:left="147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 в речи; проводит работу по исправлению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6" w:hRule="atLeast"/>
        </w:trPr>
        <w:tc>
          <w:tcPr>
            <w:tcW w:w="3917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>
            <w:pPr>
              <w:pStyle w:val="11"/>
              <w:ind w:right="1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 с</w:t>
            </w:r>
          </w:p>
          <w:p>
            <w:pPr>
              <w:pStyle w:val="11"/>
              <w:ind w:right="242"/>
              <w:rPr>
                <w:sz w:val="24"/>
              </w:rPr>
            </w:pPr>
            <w:r>
              <w:rPr>
                <w:sz w:val="24"/>
              </w:rPr>
              <w:t>числительными,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прилагательными, 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образцу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ind w:right="592"/>
              <w:rPr>
                <w:sz w:val="24"/>
              </w:rPr>
            </w:pPr>
            <w:r>
              <w:rPr>
                <w:sz w:val="24"/>
              </w:rPr>
              <w:t>приставками,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>
            <w:pPr>
              <w:pStyle w:val="11"/>
              <w:ind w:right="179"/>
              <w:rPr>
                <w:sz w:val="24"/>
              </w:rPr>
            </w:pPr>
            <w:r>
              <w:rPr>
                <w:sz w:val="24"/>
              </w:rPr>
              <w:t>Совершенствовать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слова,</w:t>
            </w:r>
          </w:p>
          <w:p>
            <w:pPr>
              <w:pStyle w:val="11"/>
              <w:spacing w:before="1" w:line="235" w:lineRule="auto"/>
              <w:ind w:right="74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  <w:tc>
          <w:tcPr>
            <w:tcW w:w="5386" w:type="dxa"/>
          </w:tcPr>
          <w:p>
            <w:pPr>
              <w:pStyle w:val="11"/>
              <w:tabs>
                <w:tab w:val="left" w:pos="2156"/>
                <w:tab w:val="left" w:pos="2627"/>
                <w:tab w:val="left" w:pos="2728"/>
                <w:tab w:val="left" w:pos="3400"/>
                <w:tab w:val="left" w:pos="3608"/>
                <w:tab w:val="left" w:pos="3792"/>
              </w:tabs>
              <w:ind w:left="147"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умения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использовать в речи разные 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числительными,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прилагательными,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6" w:hRule="atLeast"/>
        </w:trPr>
        <w:tc>
          <w:tcPr>
            <w:tcW w:w="3917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>
            <w:pPr>
              <w:pStyle w:val="11"/>
              <w:spacing w:line="237" w:lineRule="auto"/>
              <w:ind w:right="165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>
            <w:pPr>
              <w:pStyle w:val="11"/>
              <w:spacing w:before="4"/>
              <w:ind w:right="445"/>
              <w:rPr>
                <w:sz w:val="24"/>
              </w:rPr>
            </w:pPr>
            <w:r>
              <w:rPr>
                <w:sz w:val="24"/>
              </w:rPr>
              <w:t>Закреплять умение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 задавать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культуру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>
            <w:pPr>
              <w:pStyle w:val="11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коммуникативно-речевые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ind w:right="101"/>
              <w:rPr>
                <w:sz w:val="24"/>
              </w:rPr>
            </w:pPr>
            <w:r>
              <w:rPr>
                <w:sz w:val="24"/>
              </w:rPr>
              <w:t>самостоятельно, 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 без повторов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</w:p>
        </w:tc>
        <w:tc>
          <w:tcPr>
            <w:tcW w:w="5386" w:type="dxa"/>
          </w:tcPr>
          <w:p>
            <w:pPr>
              <w:pStyle w:val="11"/>
              <w:tabs>
                <w:tab w:val="left" w:pos="2368"/>
                <w:tab w:val="left" w:pos="4332"/>
              </w:tabs>
              <w:ind w:left="147"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 подводит детей к осознанному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 формирует умение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детям осваивать умения 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этикетные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формулы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>
            <w:pPr>
              <w:pStyle w:val="11"/>
              <w:spacing w:line="272" w:lineRule="exact"/>
              <w:ind w:left="147"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родителям  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(законным  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72" w:hRule="atLeast"/>
        </w:trPr>
        <w:tc>
          <w:tcPr>
            <w:tcW w:w="3917" w:type="dxa"/>
          </w:tcPr>
          <w:p>
            <w:pPr>
              <w:pStyle w:val="11"/>
              <w:ind w:right="211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составлять рассказы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 по картине,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детей составлять 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 из личного 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 материала.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 сказки.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разные типы</w:t>
            </w:r>
          </w:p>
          <w:p>
            <w:pPr>
              <w:pStyle w:val="11"/>
              <w:ind w:right="135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рассуждение),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типы связей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 и между 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  <w:tc>
          <w:tcPr>
            <w:tcW w:w="5386" w:type="dxa"/>
          </w:tcPr>
          <w:p>
            <w:pPr>
              <w:pStyle w:val="11"/>
              <w:tabs>
                <w:tab w:val="left" w:pos="2311"/>
                <w:tab w:val="left" w:pos="2508"/>
                <w:tab w:val="left" w:pos="4456"/>
                <w:tab w:val="left" w:pos="4500"/>
              </w:tabs>
              <w:ind w:left="147" w:right="89"/>
              <w:jc w:val="both"/>
              <w:rPr>
                <w:sz w:val="24"/>
              </w:rPr>
            </w:pPr>
            <w:r>
              <w:rPr>
                <w:sz w:val="24"/>
              </w:rPr>
              <w:t>сверстникам.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коммуникативно-речевых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ролям, близко к 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воспроизводя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диалоги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авторских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пересказе, в собственной речи, умению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>
            <w:pPr>
              <w:pStyle w:val="11"/>
              <w:tabs>
                <w:tab w:val="left" w:pos="1091"/>
                <w:tab w:val="left" w:pos="1215"/>
                <w:tab w:val="left" w:pos="1547"/>
                <w:tab w:val="left" w:pos="1743"/>
                <w:tab w:val="left" w:pos="1932"/>
                <w:tab w:val="left" w:pos="2112"/>
                <w:tab w:val="left" w:pos="2204"/>
                <w:tab w:val="left" w:pos="2316"/>
                <w:tab w:val="left" w:pos="2596"/>
                <w:tab w:val="left" w:pos="3083"/>
                <w:tab w:val="left" w:pos="3144"/>
                <w:tab w:val="left" w:pos="3456"/>
                <w:tab w:val="left" w:pos="3700"/>
                <w:tab w:val="left" w:pos="3912"/>
                <w:tab w:val="left" w:pos="4192"/>
                <w:tab w:val="left" w:pos="4292"/>
                <w:tab w:val="left" w:pos="4388"/>
                <w:tab w:val="left" w:pos="4576"/>
              </w:tabs>
              <w:ind w:left="147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выразительности: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метафоры,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сравнения, эпитеты, гиперболы, олицетворения;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рассказа;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выразительности;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умение составлять повествовательные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рассказ,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рассказы-</w:t>
            </w:r>
          </w:p>
          <w:p>
            <w:pPr>
              <w:pStyle w:val="11"/>
              <w:tabs>
                <w:tab w:val="left" w:pos="967"/>
                <w:tab w:val="left" w:pos="1311"/>
                <w:tab w:val="left" w:pos="1383"/>
                <w:tab w:val="left" w:pos="1435"/>
                <w:tab w:val="left" w:pos="1491"/>
                <w:tab w:val="left" w:pos="1932"/>
                <w:tab w:val="left" w:pos="1963"/>
                <w:tab w:val="left" w:pos="2112"/>
                <w:tab w:val="left" w:pos="2363"/>
                <w:tab w:val="left" w:pos="2640"/>
                <w:tab w:val="left" w:pos="2868"/>
                <w:tab w:val="left" w:pos="3083"/>
                <w:tab w:val="left" w:pos="3396"/>
                <w:tab w:val="left" w:pos="3700"/>
                <w:tab w:val="left" w:pos="3860"/>
                <w:tab w:val="left" w:pos="3900"/>
                <w:tab w:val="left" w:pos="3960"/>
                <w:tab w:val="left" w:pos="4000"/>
                <w:tab w:val="left" w:pos="4356"/>
                <w:tab w:val="left" w:pos="5145"/>
              </w:tabs>
              <w:ind w:left="147" w:right="91"/>
              <w:rPr>
                <w:sz w:val="24"/>
              </w:rPr>
            </w:pPr>
            <w:r>
              <w:rPr>
                <w:sz w:val="24"/>
              </w:rPr>
              <w:t>контаминации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(сочетание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описания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рассуждения);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объяснительную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речь­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доказательство,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рассказов.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закрепляет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tabs>
                <w:tab w:val="left" w:pos="1688"/>
                <w:tab w:val="left" w:pos="2964"/>
                <w:tab w:val="left" w:pos="5156"/>
              </w:tabs>
              <w:ind w:left="147" w:right="88"/>
              <w:rPr>
                <w:sz w:val="24"/>
              </w:rPr>
            </w:pPr>
            <w:r>
              <w:rPr>
                <w:sz w:val="24"/>
              </w:rPr>
              <w:t>лоrические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ошибки,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доброжелательно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3917" w:type="dxa"/>
          </w:tcPr>
          <w:p>
            <w:pPr>
              <w:pStyle w:val="11"/>
              <w:ind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грамоте:</w:t>
            </w:r>
          </w:p>
          <w:p>
            <w:pPr>
              <w:pStyle w:val="1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из 2-4 слов, членении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последовательности.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Формировать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у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>
            <w:pPr>
              <w:pStyle w:val="11"/>
              <w:spacing w:before="3"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</w:tc>
        <w:tc>
          <w:tcPr>
            <w:tcW w:w="5386" w:type="dxa"/>
          </w:tcPr>
          <w:p>
            <w:pPr>
              <w:pStyle w:val="11"/>
              <w:ind w:left="147" w:right="92"/>
              <w:jc w:val="both"/>
              <w:rPr>
                <w:sz w:val="24"/>
              </w:rPr>
            </w:pPr>
            <w:r>
              <w:rPr>
                <w:sz w:val="24"/>
              </w:rPr>
              <w:t>пПедагог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 явлениям, помогает освоить 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умение интонационно выделять 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давать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им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характеристику,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составлять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  <w:p>
            <w:pPr>
              <w:pStyle w:val="11"/>
              <w:spacing w:line="269" w:lineRule="exact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</w:p>
        </w:tc>
      </w:tr>
    </w:tbl>
    <w:p>
      <w:pPr>
        <w:spacing w:after="0" w:line="269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53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7" w:hRule="atLeast"/>
        </w:trPr>
        <w:tc>
          <w:tcPr>
            <w:tcW w:w="3917" w:type="dxa"/>
          </w:tcPr>
          <w:p>
            <w:pPr>
              <w:pStyle w:val="1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5386" w:type="dxa"/>
          </w:tcPr>
          <w:p>
            <w:pPr>
              <w:pStyle w:val="11"/>
              <w:ind w:left="147"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в предложении; составлять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количеством слов; ориентироваться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обводку;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9" w:hRule="atLeast"/>
        </w:trPr>
        <w:tc>
          <w:tcPr>
            <w:tcW w:w="3917" w:type="dxa"/>
          </w:tcPr>
          <w:p>
            <w:pPr>
              <w:pStyle w:val="11"/>
              <w:spacing w:line="244" w:lineRule="auto"/>
              <w:ind w:right="8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Интерес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>
            <w:pPr>
              <w:pStyle w:val="11"/>
              <w:numPr>
                <w:ilvl w:val="0"/>
                <w:numId w:val="45"/>
              </w:numPr>
              <w:tabs>
                <w:tab w:val="left" w:pos="259"/>
              </w:tabs>
              <w:spacing w:before="0" w:after="0" w:line="240" w:lineRule="auto"/>
              <w:ind w:left="115" w:right="30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отношение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книге поддерживать</w:t>
            </w:r>
          </w:p>
          <w:p>
            <w:pPr>
              <w:pStyle w:val="11"/>
              <w:ind w:right="93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 объекту, 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(радость, удовольствие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>
            <w:pPr>
              <w:pStyle w:val="11"/>
              <w:numPr>
                <w:ilvl w:val="0"/>
                <w:numId w:val="45"/>
              </w:numPr>
              <w:tabs>
                <w:tab w:val="left" w:pos="259"/>
              </w:tabs>
              <w:spacing w:before="0" w:after="0" w:line="240" w:lineRule="auto"/>
              <w:ind w:left="115" w:right="505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интерес к изданиям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 характера;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жанру и 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>
            <w:pPr>
              <w:pStyle w:val="11"/>
              <w:numPr>
                <w:ilvl w:val="0"/>
                <w:numId w:val="45"/>
              </w:numPr>
              <w:tabs>
                <w:tab w:val="left" w:pos="259"/>
              </w:tabs>
              <w:spacing w:before="0" w:after="0" w:line="242" w:lineRule="auto"/>
              <w:ind w:left="115" w:right="67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 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1"/>
              <w:ind w:right="175"/>
              <w:rPr>
                <w:sz w:val="24"/>
              </w:rPr>
            </w:pPr>
            <w:r>
              <w:rPr>
                <w:sz w:val="24"/>
              </w:rPr>
              <w:t>«чтению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(сказка-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сквозным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>
            <w:pPr>
              <w:pStyle w:val="11"/>
              <w:numPr>
                <w:ilvl w:val="0"/>
                <w:numId w:val="45"/>
              </w:numPr>
              <w:tabs>
                <w:tab w:val="left" w:pos="259"/>
              </w:tabs>
              <w:spacing w:before="0" w:after="0" w:line="240" w:lineRule="auto"/>
              <w:ind w:left="115" w:right="338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жанровых, композиционных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 особенностях 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 стихотворение, басня,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небылица, былина;</w:t>
            </w:r>
          </w:p>
          <w:p>
            <w:pPr>
              <w:pStyle w:val="11"/>
              <w:numPr>
                <w:ilvl w:val="0"/>
                <w:numId w:val="45"/>
              </w:numPr>
              <w:tabs>
                <w:tab w:val="left" w:pos="259"/>
              </w:tabs>
              <w:spacing w:before="0" w:after="0" w:line="240" w:lineRule="auto"/>
              <w:ind w:left="115" w:right="118" w:firstLine="0"/>
              <w:jc w:val="left"/>
              <w:rPr>
                <w:sz w:val="24"/>
              </w:rPr>
            </w:pPr>
            <w:r>
              <w:rPr>
                <w:sz w:val="24"/>
              </w:rPr>
              <w:t>углублять восприятие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формы произведений 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>
            <w:pPr>
              <w:pStyle w:val="11"/>
              <w:ind w:right="311"/>
              <w:rPr>
                <w:sz w:val="24"/>
              </w:rPr>
            </w:pPr>
            <w:r>
              <w:rPr>
                <w:sz w:val="24"/>
              </w:rPr>
              <w:t>раскрытия образа;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слуха);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 детей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>
            <w:pPr>
              <w:pStyle w:val="11"/>
              <w:numPr>
                <w:ilvl w:val="0"/>
                <w:numId w:val="45"/>
              </w:numPr>
              <w:tabs>
                <w:tab w:val="left" w:pos="259"/>
              </w:tabs>
              <w:spacing w:before="0" w:after="0" w:line="240" w:lineRule="auto"/>
              <w:ind w:left="115" w:right="186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образность речи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метафорических 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текстов сказочного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строк).</w:t>
            </w:r>
          </w:p>
        </w:tc>
        <w:tc>
          <w:tcPr>
            <w:tcW w:w="5386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9" w:firstLine="419"/>
        <w:jc w:val="left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rPr>
          <w:spacing w:val="-1"/>
        </w:rPr>
        <w:t>области</w:t>
      </w:r>
      <w:r>
        <w:rPr>
          <w:spacing w:val="1"/>
        </w:rPr>
        <w:t xml:space="preserve"> </w:t>
      </w:r>
      <w:r>
        <w:rPr>
          <w:spacing w:val="-1"/>
        </w:rPr>
        <w:t>«Речевое</w:t>
      </w:r>
      <w:r>
        <w:rPr>
          <w:spacing w:val="-6"/>
        </w:rPr>
        <w:t xml:space="preserve"> </w:t>
      </w:r>
      <w:r>
        <w:rPr>
          <w:spacing w:val="-1"/>
        </w:rPr>
        <w:t>развитие»</w:t>
      </w:r>
      <w:r>
        <w:rPr>
          <w:spacing w:val="-16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</w:p>
    <w:p>
      <w:pPr>
        <w:pStyle w:val="7"/>
        <w:spacing w:before="6"/>
        <w:jc w:val="left"/>
      </w:pPr>
      <w:r>
        <w:t>«Культура»</w:t>
      </w:r>
      <w:r>
        <w:rPr>
          <w:spacing w:val="-16"/>
        </w:rPr>
        <w:t xml:space="preserve"> </w:t>
      </w:r>
      <w:r>
        <w:t>и «Красота»,</w:t>
      </w:r>
      <w:r>
        <w:rPr>
          <w:spacing w:val="2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предполагает: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54" w:after="0" w:line="360" w:lineRule="auto"/>
        <w:ind w:left="920" w:right="995" w:firstLine="0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10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2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-1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6" w:after="0" w:line="362" w:lineRule="auto"/>
        <w:ind w:left="920" w:right="1137" w:firstLine="0"/>
        <w:jc w:val="left"/>
        <w:rPr>
          <w:i/>
          <w:sz w:val="28"/>
        </w:rPr>
      </w:pPr>
      <w:r>
        <w:rPr>
          <w:sz w:val="28"/>
        </w:rPr>
        <w:t>воспитание отношения к родному языку как ценности,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18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4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9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-14"/>
          <w:sz w:val="28"/>
        </w:rPr>
        <w:t xml:space="preserve"> </w:t>
      </w:r>
      <w:r>
        <w:rPr>
          <w:sz w:val="28"/>
        </w:rPr>
        <w:t>(на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6"/>
          <w:sz w:val="28"/>
        </w:rPr>
        <w:t xml:space="preserve"> </w:t>
      </w:r>
      <w:r>
        <w:rPr>
          <w:sz w:val="28"/>
        </w:rPr>
        <w:t>языке).</w:t>
      </w:r>
    </w:p>
    <w:p>
      <w:pPr>
        <w:pStyle w:val="10"/>
        <w:numPr>
          <w:ilvl w:val="0"/>
          <w:numId w:val="0"/>
        </w:numPr>
        <w:tabs>
          <w:tab w:val="left" w:pos="1085"/>
        </w:tabs>
        <w:spacing w:before="6" w:after="0" w:line="362" w:lineRule="auto"/>
        <w:ind w:left="920" w:leftChars="0" w:right="1137" w:rightChars="0" w:firstLine="700" w:firstLineChars="250"/>
        <w:jc w:val="left"/>
        <w:rPr>
          <w:i/>
          <w:sz w:val="28"/>
        </w:rPr>
      </w:pPr>
      <w:r>
        <w:rPr>
          <w:rFonts w:hint="default"/>
          <w:sz w:val="28"/>
          <w:lang w:val="ru-RU"/>
        </w:rPr>
        <w:t xml:space="preserve">                             </w:t>
      </w:r>
      <w:r>
        <w:rPr>
          <w:i/>
          <w:sz w:val="28"/>
          <w:u w:val="single"/>
        </w:rPr>
        <w:t>Образовательная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</w:p>
    <w:p>
      <w:pPr>
        <w:spacing w:before="163"/>
        <w:ind w:left="1147" w:right="1123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«Художественно-эстетическое</w:t>
      </w:r>
      <w:r>
        <w:rPr>
          <w:i/>
          <w:spacing w:val="-14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>
      <w:pPr>
        <w:pStyle w:val="3"/>
        <w:spacing w:before="174" w:line="355" w:lineRule="auto"/>
        <w:ind w:left="1152" w:right="1123"/>
        <w:jc w:val="center"/>
      </w:pPr>
      <w:r>
        <w:t>Содержание психолого-педагогической работы в разных возрастных</w:t>
      </w:r>
      <w:r>
        <w:rPr>
          <w:spacing w:val="-67"/>
        </w:rPr>
        <w:t xml:space="preserve"> </w:t>
      </w:r>
      <w:r>
        <w:t>группах (обязательная</w:t>
      </w:r>
      <w:r>
        <w:rPr>
          <w:spacing w:val="3"/>
        </w:rPr>
        <w:t xml:space="preserve"> </w:t>
      </w:r>
      <w:r>
        <w:t>часть)</w:t>
      </w:r>
    </w:p>
    <w:p>
      <w:pPr>
        <w:pStyle w:val="7"/>
        <w:spacing w:before="9"/>
        <w:ind w:left="0"/>
        <w:jc w:val="left"/>
        <w:rPr>
          <w:b/>
          <w:i/>
          <w:sz w:val="18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2" w:hRule="atLeast"/>
        </w:trPr>
        <w:tc>
          <w:tcPr>
            <w:tcW w:w="9304" w:type="dxa"/>
            <w:gridSpan w:val="2"/>
          </w:tcPr>
          <w:p>
            <w:pPr>
              <w:pStyle w:val="11"/>
              <w:spacing w:line="275" w:lineRule="exact"/>
              <w:ind w:left="2528" w:right="25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раннего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(от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rFonts w:hint="default"/>
                <w:b/>
                <w:i/>
                <w:spacing w:val="12"/>
                <w:sz w:val="24"/>
                <w:lang w:val="ru-RU"/>
              </w:rPr>
              <w:t>1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hint="default"/>
                <w:b/>
                <w:i/>
                <w:spacing w:val="-8"/>
                <w:sz w:val="24"/>
                <w:lang w:val="ru-RU"/>
              </w:rPr>
              <w:t xml:space="preserve"> до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954" w:type="dxa"/>
          </w:tcPr>
          <w:p>
            <w:pPr>
              <w:pStyle w:val="11"/>
              <w:spacing w:line="271" w:lineRule="exact"/>
              <w:ind w:left="281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>
            <w:pPr>
              <w:pStyle w:val="11"/>
              <w:spacing w:line="259" w:lineRule="exact"/>
              <w:ind w:left="281" w:right="28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50" w:type="dxa"/>
          </w:tcPr>
          <w:p>
            <w:pPr>
              <w:pStyle w:val="11"/>
              <w:spacing w:line="271" w:lineRule="exact"/>
              <w:ind w:left="3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5" w:hRule="atLeast"/>
        </w:trPr>
        <w:tc>
          <w:tcPr>
            <w:tcW w:w="3954" w:type="dxa"/>
          </w:tcPr>
          <w:p>
            <w:pPr>
              <w:pStyle w:val="11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>
            <w:pPr>
              <w:pStyle w:val="11"/>
              <w:numPr>
                <w:ilvl w:val="0"/>
                <w:numId w:val="46"/>
              </w:numPr>
              <w:tabs>
                <w:tab w:val="left" w:pos="259"/>
              </w:tabs>
              <w:spacing w:before="0" w:after="0" w:line="240" w:lineRule="auto"/>
              <w:ind w:left="115" w:right="16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у детей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 (смотреть,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 радость)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>
            <w:pPr>
              <w:pStyle w:val="11"/>
              <w:numPr>
                <w:ilvl w:val="0"/>
                <w:numId w:val="46"/>
              </w:numPr>
              <w:tabs>
                <w:tab w:val="left" w:pos="259"/>
              </w:tabs>
              <w:spacing w:before="0" w:after="0" w:line="240" w:lineRule="auto"/>
              <w:ind w:left="115" w:right="201"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интерес,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 отклику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предметов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>
            <w:pPr>
              <w:pStyle w:val="11"/>
              <w:numPr>
                <w:ilvl w:val="0"/>
                <w:numId w:val="46"/>
              </w:numPr>
              <w:tabs>
                <w:tab w:val="left" w:pos="259"/>
              </w:tabs>
              <w:spacing w:before="0" w:after="0" w:line="240" w:lineRule="auto"/>
              <w:ind w:left="115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отзывчивость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доступное понимание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интерес к музыке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прослушивания</w:t>
            </w:r>
          </w:p>
          <w:p>
            <w:pPr>
              <w:pStyle w:val="11"/>
              <w:ind w:right="245"/>
              <w:rPr>
                <w:sz w:val="24"/>
              </w:rPr>
            </w:pPr>
            <w:r>
              <w:rPr>
                <w:sz w:val="24"/>
              </w:rPr>
              <w:t>классической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 искусству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рассматривания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>
            <w:pPr>
              <w:pStyle w:val="11"/>
              <w:ind w:right="493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</w:tc>
        <w:tc>
          <w:tcPr>
            <w:tcW w:w="5350" w:type="dxa"/>
          </w:tcPr>
          <w:p>
            <w:pPr>
              <w:pStyle w:val="11"/>
              <w:ind w:left="150" w:right="190" w:hanging="32"/>
              <w:rPr>
                <w:sz w:val="24"/>
              </w:rPr>
            </w:pPr>
            <w:r>
              <w:rPr>
                <w:sz w:val="24"/>
              </w:rPr>
              <w:t>Педагог развивает у детей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восприятие; воспитывает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>
            <w:pPr>
              <w:pStyle w:val="11"/>
              <w:ind w:left="150" w:right="177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богородской, матрешкой, ванькой-встанькой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1"/>
              <w:ind w:left="150" w:right="376"/>
              <w:rPr>
                <w:sz w:val="24"/>
              </w:rPr>
            </w:pPr>
            <w:r>
              <w:rPr>
                <w:sz w:val="24"/>
              </w:rPr>
              <w:t>Педагог обращает внимание детей на 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(веселая,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забавная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форму,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интерес к природе и 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(впечатлений) в 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top="104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3954" w:type="dxa"/>
          </w:tcPr>
          <w:p>
            <w:pPr>
              <w:pStyle w:val="11"/>
              <w:numPr>
                <w:ilvl w:val="0"/>
                <w:numId w:val="47"/>
              </w:numPr>
              <w:tabs>
                <w:tab w:val="left" w:pos="259"/>
              </w:tabs>
              <w:spacing w:before="0" w:after="0" w:line="240" w:lineRule="auto"/>
              <w:ind w:left="115" w:right="362" w:firstLine="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богородской, матрешкой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  <w:p>
            <w:pPr>
              <w:pStyle w:val="11"/>
              <w:numPr>
                <w:ilvl w:val="0"/>
                <w:numId w:val="47"/>
              </w:numPr>
              <w:tabs>
                <w:tab w:val="left" w:pos="259"/>
              </w:tabs>
              <w:spacing w:before="0" w:after="0" w:line="240" w:lineRule="auto"/>
              <w:ind w:left="115" w:right="458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 фольклора (пестушки,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>
            <w:pPr>
              <w:pStyle w:val="11"/>
              <w:numPr>
                <w:ilvl w:val="0"/>
                <w:numId w:val="47"/>
              </w:numPr>
              <w:tabs>
                <w:tab w:val="left" w:pos="259"/>
              </w:tabs>
              <w:spacing w:before="0" w:after="0" w:line="240" w:lineRule="auto"/>
              <w:ind w:left="115" w:right="365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 стремление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свои чувства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</w:p>
          <w:p>
            <w:pPr>
              <w:pStyle w:val="11"/>
              <w:ind w:right="146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доступных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понимания произведений </w:t>
            </w:r>
            <w:r>
              <w:rPr>
                <w:sz w:val="24"/>
              </w:rPr>
              <w:t>искусства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наблюдений за 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явлениями;</w:t>
            </w:r>
          </w:p>
        </w:tc>
        <w:tc>
          <w:tcPr>
            <w:tcW w:w="5350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0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48"/>
              </w:numPr>
              <w:tabs>
                <w:tab w:val="left" w:pos="259"/>
              </w:tabs>
              <w:spacing w:before="0" w:after="0" w:line="240" w:lineRule="auto"/>
              <w:ind w:left="115" w:right="341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(рисованию, лепке) совместно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и 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предложение нарисовать,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слепить; научить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кисть;</w:t>
            </w:r>
          </w:p>
          <w:p>
            <w:pPr>
              <w:pStyle w:val="11"/>
              <w:numPr>
                <w:ilvl w:val="0"/>
                <w:numId w:val="48"/>
              </w:numPr>
              <w:tabs>
                <w:tab w:val="left" w:pos="259"/>
              </w:tabs>
              <w:spacing w:before="0" w:after="0" w:line="240" w:lineRule="auto"/>
              <w:ind w:left="115" w:right="598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сенсорные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</w:p>
          <w:p>
            <w:pPr>
              <w:pStyle w:val="11"/>
              <w:ind w:right="1284"/>
              <w:rPr>
                <w:sz w:val="24"/>
              </w:rPr>
            </w:pPr>
            <w:r>
              <w:rPr>
                <w:sz w:val="24"/>
              </w:rPr>
              <w:t>формы, цвета (начиная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>
            <w:pPr>
              <w:pStyle w:val="11"/>
              <w:numPr>
                <w:ilvl w:val="0"/>
                <w:numId w:val="48"/>
              </w:numPr>
              <w:tabs>
                <w:tab w:val="left" w:pos="259"/>
              </w:tabs>
              <w:spacing w:before="0" w:after="0" w:line="240" w:lineRule="auto"/>
              <w:ind w:left="115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включать движение рук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формой;</w:t>
            </w:r>
          </w:p>
          <w:p>
            <w:pPr>
              <w:pStyle w:val="11"/>
              <w:numPr>
                <w:ilvl w:val="0"/>
                <w:numId w:val="48"/>
              </w:numPr>
              <w:tabs>
                <w:tab w:val="left" w:pos="259"/>
              </w:tabs>
              <w:spacing w:before="0" w:after="0" w:line="240" w:lineRule="auto"/>
              <w:ind w:left="115" w:right="266" w:firstLine="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 со 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>
            <w:pPr>
              <w:pStyle w:val="11"/>
              <w:numPr>
                <w:ilvl w:val="0"/>
                <w:numId w:val="48"/>
              </w:numPr>
              <w:tabs>
                <w:tab w:val="left" w:pos="319"/>
              </w:tabs>
              <w:spacing w:before="0" w:after="0" w:line="240" w:lineRule="auto"/>
              <w:ind w:left="115" w:right="181" w:firstLine="6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на отдельные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 качества 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рассматривания 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 объектов,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5350" w:type="dxa"/>
          </w:tcPr>
          <w:p>
            <w:pPr>
              <w:pStyle w:val="11"/>
              <w:spacing w:before="47" w:line="274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Рисование:</w:t>
            </w:r>
          </w:p>
          <w:p>
            <w:pPr>
              <w:pStyle w:val="11"/>
              <w:ind w:left="118" w:right="329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восприятие;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 их сенсорного опыта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 формы предметов, обведения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</w:p>
          <w:p>
            <w:pPr>
              <w:pStyle w:val="11"/>
              <w:ind w:left="118" w:right="137"/>
              <w:rPr>
                <w:sz w:val="24"/>
              </w:rPr>
            </w:pPr>
            <w:r>
              <w:rPr>
                <w:sz w:val="24"/>
              </w:rPr>
              <w:t>изображению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свободу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>
            <w:pPr>
              <w:pStyle w:val="11"/>
              <w:ind w:left="150" w:right="332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(кисть,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фломастер)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отточенным</w:t>
            </w:r>
          </w:p>
          <w:p>
            <w:pPr>
              <w:pStyle w:val="11"/>
              <w:ind w:left="150" w:right="130"/>
              <w:rPr>
                <w:sz w:val="24"/>
              </w:rPr>
            </w:pPr>
            <w:r>
              <w:rPr>
                <w:sz w:val="24"/>
              </w:rPr>
              <w:t>концом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(фломастером,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кисти);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бумаге;</w:t>
            </w:r>
          </w:p>
          <w:p>
            <w:pPr>
              <w:pStyle w:val="11"/>
              <w:ind w:left="150" w:right="489"/>
              <w:rPr>
                <w:sz w:val="24"/>
              </w:rPr>
            </w:pPr>
            <w:r>
              <w:rPr>
                <w:sz w:val="24"/>
              </w:rPr>
              <w:t>педагог привлекает внимание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конфигурациям;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</w:p>
          <w:p>
            <w:pPr>
              <w:pStyle w:val="11"/>
              <w:ind w:left="150" w:right="446"/>
              <w:rPr>
                <w:sz w:val="24"/>
              </w:rPr>
            </w:pPr>
            <w:r>
              <w:rPr>
                <w:sz w:val="24"/>
              </w:rPr>
              <w:t>задумываться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нарисовали,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это похоже; вызывать чувство радости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 и линий, которые дети нарисовали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сами; педагог побуждает детей к дополнению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нарисованного изображения 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деталями; к осознанному повторению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>
            <w:pPr>
              <w:pStyle w:val="11"/>
              <w:ind w:left="150" w:right="213"/>
              <w:rPr>
                <w:sz w:val="24"/>
              </w:rPr>
            </w:pPr>
            <w:r>
              <w:rPr>
                <w:sz w:val="24"/>
              </w:rPr>
              <w:t>Педагог развивает у детей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окружающих предметов;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фломастеров,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называть их; рисовать разные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(длинные, короткие, вертикальные,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 наклонные), пересекать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 предметам: ленточкам, платочкам,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дорожкам, ручейкам, сосулькам, заборчику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другим; подводит детей к рисованию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>
            <w:pPr>
              <w:pStyle w:val="11"/>
              <w:spacing w:line="273" w:lineRule="exact"/>
              <w:ind w:left="150"/>
              <w:rPr>
                <w:sz w:val="24"/>
              </w:rPr>
            </w:pPr>
            <w:r>
              <w:rPr>
                <w:spacing w:val="-1"/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7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spacing w:line="237" w:lineRule="auto"/>
              <w:ind w:left="150" w:right="1145"/>
              <w:jc w:val="both"/>
              <w:rPr>
                <w:sz w:val="24"/>
              </w:rPr>
            </w:pPr>
            <w:r>
              <w:rPr>
                <w:sz w:val="24"/>
              </w:rPr>
              <w:t>правильную позу (сидеть свободно,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бумаги),</w:t>
            </w:r>
          </w:p>
          <w:p>
            <w:pPr>
              <w:pStyle w:val="11"/>
              <w:ind w:left="150" w:right="460"/>
              <w:jc w:val="both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 рисует малыш; педагог учит держать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карандаш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 свободно: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</w:p>
          <w:p>
            <w:pPr>
              <w:pStyle w:val="11"/>
              <w:ind w:left="150" w:right="247"/>
              <w:rPr>
                <w:sz w:val="24"/>
              </w:rPr>
            </w:pPr>
            <w:r>
              <w:rPr>
                <w:sz w:val="24"/>
              </w:rPr>
              <w:t>пальцами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отточенного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 железного наконечника; набирать 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макая её 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баночку,</w:t>
            </w:r>
          </w:p>
          <w:p>
            <w:pPr>
              <w:pStyle w:val="11"/>
              <w:ind w:left="150" w:right="379"/>
              <w:rPr>
                <w:sz w:val="24"/>
              </w:rPr>
            </w:pPr>
            <w:r>
              <w:rPr>
                <w:sz w:val="24"/>
              </w:rPr>
              <w:t>снимать лишнюю краску, прикасаясь ворсом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баночки.</w:t>
            </w:r>
          </w:p>
          <w:p>
            <w:pPr>
              <w:pStyle w:val="11"/>
              <w:spacing w:before="1"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>
            <w:pPr>
              <w:pStyle w:val="11"/>
              <w:spacing w:line="274" w:lineRule="exact"/>
              <w:ind w:left="15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</w:p>
          <w:p>
            <w:pPr>
              <w:pStyle w:val="11"/>
              <w:ind w:left="150" w:right="162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пластилином, пластической массой (отдавая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предпочтение глине); учит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материалами;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отламывать комочки глины от большого куска;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 палочки и колбаски, раскатывая комочек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между </w:t>
            </w:r>
            <w:r>
              <w:rPr>
                <w:sz w:val="24"/>
              </w:rPr>
              <w:t>ладонями прямыми движениями;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 концы палочки, плотно прижимая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к другу (колечко, бараночка, колесо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 педагог учит раскатывать комочек глины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предметов круглой формы (шарик,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ягода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</w:p>
          <w:p>
            <w:pPr>
              <w:pStyle w:val="11"/>
              <w:spacing w:before="1"/>
              <w:ind w:left="150" w:right="199"/>
              <w:rPr>
                <w:sz w:val="24"/>
              </w:rPr>
            </w:pPr>
            <w:r>
              <w:rPr>
                <w:sz w:val="24"/>
              </w:rPr>
              <w:t>между ладонями (лепешки, печенье, пряники);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пальцами углубление в 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комочка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(миска,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блюдце).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соединять две вылепленные формы в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предмет: палочка и шарик (погремушка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грибок), два шарика (неваляшка)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 Педагог приучает детей класть глину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вылепленные предметы на дощечку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клеенку.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4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49"/>
              </w:numPr>
              <w:tabs>
                <w:tab w:val="left" w:pos="259"/>
              </w:tabs>
              <w:spacing w:before="0" w:after="0" w:line="240" w:lineRule="auto"/>
              <w:ind w:left="115" w:right="331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знакомить детей с 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трехгранная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 пластина, цилиндр),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 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>
            <w:pPr>
              <w:pStyle w:val="11"/>
              <w:numPr>
                <w:ilvl w:val="0"/>
                <w:numId w:val="49"/>
              </w:numPr>
              <w:tabs>
                <w:tab w:val="left" w:pos="259"/>
              </w:tabs>
              <w:spacing w:before="0" w:after="0" w:line="240" w:lineRule="auto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</w:p>
          <w:p>
            <w:pPr>
              <w:pStyle w:val="11"/>
              <w:ind w:right="676"/>
              <w:rPr>
                <w:sz w:val="24"/>
              </w:rPr>
            </w:pPr>
            <w:r>
              <w:rPr>
                <w:sz w:val="24"/>
              </w:rPr>
              <w:t>конструктивной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желание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</w:tc>
        <w:tc>
          <w:tcPr>
            <w:tcW w:w="5350" w:type="dxa"/>
          </w:tcPr>
          <w:p>
            <w:pPr>
              <w:pStyle w:val="11"/>
              <w:ind w:left="150" w:right="9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 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напольным строительным 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 (кубик, кирпичик, трехгранная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призма, пластина, цилиндр),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на плоскости. Педагог 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у детей 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постройки по 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желание строить 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соотношений.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сюжетными игрушками, соразмерными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(маленькие</w:t>
            </w:r>
          </w:p>
          <w:p>
            <w:pPr>
              <w:pStyle w:val="11"/>
              <w:spacing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машинки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spacing w:line="237" w:lineRule="auto"/>
              <w:ind w:left="150" w:right="1027"/>
              <w:rPr>
                <w:sz w:val="24"/>
              </w:rPr>
            </w:pPr>
            <w:r>
              <w:rPr>
                <w:sz w:val="24"/>
              </w:rPr>
              <w:t>подобное).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убирать все на место.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</w:p>
          <w:p>
            <w:pPr>
              <w:pStyle w:val="11"/>
              <w:ind w:left="150" w:right="1165"/>
              <w:rPr>
                <w:sz w:val="24"/>
              </w:rPr>
            </w:pPr>
            <w:r>
              <w:rPr>
                <w:sz w:val="24"/>
              </w:rPr>
              <w:t>конструкторами. Учит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конструировать башенки,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домики, машины. В летнее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развивает интерес у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>
            <w:pPr>
              <w:pStyle w:val="11"/>
              <w:spacing w:line="272" w:lineRule="exact"/>
              <w:ind w:left="150" w:right="1493"/>
              <w:rPr>
                <w:sz w:val="24"/>
              </w:rPr>
            </w:pPr>
            <w:r>
              <w:rPr>
                <w:sz w:val="24"/>
              </w:rPr>
              <w:t>природного материала (песок, вода,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желуди,</w:t>
            </w:r>
            <w:r>
              <w:rPr>
                <w:sz w:val="24"/>
              </w:rPr>
              <w:t xml:space="preserve"> камешки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1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50"/>
              </w:numPr>
              <w:tabs>
                <w:tab w:val="left" w:pos="259"/>
              </w:tabs>
              <w:spacing w:before="0" w:after="0" w:line="240" w:lineRule="auto"/>
              <w:ind w:left="115" w:right="282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интерес к 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>
            <w:pPr>
              <w:pStyle w:val="11"/>
              <w:numPr>
                <w:ilvl w:val="0"/>
                <w:numId w:val="50"/>
              </w:numPr>
              <w:tabs>
                <w:tab w:val="left" w:pos="259"/>
              </w:tabs>
              <w:spacing w:before="0" w:after="0" w:line="240" w:lineRule="auto"/>
              <w:ind w:left="115" w:right="155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приобщать к восприятию 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мешать соседу вслушиваться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 и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</w:p>
        </w:tc>
        <w:tc>
          <w:tcPr>
            <w:tcW w:w="5350" w:type="dxa"/>
          </w:tcPr>
          <w:p>
            <w:pPr>
              <w:pStyle w:val="11"/>
              <w:ind w:left="150" w:right="575"/>
              <w:rPr>
                <w:sz w:val="24"/>
              </w:rPr>
            </w:pPr>
            <w:r>
              <w:rPr>
                <w:b/>
                <w:sz w:val="24"/>
              </w:rPr>
              <w:t xml:space="preserve">Слушание: </w:t>
            </w:r>
            <w:r>
              <w:rPr>
                <w:sz w:val="24"/>
              </w:rPr>
              <w:t>педагог учит детей внимательно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бодрые песни,</w:t>
            </w:r>
          </w:p>
          <w:p>
            <w:pPr>
              <w:pStyle w:val="11"/>
              <w:ind w:left="150" w:right="25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 на содержание;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звуки по высоте (высокое и низкое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 колокольчика,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фортепьяно,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металлофона).</w:t>
            </w:r>
          </w:p>
          <w:p>
            <w:pPr>
              <w:pStyle w:val="11"/>
              <w:ind w:left="150" w:right="287"/>
              <w:rPr>
                <w:sz w:val="24"/>
              </w:rPr>
            </w:pPr>
            <w:r>
              <w:rPr>
                <w:b/>
                <w:sz w:val="24"/>
              </w:rPr>
              <w:t xml:space="preserve">Пение: </w:t>
            </w:r>
            <w:r>
              <w:rPr>
                <w:sz w:val="24"/>
              </w:rPr>
              <w:t>педагог вызывает активность детей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подпевании и пении; развивает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 фразы в песне (совместно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>
            <w:pPr>
              <w:pStyle w:val="11"/>
              <w:spacing w:before="184"/>
              <w:ind w:left="118" w:right="114"/>
              <w:rPr>
                <w:sz w:val="24"/>
              </w:rPr>
            </w:pPr>
            <w:r>
              <w:rPr>
                <w:b/>
                <w:sz w:val="24"/>
              </w:rPr>
              <w:t xml:space="preserve">Музыкально-ритмические движения: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эмоциональность и 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музыки через движения;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способность 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воспроизводить движения, показываемые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(хлопать, притопывать 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далее); учит детей начинать движение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 музыки и заканчивать с её окончанием;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образы (птичка летает, зайка прыгает,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мишка косолапый идет); педагог совершенствует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ходить и бегать (на носках, тихо; 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низко поднимая ноги; прямым галопом),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плясовые движения в 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 менять движения с 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1" w:hRule="atLeast"/>
        </w:trPr>
        <w:tc>
          <w:tcPr>
            <w:tcW w:w="3954" w:type="dxa"/>
          </w:tcPr>
          <w:p>
            <w:pPr>
              <w:pStyle w:val="11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51"/>
              </w:numPr>
              <w:tabs>
                <w:tab w:val="left" w:pos="259"/>
              </w:tabs>
              <w:spacing w:before="0" w:after="0" w:line="240" w:lineRule="auto"/>
              <w:ind w:left="115" w:right="108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пробуждать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игре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(кукла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</w:p>
          <w:p>
            <w:pPr>
              <w:pStyle w:val="11"/>
              <w:numPr>
                <w:ilvl w:val="0"/>
                <w:numId w:val="51"/>
              </w:numPr>
              <w:tabs>
                <w:tab w:val="left" w:pos="259"/>
              </w:tabs>
              <w:spacing w:before="0" w:after="0" w:line="240" w:lineRule="auto"/>
              <w:ind w:left="115" w:right="271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расширения контактов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(бабушка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приглашает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деревенский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двор);</w:t>
            </w:r>
          </w:p>
          <w:p>
            <w:pPr>
              <w:pStyle w:val="11"/>
              <w:numPr>
                <w:ilvl w:val="0"/>
                <w:numId w:val="51"/>
              </w:numPr>
              <w:tabs>
                <w:tab w:val="left" w:pos="259"/>
              </w:tabs>
              <w:spacing w:before="0" w:after="0" w:line="240" w:lineRule="auto"/>
              <w:ind w:left="115" w:right="160" w:firstLine="0"/>
              <w:jc w:val="left"/>
              <w:rPr>
                <w:sz w:val="24"/>
              </w:rPr>
            </w:pPr>
            <w:r>
              <w:rPr>
                <w:sz w:val="24"/>
              </w:rPr>
              <w:t>побуждать детей отзываться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 природы), 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5350" w:type="dxa"/>
          </w:tcPr>
          <w:p>
            <w:pPr>
              <w:pStyle w:val="11"/>
              <w:ind w:left="150" w:right="272"/>
              <w:rPr>
                <w:sz w:val="24"/>
              </w:rPr>
            </w:pPr>
            <w:r>
              <w:rPr>
                <w:sz w:val="24"/>
              </w:rPr>
              <w:t>Педагог пробуждает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игре, создает условия для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проведения. Формирует умение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 действия в играх­ драматизациях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 спектаклях, созданных 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 старших детей.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(птички летают, козленок скачет),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человека (мимикой,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позой, жестом, движением).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 вождения настольных кукол.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</w:p>
          <w:p>
            <w:pPr>
              <w:pStyle w:val="11"/>
              <w:spacing w:line="267" w:lineRule="exact"/>
              <w:ind w:left="150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поощряет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5"/>
        <w:gridCol w:w="53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4" w:hRule="atLeast"/>
        </w:trPr>
        <w:tc>
          <w:tcPr>
            <w:tcW w:w="3955" w:type="dxa"/>
            <w:tcBorders>
              <w:bottom w:val="single" w:color="000000" w:sz="6" w:space="0"/>
            </w:tcBorders>
          </w:tcPr>
          <w:p>
            <w:pPr>
              <w:pStyle w:val="11"/>
              <w:spacing w:line="237" w:lineRule="auto"/>
              <w:ind w:right="124"/>
              <w:rPr>
                <w:sz w:val="24"/>
              </w:rPr>
            </w:pPr>
            <w:r>
              <w:rPr>
                <w:sz w:val="24"/>
              </w:rPr>
              <w:t>музыку,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 звучащее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</w:p>
          <w:p>
            <w:pPr>
              <w:pStyle w:val="11"/>
              <w:numPr>
                <w:ilvl w:val="0"/>
                <w:numId w:val="52"/>
              </w:numPr>
              <w:tabs>
                <w:tab w:val="left" w:pos="259"/>
              </w:tabs>
              <w:spacing w:before="0" w:after="0" w:line="240" w:lineRule="auto"/>
              <w:ind w:left="115" w:right="424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 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персонажами-игрушками;</w:t>
            </w:r>
          </w:p>
          <w:p>
            <w:pPr>
              <w:pStyle w:val="11"/>
              <w:numPr>
                <w:ilvl w:val="0"/>
                <w:numId w:val="52"/>
              </w:numPr>
              <w:tabs>
                <w:tab w:val="left" w:pos="259"/>
              </w:tabs>
              <w:spacing w:before="0" w:after="0" w:line="240" w:lineRule="auto"/>
              <w:ind w:left="115" w:right="622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умение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заводных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 героев,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>
            <w:pPr>
              <w:pStyle w:val="11"/>
              <w:numPr>
                <w:ilvl w:val="0"/>
                <w:numId w:val="52"/>
              </w:numPr>
              <w:tabs>
                <w:tab w:val="left" w:pos="259"/>
              </w:tabs>
              <w:spacing w:before="0" w:after="0" w:line="240" w:lineRule="auto"/>
              <w:ind w:left="115" w:right="366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>
            <w:pPr>
              <w:pStyle w:val="11"/>
              <w:numPr>
                <w:ilvl w:val="0"/>
                <w:numId w:val="52"/>
              </w:numPr>
              <w:tabs>
                <w:tab w:val="left" w:pos="259"/>
              </w:tabs>
              <w:spacing w:before="0" w:after="0" w:line="240" w:lineRule="auto"/>
              <w:ind w:left="115" w:right="763" w:firstLine="0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>
            <w:pPr>
              <w:pStyle w:val="11"/>
              <w:spacing w:line="272" w:lineRule="exact"/>
              <w:ind w:right="180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театрализованных выступлений</w:t>
            </w:r>
            <w:r>
              <w:rPr>
                <w:sz w:val="24"/>
              </w:rPr>
              <w:t xml:space="preserve"> 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  <w:tc>
          <w:tcPr>
            <w:tcW w:w="5349" w:type="dxa"/>
            <w:tcBorders>
              <w:bottom w:val="single" w:color="000000" w:sz="6" w:space="0"/>
            </w:tcBorders>
          </w:tcPr>
          <w:p>
            <w:pPr>
              <w:pStyle w:val="11"/>
              <w:spacing w:line="237" w:lineRule="auto"/>
              <w:ind w:left="149" w:right="185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далее) и атрибутами как 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0" w:hRule="atLeast"/>
        </w:trPr>
        <w:tc>
          <w:tcPr>
            <w:tcW w:w="3955" w:type="dxa"/>
            <w:tcBorders>
              <w:top w:val="single" w:color="000000" w:sz="6" w:space="0"/>
            </w:tcBorders>
          </w:tcPr>
          <w:p>
            <w:pPr>
              <w:pStyle w:val="11"/>
              <w:spacing w:line="237" w:lineRule="auto"/>
              <w:ind w:right="14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53"/>
              </w:numPr>
              <w:tabs>
                <w:tab w:val="left" w:pos="259"/>
              </w:tabs>
              <w:spacing w:before="0" w:after="0" w:line="240" w:lineRule="auto"/>
              <w:ind w:left="115" w:right="280" w:firstLine="0"/>
              <w:jc w:val="left"/>
              <w:rPr>
                <w:sz w:val="24"/>
              </w:rPr>
            </w:pPr>
            <w:r>
              <w:rPr>
                <w:sz w:val="24"/>
              </w:rPr>
              <w:t>создавать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ДОО, обеспечение </w:t>
            </w:r>
            <w:r>
              <w:rPr>
                <w:sz w:val="24"/>
              </w:rPr>
              <w:t>у детей 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уюта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>
            <w:pPr>
              <w:pStyle w:val="11"/>
              <w:ind w:right="469"/>
              <w:rPr>
                <w:sz w:val="24"/>
              </w:rPr>
            </w:pPr>
            <w:r>
              <w:rPr>
                <w:sz w:val="24"/>
              </w:rPr>
              <w:t>умение самостоятельной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художественными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материалами;</w:t>
            </w:r>
          </w:p>
          <w:p>
            <w:pPr>
              <w:pStyle w:val="11"/>
              <w:numPr>
                <w:ilvl w:val="0"/>
                <w:numId w:val="53"/>
              </w:numPr>
              <w:tabs>
                <w:tab w:val="left" w:pos="259"/>
              </w:tabs>
              <w:spacing w:before="0" w:after="0" w:line="240" w:lineRule="auto"/>
              <w:ind w:left="115" w:right="166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привлекать детей к посильному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>
            <w:pPr>
              <w:pStyle w:val="11"/>
              <w:numPr>
                <w:ilvl w:val="0"/>
                <w:numId w:val="53"/>
              </w:numPr>
              <w:tabs>
                <w:tab w:val="left" w:pos="259"/>
              </w:tabs>
              <w:spacing w:before="0" w:after="0" w:line="240" w:lineRule="auto"/>
              <w:ind w:left="115" w:right="431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умение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 игрушек,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>
            <w:pPr>
              <w:pStyle w:val="11"/>
              <w:numPr>
                <w:ilvl w:val="0"/>
                <w:numId w:val="53"/>
              </w:numPr>
              <w:tabs>
                <w:tab w:val="left" w:pos="259"/>
              </w:tabs>
              <w:spacing w:before="0" w:after="0" w:line="240" w:lineRule="auto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</w:p>
          <w:p>
            <w:pPr>
              <w:pStyle w:val="11"/>
              <w:spacing w:line="232" w:lineRule="auto"/>
              <w:ind w:right="517"/>
              <w:rPr>
                <w:sz w:val="24"/>
              </w:rPr>
            </w:pPr>
            <w:r>
              <w:rPr>
                <w:sz w:val="24"/>
              </w:rPr>
              <w:t>перевоплощения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5349" w:type="dxa"/>
            <w:tcBorders>
              <w:top w:val="single" w:color="000000" w:sz="6" w:space="0"/>
            </w:tcBorders>
          </w:tcPr>
          <w:p>
            <w:pPr>
              <w:pStyle w:val="11"/>
              <w:ind w:left="149" w:right="220"/>
              <w:rPr>
                <w:sz w:val="24"/>
              </w:rPr>
            </w:pPr>
            <w:r>
              <w:rPr>
                <w:sz w:val="24"/>
              </w:rPr>
              <w:t>Педагог создает эмоционально-положительный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климат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комфортности, уюта и 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художественными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  <w:p>
            <w:pPr>
              <w:pStyle w:val="11"/>
              <w:ind w:left="149" w:right="114"/>
              <w:rPr>
                <w:sz w:val="24"/>
              </w:rPr>
            </w:pPr>
            <w:r>
              <w:rPr>
                <w:sz w:val="24"/>
              </w:rPr>
              <w:t>Привлекает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пением, театрализованных представлениях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 театр; инсценирование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  <w:p>
            <w:pPr>
              <w:pStyle w:val="11"/>
              <w:ind w:left="149" w:right="759"/>
              <w:rPr>
                <w:sz w:val="24"/>
              </w:rPr>
            </w:pPr>
            <w:r>
              <w:rPr>
                <w:sz w:val="24"/>
              </w:rPr>
              <w:t>(тематических, спортивных) и праздниках.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умение следить за 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сказочных героев,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 них. Формирует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304" w:type="dxa"/>
            <w:gridSpan w:val="2"/>
          </w:tcPr>
          <w:p>
            <w:pPr>
              <w:pStyle w:val="11"/>
              <w:spacing w:line="267" w:lineRule="exact"/>
              <w:ind w:left="2528" w:right="25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955" w:type="dxa"/>
          </w:tcPr>
          <w:p>
            <w:pPr>
              <w:pStyle w:val="11"/>
              <w:spacing w:line="230" w:lineRule="auto"/>
              <w:ind w:left="295" w:right="275" w:firstLine="73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9" w:type="dxa"/>
          </w:tcPr>
          <w:p>
            <w:pPr>
              <w:pStyle w:val="11"/>
              <w:spacing w:line="268" w:lineRule="exact"/>
              <w:ind w:left="3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3955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>
            <w:pPr>
              <w:pStyle w:val="11"/>
              <w:numPr>
                <w:ilvl w:val="0"/>
                <w:numId w:val="54"/>
              </w:numPr>
              <w:tabs>
                <w:tab w:val="left" w:pos="259"/>
              </w:tabs>
              <w:spacing w:before="0" w:after="0" w:line="240" w:lineRule="auto"/>
              <w:ind w:left="115" w:right="653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 детей к восприятию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(разглядывать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чувствовать);</w:t>
            </w:r>
          </w:p>
          <w:p>
            <w:pPr>
              <w:pStyle w:val="11"/>
              <w:numPr>
                <w:ilvl w:val="0"/>
                <w:numId w:val="54"/>
              </w:numPr>
              <w:tabs>
                <w:tab w:val="left" w:pos="255"/>
              </w:tabs>
              <w:spacing w:before="1" w:after="0" w:line="237" w:lineRule="auto"/>
              <w:ind w:left="115" w:right="221" w:hanging="4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понимание 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</w:tc>
        <w:tc>
          <w:tcPr>
            <w:tcW w:w="5349" w:type="dxa"/>
          </w:tcPr>
          <w:p>
            <w:pPr>
              <w:pStyle w:val="11"/>
              <w:ind w:left="149" w:right="185"/>
              <w:rPr>
                <w:sz w:val="24"/>
              </w:rPr>
            </w:pPr>
            <w:r>
              <w:rPr>
                <w:sz w:val="24"/>
              </w:rPr>
              <w:t>Педагог подводит детей к 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искусства, 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 отклика на 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tabs>
                <w:tab w:val="left" w:pos="2125"/>
                <w:tab w:val="left" w:pos="2465"/>
                <w:tab w:val="left" w:pos="3414"/>
                <w:tab w:val="left" w:pos="4226"/>
              </w:tabs>
              <w:ind w:left="149" w:right="99"/>
              <w:rPr>
                <w:sz w:val="24"/>
              </w:rPr>
            </w:pPr>
            <w:r>
              <w:rPr>
                <w:sz w:val="24"/>
              </w:rPr>
              <w:t>профессионального изобразительного искусства.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</w:p>
          <w:p>
            <w:pPr>
              <w:pStyle w:val="11"/>
              <w:tabs>
                <w:tab w:val="left" w:pos="1121"/>
                <w:tab w:val="left" w:pos="1618"/>
                <w:tab w:val="left" w:pos="1998"/>
                <w:tab w:val="left" w:pos="2813"/>
                <w:tab w:val="left" w:pos="3098"/>
                <w:tab w:val="left" w:pos="3170"/>
                <w:tab w:val="left" w:pos="4534"/>
                <w:tab w:val="left" w:pos="4638"/>
              </w:tabs>
              <w:spacing w:line="272" w:lineRule="exact"/>
              <w:ind w:left="149" w:right="99"/>
              <w:rPr>
                <w:sz w:val="24"/>
              </w:rPr>
            </w:pPr>
            <w:r>
              <w:rPr>
                <w:sz w:val="24"/>
              </w:rPr>
              <w:t>(цвет,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звук,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движение,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подводит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различению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1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>
            <w:pPr>
              <w:pStyle w:val="11"/>
              <w:numPr>
                <w:ilvl w:val="0"/>
                <w:numId w:val="55"/>
              </w:numPr>
              <w:tabs>
                <w:tab w:val="left" w:pos="259"/>
              </w:tabs>
              <w:spacing w:before="0" w:after="0" w:line="240" w:lineRule="auto"/>
              <w:ind w:left="115" w:right="466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у детей 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изобразительного,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 - 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</w:p>
          <w:p>
            <w:pPr>
              <w:pStyle w:val="11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эмоционального отклика на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выраженного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>
            <w:pPr>
              <w:pStyle w:val="11"/>
              <w:numPr>
                <w:ilvl w:val="0"/>
                <w:numId w:val="55"/>
              </w:numPr>
              <w:tabs>
                <w:tab w:val="left" w:pos="259"/>
              </w:tabs>
              <w:spacing w:before="0" w:after="0" w:line="240" w:lineRule="auto"/>
              <w:ind w:left="115" w:right="234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>
            <w:pPr>
              <w:pStyle w:val="11"/>
              <w:ind w:right="488"/>
              <w:rPr>
                <w:sz w:val="24"/>
              </w:rPr>
            </w:pPr>
            <w:r>
              <w:rPr>
                <w:sz w:val="24"/>
              </w:rPr>
              <w:t>музыкальной,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55"/>
              </w:numPr>
              <w:tabs>
                <w:tab w:val="left" w:pos="259"/>
              </w:tabs>
              <w:spacing w:before="0" w:after="0" w:line="240" w:lineRule="auto"/>
              <w:ind w:left="115" w:right="163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выразительности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 искусства (музыке,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 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>
            <w:pPr>
              <w:pStyle w:val="11"/>
              <w:numPr>
                <w:ilvl w:val="0"/>
                <w:numId w:val="55"/>
              </w:numPr>
              <w:tabs>
                <w:tab w:val="left" w:pos="259"/>
              </w:tabs>
              <w:spacing w:before="5" w:after="0" w:line="237" w:lineRule="auto"/>
              <w:ind w:left="115" w:right="743" w:firstLine="0"/>
              <w:jc w:val="lef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 театра, 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>
            <w:pPr>
              <w:pStyle w:val="11"/>
              <w:numPr>
                <w:ilvl w:val="0"/>
                <w:numId w:val="55"/>
              </w:numPr>
              <w:tabs>
                <w:tab w:val="left" w:pos="259"/>
              </w:tabs>
              <w:spacing w:before="3" w:after="0" w:line="240" w:lineRule="auto"/>
              <w:ind w:left="115" w:right="480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приобщать детей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концертах, праздниках в семье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ДОО: исполнение танца,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стихов;</w:t>
            </w:r>
          </w:p>
        </w:tc>
        <w:tc>
          <w:tcPr>
            <w:tcW w:w="5350" w:type="dxa"/>
          </w:tcPr>
          <w:p>
            <w:pPr>
              <w:pStyle w:val="11"/>
              <w:ind w:left="150" w:right="85"/>
              <w:jc w:val="both"/>
              <w:rPr>
                <w:sz w:val="24"/>
              </w:rPr>
            </w:pPr>
            <w:r>
              <w:rPr>
                <w:sz w:val="24"/>
              </w:rPr>
              <w:t>искусства через художественный образ.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>
            <w:pPr>
              <w:pStyle w:val="11"/>
              <w:tabs>
                <w:tab w:val="left" w:pos="3403"/>
              </w:tabs>
              <w:ind w:left="150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чувства сопричастности к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к семье в процессе 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1"/>
              <w:tabs>
                <w:tab w:val="left" w:pos="2391"/>
                <w:tab w:val="left" w:pos="5128"/>
              </w:tabs>
              <w:ind w:left="150" w:right="8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искусством: глиняными игрушками, 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соломы и дерева, предметами быта и одежды;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 русских художников, с детскими книгами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действительности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>
            <w:pPr>
              <w:pStyle w:val="11"/>
              <w:tabs>
                <w:tab w:val="left" w:pos="2314"/>
                <w:tab w:val="left" w:pos="3595"/>
              </w:tabs>
              <w:ind w:left="150"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положительный эмоциональный отклик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1"/>
              <w:ind w:left="150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начинает приобщать детей к посещению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0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56"/>
              </w:numPr>
              <w:tabs>
                <w:tab w:val="left" w:pos="259"/>
              </w:tabs>
              <w:spacing w:before="0" w:after="0" w:line="240" w:lineRule="auto"/>
              <w:ind w:left="115" w:right="501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у детей </w:t>
            </w:r>
            <w:r>
              <w:rPr>
                <w:sz w:val="24"/>
              </w:rPr>
              <w:t>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знания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>
            <w:pPr>
              <w:pStyle w:val="11"/>
              <w:numPr>
                <w:ilvl w:val="0"/>
                <w:numId w:val="56"/>
              </w:numPr>
              <w:tabs>
                <w:tab w:val="left" w:pos="259"/>
              </w:tabs>
              <w:spacing w:before="0" w:after="0" w:line="240" w:lineRule="auto"/>
              <w:ind w:left="115" w:right="303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цельный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 в единстве 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>
            <w:pPr>
              <w:pStyle w:val="11"/>
              <w:ind w:right="193"/>
              <w:rPr>
                <w:sz w:val="24"/>
              </w:rPr>
            </w:pPr>
            <w:r>
              <w:rPr>
                <w:sz w:val="24"/>
              </w:rPr>
              <w:t>колористической,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>
            <w:pPr>
              <w:pStyle w:val="11"/>
              <w:numPr>
                <w:ilvl w:val="0"/>
                <w:numId w:val="56"/>
              </w:numPr>
              <w:tabs>
                <w:tab w:val="left" w:pos="259"/>
              </w:tabs>
              <w:spacing w:before="0" w:after="0" w:line="240" w:lineRule="auto"/>
              <w:ind w:left="115" w:right="497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умение у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рисовании, лепке, 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</w:p>
        </w:tc>
        <w:tc>
          <w:tcPr>
            <w:tcW w:w="5350" w:type="dxa"/>
          </w:tcPr>
          <w:p>
            <w:pPr>
              <w:pStyle w:val="11"/>
              <w:ind w:left="150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деятельностью; воспитывает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художественный вкус и чувство гармонии;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 закрепляет у детей умение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группировать однородные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нескольким сенсорным признакам: 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>
            <w:pPr>
              <w:pStyle w:val="11"/>
              <w:spacing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Рисование:</w:t>
            </w:r>
          </w:p>
          <w:p>
            <w:pPr>
              <w:pStyle w:val="11"/>
              <w:spacing w:line="235" w:lineRule="auto"/>
              <w:ind w:left="150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</w:tbl>
    <w:p>
      <w:pPr>
        <w:spacing w:after="0" w:line="235" w:lineRule="auto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выразительность;</w:t>
            </w:r>
          </w:p>
          <w:p>
            <w:pPr>
              <w:pStyle w:val="11"/>
              <w:numPr>
                <w:ilvl w:val="0"/>
                <w:numId w:val="57"/>
              </w:numPr>
              <w:tabs>
                <w:tab w:val="left" w:pos="259"/>
              </w:tabs>
              <w:spacing w:before="0" w:after="0" w:line="240" w:lineRule="auto"/>
              <w:ind w:left="115" w:right="15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явлениями окружающего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изображениями (в 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аппликации);</w:t>
            </w:r>
          </w:p>
          <w:p>
            <w:pPr>
              <w:pStyle w:val="11"/>
              <w:numPr>
                <w:ilvl w:val="0"/>
                <w:numId w:val="57"/>
              </w:numPr>
              <w:tabs>
                <w:tab w:val="left" w:pos="259"/>
              </w:tabs>
              <w:spacing w:before="2" w:after="0" w:line="274" w:lineRule="exact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</w:p>
          <w:p>
            <w:pPr>
              <w:pStyle w:val="11"/>
              <w:ind w:right="256"/>
              <w:rPr>
                <w:sz w:val="24"/>
              </w:rPr>
            </w:pPr>
            <w:r>
              <w:rPr>
                <w:sz w:val="24"/>
              </w:rPr>
              <w:t>эмоциональный отклик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свойства 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на 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явлений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мира; 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представления и впечатления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графическими и 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>
            <w:pPr>
              <w:pStyle w:val="11"/>
              <w:numPr>
                <w:ilvl w:val="0"/>
                <w:numId w:val="57"/>
              </w:numPr>
              <w:tabs>
                <w:tab w:val="left" w:pos="259"/>
              </w:tabs>
              <w:spacing w:before="0" w:after="0" w:line="240" w:lineRule="auto"/>
              <w:ind w:left="115" w:right="275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 детей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 и 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различных объектов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их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</w:p>
          <w:p>
            <w:pPr>
              <w:pStyle w:val="11"/>
              <w:numPr>
                <w:ilvl w:val="0"/>
                <w:numId w:val="57"/>
              </w:numPr>
              <w:tabs>
                <w:tab w:val="left" w:pos="259"/>
              </w:tabs>
              <w:spacing w:before="3" w:after="0" w:line="240" w:lineRule="auto"/>
              <w:ind w:left="115" w:right="22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вызывать у детей положительный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на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 произведения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(книжные иллюстрации,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промыслов,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>
            <w:pPr>
              <w:pStyle w:val="11"/>
              <w:numPr>
                <w:ilvl w:val="0"/>
                <w:numId w:val="57"/>
              </w:numPr>
              <w:tabs>
                <w:tab w:val="left" w:pos="259"/>
              </w:tabs>
              <w:spacing w:before="1" w:after="0" w:line="240" w:lineRule="auto"/>
              <w:ind w:left="115" w:right="229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коллективные композиции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>
            <w:pPr>
              <w:pStyle w:val="11"/>
              <w:numPr>
                <w:ilvl w:val="0"/>
                <w:numId w:val="57"/>
              </w:numPr>
              <w:tabs>
                <w:tab w:val="left" w:pos="259"/>
              </w:tabs>
              <w:spacing w:before="0" w:after="0" w:line="240" w:lineRule="auto"/>
              <w:ind w:left="115" w:right="753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знакомить детей с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игрушкой (филимоновской,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семеновской,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</w:p>
          <w:p>
            <w:pPr>
              <w:pStyle w:val="11"/>
              <w:ind w:right="362"/>
              <w:rPr>
                <w:sz w:val="24"/>
              </w:rPr>
            </w:pPr>
            <w:r>
              <w:rPr>
                <w:sz w:val="24"/>
              </w:rPr>
              <w:t>зрительных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условно-обобщенной трактовки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>
            <w:pPr>
              <w:pStyle w:val="11"/>
              <w:numPr>
                <w:ilvl w:val="0"/>
                <w:numId w:val="57"/>
              </w:numPr>
              <w:tabs>
                <w:tab w:val="left" w:pos="259"/>
                <w:tab w:val="left" w:pos="2077"/>
                <w:tab w:val="left" w:pos="3308"/>
              </w:tabs>
              <w:spacing w:before="0" w:after="0" w:line="240" w:lineRule="auto"/>
              <w:ind w:left="115" w:right="407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рисования-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самостоятельномутворчеству;</w:t>
            </w:r>
          </w:p>
        </w:tc>
        <w:tc>
          <w:tcPr>
            <w:tcW w:w="5350" w:type="dxa"/>
          </w:tcPr>
          <w:p>
            <w:pPr>
              <w:pStyle w:val="11"/>
              <w:spacing w:line="237" w:lineRule="auto"/>
              <w:ind w:left="150" w:right="100"/>
              <w:jc w:val="both"/>
              <w:rPr>
                <w:sz w:val="24"/>
              </w:rPr>
            </w:pPr>
            <w:r>
              <w:rPr>
                <w:sz w:val="24"/>
              </w:rPr>
              <w:t>(голубое небо с белыми облаками; кружащиеся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листья;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>
            <w:pPr>
              <w:pStyle w:val="11"/>
              <w:numPr>
                <w:ilvl w:val="0"/>
                <w:numId w:val="58"/>
              </w:numPr>
              <w:tabs>
                <w:tab w:val="left" w:pos="559"/>
              </w:tabs>
              <w:spacing w:before="0" w:after="0" w:line="240" w:lineRule="auto"/>
              <w:ind w:left="150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 фломастер, кисть, не напрягая мышц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кистью во время рисования; учит детей 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 на кисть: аккуратно обмакивать её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 в баночку с краской, снимать 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 о край баночки легким прикосновением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осушать промытую кисть о мягкую тряпочку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бумажную салфетку; закрепляет знание названий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кап...»);</w:t>
            </w:r>
          </w:p>
          <w:p>
            <w:pPr>
              <w:pStyle w:val="11"/>
              <w:numPr>
                <w:ilvl w:val="0"/>
                <w:numId w:val="58"/>
              </w:numPr>
              <w:tabs>
                <w:tab w:val="left" w:pos="319"/>
              </w:tabs>
              <w:spacing w:before="1" w:after="0" w:line="240" w:lineRule="auto"/>
              <w:ind w:left="150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перекрещивать их (полоски, ленточки, 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и линий (неваляшка, снеговик, 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тележка, вагончик и другое);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(елочки на нашем участке, 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изображая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насекомых и тому подобное (в траве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ползают жучки и червячки; колобок катится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>
            <w:pPr>
              <w:pStyle w:val="11"/>
              <w:spacing w:before="5" w:line="272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>
            <w:pPr>
              <w:pStyle w:val="11"/>
              <w:numPr>
                <w:ilvl w:val="0"/>
                <w:numId w:val="58"/>
              </w:numPr>
              <w:tabs>
                <w:tab w:val="left" w:pos="359"/>
              </w:tabs>
              <w:spacing w:before="0" w:after="0" w:line="240" w:lineRule="auto"/>
              <w:ind w:left="150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 лепки; учит детей раскатывать комочки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концы получившейся палочки, сплющивать 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сминая его ладонями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>
            <w:pPr>
              <w:pStyle w:val="11"/>
              <w:numPr>
                <w:ilvl w:val="0"/>
                <w:numId w:val="58"/>
              </w:numPr>
              <w:tabs>
                <w:tab w:val="left" w:pos="631"/>
              </w:tabs>
              <w:spacing w:before="0" w:after="0" w:line="273" w:lineRule="exact"/>
              <w:ind w:left="630" w:right="0" w:hanging="4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побуждает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</w:p>
        </w:tc>
      </w:tr>
    </w:tbl>
    <w:p>
      <w:pPr>
        <w:spacing w:after="0" w:line="273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8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ind w:left="150" w:right="90"/>
              <w:jc w:val="both"/>
              <w:rPr>
                <w:sz w:val="24"/>
              </w:rPr>
            </w:pP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 состоящие из 2-3 частей, соединяя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>
            <w:pPr>
              <w:pStyle w:val="11"/>
              <w:numPr>
                <w:ilvl w:val="0"/>
                <w:numId w:val="59"/>
              </w:numPr>
              <w:tabs>
                <w:tab w:val="left" w:pos="371"/>
              </w:tabs>
              <w:spacing w:before="0" w:after="0" w:line="240" w:lineRule="auto"/>
              <w:ind w:left="150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 общей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>
            <w:pPr>
              <w:pStyle w:val="11"/>
              <w:spacing w:line="272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>
            <w:pPr>
              <w:pStyle w:val="11"/>
              <w:numPr>
                <w:ilvl w:val="0"/>
                <w:numId w:val="59"/>
              </w:numPr>
              <w:tabs>
                <w:tab w:val="left" w:pos="515"/>
                <w:tab w:val="left" w:pos="1983"/>
                <w:tab w:val="left" w:pos="2551"/>
                <w:tab w:val="left" w:pos="3803"/>
                <w:tab w:val="left" w:pos="4295"/>
              </w:tabs>
              <w:spacing w:before="0" w:after="0" w:line="240" w:lineRule="auto"/>
              <w:ind w:left="150"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определенной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клеем: намазывать его кисточкой тонким слоем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обратную сторону наклеиваемой фигуры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приготовленной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клеенке);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создавать в аппликации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 разной формы (квадрат, розетта и другое)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форм и природных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знание формы предметов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>
            <w:pPr>
              <w:pStyle w:val="11"/>
              <w:spacing w:before="1"/>
              <w:ind w:left="1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</w:p>
          <w:p>
            <w:pPr>
              <w:pStyle w:val="11"/>
              <w:numPr>
                <w:ilvl w:val="0"/>
                <w:numId w:val="59"/>
              </w:numPr>
              <w:tabs>
                <w:tab w:val="left" w:pos="435"/>
              </w:tabs>
              <w:spacing w:before="33" w:after="0" w:line="240" w:lineRule="auto"/>
              <w:ind w:left="150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3954" w:type="dxa"/>
          </w:tcPr>
          <w:p>
            <w:pPr>
              <w:pStyle w:val="11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 деятельность:</w:t>
            </w:r>
          </w:p>
          <w:p>
            <w:pPr>
              <w:pStyle w:val="11"/>
              <w:numPr>
                <w:ilvl w:val="0"/>
                <w:numId w:val="60"/>
              </w:numPr>
              <w:tabs>
                <w:tab w:val="left" w:pos="259"/>
              </w:tabs>
              <w:spacing w:before="0" w:after="0" w:line="244" w:lineRule="auto"/>
              <w:ind w:left="115" w:right="892" w:firstLine="0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умения;</w:t>
            </w:r>
          </w:p>
          <w:p>
            <w:pPr>
              <w:pStyle w:val="11"/>
              <w:numPr>
                <w:ilvl w:val="0"/>
                <w:numId w:val="60"/>
              </w:numPr>
              <w:tabs>
                <w:tab w:val="left" w:pos="255"/>
              </w:tabs>
              <w:spacing w:before="0" w:after="0" w:line="237" w:lineRule="auto"/>
              <w:ind w:left="115" w:right="589" w:hanging="4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</w:p>
        </w:tc>
        <w:tc>
          <w:tcPr>
            <w:tcW w:w="5350" w:type="dxa"/>
          </w:tcPr>
          <w:p>
            <w:pPr>
              <w:pStyle w:val="11"/>
              <w:ind w:left="150" w:right="83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 построек; вызывает чувство 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(в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ряд,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по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кругу,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по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</w:p>
          <w:p>
            <w:pPr>
              <w:pStyle w:val="11"/>
              <w:spacing w:line="263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четырехугольника),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>
      <w:pPr>
        <w:spacing w:after="0" w:line="263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4" w:hRule="atLeast"/>
        </w:trPr>
        <w:tc>
          <w:tcPr>
            <w:tcW w:w="3954" w:type="dxa"/>
          </w:tcPr>
          <w:p>
            <w:pPr>
              <w:pStyle w:val="11"/>
              <w:ind w:right="579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 пластины,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цилиндры, трехгранные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призмы); сооружать новые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(накладывание,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прикладывание);</w:t>
            </w:r>
          </w:p>
          <w:p>
            <w:pPr>
              <w:pStyle w:val="11"/>
              <w:ind w:right="320"/>
              <w:rPr>
                <w:sz w:val="24"/>
              </w:rPr>
            </w:pPr>
            <w:r>
              <w:rPr>
                <w:sz w:val="24"/>
              </w:rPr>
              <w:t>- 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 цвета;</w:t>
            </w:r>
          </w:p>
        </w:tc>
        <w:tc>
          <w:tcPr>
            <w:tcW w:w="5350" w:type="dxa"/>
          </w:tcPr>
          <w:p>
            <w:pPr>
              <w:pStyle w:val="11"/>
              <w:ind w:left="150" w:right="89"/>
              <w:jc w:val="both"/>
              <w:rPr>
                <w:sz w:val="24"/>
              </w:rPr>
            </w:pP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(заборчик,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 конструкций, добавляя другие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столбики ворот ставить трехгранные призмы,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заменяя одни детали другими или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надстраивая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 высоту, длину (низкая и высокая башенка,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 и длинный поезд).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сооружать постройки по 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обыгрывать постройки, объединять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после игры аккуратно складывать детали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коробки. Педагог знакомит детей со 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сооружая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7" w:hRule="atLeast"/>
        </w:trPr>
        <w:tc>
          <w:tcPr>
            <w:tcW w:w="3954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61"/>
              </w:numPr>
              <w:tabs>
                <w:tab w:val="left" w:pos="259"/>
              </w:tabs>
              <w:spacing w:before="0" w:after="0" w:line="237" w:lineRule="auto"/>
              <w:ind w:left="115" w:right="19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 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>
            <w:pPr>
              <w:pStyle w:val="11"/>
              <w:numPr>
                <w:ilvl w:val="0"/>
                <w:numId w:val="61"/>
              </w:numPr>
              <w:tabs>
                <w:tab w:val="left" w:pos="259"/>
              </w:tabs>
              <w:spacing w:before="1" w:after="0" w:line="240" w:lineRule="auto"/>
              <w:ind w:left="115" w:right="665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знакомить детей с тремя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>
            <w:pPr>
              <w:pStyle w:val="11"/>
              <w:numPr>
                <w:ilvl w:val="0"/>
                <w:numId w:val="61"/>
              </w:numPr>
              <w:tabs>
                <w:tab w:val="left" w:pos="259"/>
              </w:tabs>
              <w:spacing w:before="0" w:after="0" w:line="240" w:lineRule="auto"/>
              <w:ind w:left="115" w:right="308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 знакомые песни, пьесы;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характер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(веселый, бодрый, спокойный),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</w:p>
          <w:p>
            <w:pPr>
              <w:pStyle w:val="11"/>
              <w:numPr>
                <w:ilvl w:val="0"/>
                <w:numId w:val="61"/>
              </w:numPr>
              <w:tabs>
                <w:tab w:val="left" w:pos="259"/>
              </w:tabs>
              <w:spacing w:before="0" w:after="0" w:line="242" w:lineRule="auto"/>
              <w:ind w:left="115" w:right="808" w:firstLine="0"/>
              <w:jc w:val="left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>
            <w:pPr>
              <w:pStyle w:val="11"/>
              <w:numPr>
                <w:ilvl w:val="0"/>
                <w:numId w:val="61"/>
              </w:numPr>
              <w:tabs>
                <w:tab w:val="left" w:pos="259"/>
              </w:tabs>
              <w:spacing w:before="0" w:after="0" w:line="240" w:lineRule="auto"/>
              <w:ind w:left="115" w:right="1058" w:firstLine="0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песни, попевки,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  <w:p>
            <w:pPr>
              <w:pStyle w:val="11"/>
              <w:numPr>
                <w:ilvl w:val="0"/>
                <w:numId w:val="61"/>
              </w:numPr>
              <w:tabs>
                <w:tab w:val="left" w:pos="259"/>
              </w:tabs>
              <w:spacing w:before="0" w:after="0" w:line="240" w:lineRule="auto"/>
              <w:ind w:left="115" w:right="1389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 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ind w:right="401"/>
              <w:rPr>
                <w:sz w:val="24"/>
              </w:rPr>
            </w:pPr>
            <w:r>
              <w:rPr>
                <w:sz w:val="24"/>
              </w:rPr>
              <w:t>немузыкальными (шумовыми,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природными) и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 и исследования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звука: 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тембра;</w:t>
            </w:r>
          </w:p>
        </w:tc>
        <w:tc>
          <w:tcPr>
            <w:tcW w:w="5350" w:type="dxa"/>
          </w:tcPr>
          <w:p>
            <w:pPr>
              <w:pStyle w:val="11"/>
              <w:spacing w:line="26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Слушание:</w:t>
            </w:r>
          </w:p>
          <w:p>
            <w:pPr>
              <w:pStyle w:val="11"/>
              <w:numPr>
                <w:ilvl w:val="0"/>
                <w:numId w:val="62"/>
              </w:numPr>
              <w:tabs>
                <w:tab w:val="left" w:pos="263"/>
              </w:tabs>
              <w:spacing w:before="0" w:after="0" w:line="240" w:lineRule="auto"/>
              <w:ind w:left="118" w:right="138" w:firstLine="0"/>
              <w:jc w:val="left"/>
              <w:rPr>
                <w:sz w:val="24"/>
              </w:rPr>
            </w:pPr>
            <w:r>
              <w:rPr>
                <w:sz w:val="24"/>
              </w:rPr>
              <w:t>педагог учит детей слушать 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до конца, понимать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узнавать и определять, сколько частей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 выражать свои впечатления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жестом.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способность различать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высоте в пределах октавы - септимы, 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 в силе звучания мелодии (громко,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тихо). Совершенствует у детей умение 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 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>
            <w:pPr>
              <w:pStyle w:val="11"/>
              <w:ind w:left="118" w:right="614"/>
              <w:rPr>
                <w:sz w:val="24"/>
              </w:rPr>
            </w:pPr>
            <w:r>
              <w:rPr>
                <w:sz w:val="24"/>
              </w:rPr>
              <w:t>музыкальных инструментов (музыкальный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молоточек, шарманка, погремушка, барабан,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>
            <w:pPr>
              <w:pStyle w:val="11"/>
              <w:spacing w:before="1" w:line="274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Пение:</w:t>
            </w:r>
          </w:p>
          <w:p>
            <w:pPr>
              <w:pStyle w:val="11"/>
              <w:numPr>
                <w:ilvl w:val="0"/>
                <w:numId w:val="62"/>
              </w:numPr>
              <w:tabs>
                <w:tab w:val="left" w:pos="319"/>
              </w:tabs>
              <w:spacing w:before="0" w:after="0" w:line="240" w:lineRule="auto"/>
              <w:ind w:left="118" w:right="498" w:firstLine="0"/>
              <w:jc w:val="left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певческих навыков: петь без напряжения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 ре (ми) - ля (си), в одном темпе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всеми, чисто и ясно произносить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ласково,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напевно).</w:t>
            </w:r>
          </w:p>
          <w:p>
            <w:pPr>
              <w:pStyle w:val="11"/>
              <w:spacing w:before="6"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</w:p>
          <w:p>
            <w:pPr>
              <w:pStyle w:val="11"/>
              <w:numPr>
                <w:ilvl w:val="0"/>
                <w:numId w:val="62"/>
              </w:numPr>
              <w:tabs>
                <w:tab w:val="left" w:pos="263"/>
              </w:tabs>
              <w:spacing w:before="0" w:after="0" w:line="272" w:lineRule="exact"/>
              <w:ind w:left="262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допевать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  <w:p>
            <w:pPr>
              <w:pStyle w:val="11"/>
              <w:ind w:left="118" w:right="102"/>
              <w:rPr>
                <w:sz w:val="24"/>
              </w:rPr>
            </w:pPr>
            <w:r>
              <w:rPr>
                <w:sz w:val="24"/>
              </w:rPr>
              <w:t>колыбельных песен на слог «баю-баю» и веселых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 «ля-ля».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ind w:left="118" w:right="124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сочинительства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  <w:p>
            <w:pPr>
              <w:pStyle w:val="11"/>
              <w:spacing w:before="8"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>
            <w:pPr>
              <w:pStyle w:val="11"/>
              <w:numPr>
                <w:ilvl w:val="0"/>
                <w:numId w:val="62"/>
              </w:numPr>
              <w:tabs>
                <w:tab w:val="left" w:pos="263"/>
              </w:tabs>
              <w:spacing w:before="0" w:after="0" w:line="240" w:lineRule="auto"/>
              <w:ind w:left="118" w:right="156" w:firstLine="0"/>
              <w:jc w:val="left"/>
              <w:rPr>
                <w:sz w:val="24"/>
              </w:rPr>
            </w:pPr>
            <w:r>
              <w:rPr>
                <w:sz w:val="24"/>
              </w:rPr>
              <w:t>педагог учит детей двигаться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(громко, тихо); реагировать на начало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музыки и её окончание. </w:t>
            </w:r>
            <w:r>
              <w:rPr>
                <w:sz w:val="24"/>
              </w:rPr>
              <w:t>Совершенствует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  <w:p>
            <w:pPr>
              <w:pStyle w:val="11"/>
              <w:spacing w:before="1"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маршировать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 со всеми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00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ind w:left="118" w:right="413"/>
              <w:rPr>
                <w:sz w:val="24"/>
              </w:rPr>
            </w:pPr>
            <w:r>
              <w:rPr>
                <w:sz w:val="24"/>
              </w:rPr>
              <w:t>индивидуально, бегать легко, в умеренном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 темпе под музыку. Педагог улучшает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притопывания попеременно двумя ногами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>
            <w:pPr>
              <w:pStyle w:val="11"/>
              <w:ind w:left="118" w:right="576"/>
              <w:rPr>
                <w:sz w:val="24"/>
              </w:rPr>
            </w:pPr>
            <w:r>
              <w:rPr>
                <w:sz w:val="24"/>
              </w:rPr>
              <w:t>кружиться в парах, выполнять прямой галоп,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>
            <w:pPr>
              <w:pStyle w:val="11"/>
              <w:ind w:left="118"/>
              <w:rPr>
                <w:sz w:val="24"/>
              </w:rPr>
            </w:pPr>
            <w:r>
              <w:rPr>
                <w:sz w:val="24"/>
              </w:rPr>
              <w:t>темпу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музыкального 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предметами, игрушками и без них.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у детей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 и эмоциональной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сказочных образов: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</w:p>
          <w:p>
            <w:pPr>
              <w:pStyle w:val="11"/>
              <w:ind w:left="118" w:right="448"/>
              <w:rPr>
                <w:sz w:val="24"/>
              </w:rPr>
            </w:pPr>
            <w:r>
              <w:rPr>
                <w:sz w:val="24"/>
              </w:rPr>
              <w:t>крадется кошка,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ходит петушок, клюют зернышки цыплята,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>
            <w:pPr>
              <w:pStyle w:val="11"/>
              <w:numPr>
                <w:ilvl w:val="0"/>
                <w:numId w:val="63"/>
              </w:numPr>
              <w:tabs>
                <w:tab w:val="left" w:pos="263"/>
              </w:tabs>
              <w:spacing w:before="0" w:after="0" w:line="240" w:lineRule="auto"/>
              <w:ind w:left="118" w:right="644" w:firstLine="0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ind w:left="118" w:right="321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под плясовые мелодии;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 выполнения движений, 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>
            <w:pPr>
              <w:pStyle w:val="11"/>
              <w:numPr>
                <w:ilvl w:val="0"/>
                <w:numId w:val="63"/>
              </w:numPr>
              <w:tabs>
                <w:tab w:val="left" w:pos="263"/>
              </w:tabs>
              <w:spacing w:before="0" w:after="0" w:line="240" w:lineRule="auto"/>
              <w:ind w:left="118" w:right="171" w:firstLine="0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>
            <w:pPr>
              <w:pStyle w:val="11"/>
              <w:ind w:left="118" w:right="861"/>
              <w:jc w:val="both"/>
              <w:rPr>
                <w:sz w:val="24"/>
              </w:rPr>
            </w:pPr>
            <w:r>
              <w:rPr>
                <w:sz w:val="24"/>
              </w:rPr>
              <w:t>музыкальных игр в повседневной 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видах досуговой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 развлечениях и других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>
            <w:pPr>
              <w:pStyle w:val="11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инструментах:</w:t>
            </w:r>
          </w:p>
          <w:p>
            <w:pPr>
              <w:pStyle w:val="11"/>
              <w:numPr>
                <w:ilvl w:val="0"/>
                <w:numId w:val="63"/>
              </w:numPr>
              <w:tabs>
                <w:tab w:val="left" w:pos="263"/>
              </w:tabs>
              <w:spacing w:before="0" w:after="0" w:line="240" w:lineRule="auto"/>
              <w:ind w:left="118" w:right="166" w:firstLine="0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дудочкой,</w:t>
            </w:r>
          </w:p>
          <w:p>
            <w:pPr>
              <w:pStyle w:val="11"/>
              <w:ind w:left="118"/>
              <w:rPr>
                <w:sz w:val="24"/>
              </w:rPr>
            </w:pPr>
            <w:r>
              <w:rPr>
                <w:sz w:val="24"/>
              </w:rPr>
              <w:t>металлофоном, колокольчиком,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бубном,</w:t>
            </w:r>
          </w:p>
          <w:p>
            <w:pPr>
              <w:pStyle w:val="11"/>
              <w:ind w:left="118" w:right="210"/>
              <w:rPr>
                <w:sz w:val="24"/>
              </w:rPr>
            </w:pPr>
            <w:r>
              <w:rPr>
                <w:sz w:val="24"/>
              </w:rPr>
              <w:t>погремушкой, барабаном, а также их звучанием;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 детей подыгрывать на детских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инструментах. Формирует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сравнивать разные по звучанию 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(предметы)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манипулирования,звукоизвлечения;</w:t>
            </w:r>
          </w:p>
          <w:p>
            <w:pPr>
              <w:pStyle w:val="11"/>
              <w:numPr>
                <w:ilvl w:val="0"/>
                <w:numId w:val="63"/>
              </w:numPr>
              <w:tabs>
                <w:tab w:val="left" w:pos="263"/>
              </w:tabs>
              <w:spacing w:before="0" w:after="0" w:line="240" w:lineRule="auto"/>
              <w:ind w:left="262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поощряет 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</w:p>
          <w:p>
            <w:pPr>
              <w:pStyle w:val="11"/>
              <w:ind w:left="118"/>
              <w:rPr>
                <w:sz w:val="24"/>
              </w:rPr>
            </w:pPr>
            <w:r>
              <w:rPr>
                <w:sz w:val="24"/>
              </w:rPr>
              <w:t>экспериментировании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>
            <w:pPr>
              <w:pStyle w:val="11"/>
              <w:ind w:left="118" w:right="670"/>
              <w:rPr>
                <w:sz w:val="24"/>
              </w:rPr>
            </w:pPr>
            <w:r>
              <w:rPr>
                <w:sz w:val="24"/>
              </w:rPr>
              <w:t>музыкального звука: высоты, длительности,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2" w:hRule="atLeast"/>
        </w:trPr>
        <w:tc>
          <w:tcPr>
            <w:tcW w:w="3954" w:type="dxa"/>
          </w:tcPr>
          <w:p>
            <w:pPr>
              <w:pStyle w:val="11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64"/>
              </w:numPr>
              <w:tabs>
                <w:tab w:val="left" w:pos="259"/>
              </w:tabs>
              <w:spacing w:before="0" w:after="0" w:line="240" w:lineRule="auto"/>
              <w:ind w:left="115" w:right="30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воспитывать у детей </w:t>
            </w:r>
            <w:r>
              <w:rPr>
                <w:sz w:val="24"/>
              </w:rPr>
              <w:t>устойчивый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детей к 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 создавать условия для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>
            <w:pPr>
              <w:pStyle w:val="11"/>
              <w:numPr>
                <w:ilvl w:val="0"/>
                <w:numId w:val="64"/>
              </w:numPr>
              <w:tabs>
                <w:tab w:val="left" w:pos="255"/>
              </w:tabs>
              <w:spacing w:before="0" w:after="0" w:line="240" w:lineRule="auto"/>
              <w:ind w:left="255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>
            <w:pPr>
              <w:pStyle w:val="11"/>
              <w:spacing w:line="237" w:lineRule="auto"/>
              <w:ind w:right="262" w:firstLine="704"/>
              <w:rPr>
                <w:sz w:val="24"/>
              </w:rPr>
            </w:pPr>
            <w:r>
              <w:rPr>
                <w:sz w:val="24"/>
              </w:rPr>
              <w:t>положительные,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</w:tc>
        <w:tc>
          <w:tcPr>
            <w:tcW w:w="5350" w:type="dxa"/>
          </w:tcPr>
          <w:p>
            <w:pPr>
              <w:pStyle w:val="11"/>
              <w:ind w:left="118" w:right="236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деятельности, знакомит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различными видами театра (настольный,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в самостоятельной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Учит передавать песенные,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 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  <w:p>
            <w:pPr>
              <w:pStyle w:val="11"/>
              <w:spacing w:line="272" w:lineRule="exact"/>
              <w:ind w:left="118" w:right="167"/>
              <w:rPr>
                <w:sz w:val="24"/>
              </w:rPr>
            </w:pPr>
            <w:r>
              <w:rPr>
                <w:sz w:val="24"/>
              </w:rPr>
              <w:t>(ласковая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косолапый,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3" w:hRule="atLeast"/>
        </w:trPr>
        <w:tc>
          <w:tcPr>
            <w:tcW w:w="3954" w:type="dxa"/>
          </w:tcPr>
          <w:p>
            <w:pPr>
              <w:pStyle w:val="11"/>
              <w:numPr>
                <w:ilvl w:val="0"/>
                <w:numId w:val="65"/>
              </w:numPr>
              <w:tabs>
                <w:tab w:val="left" w:pos="259"/>
              </w:tabs>
              <w:spacing w:before="0" w:after="0" w:line="240" w:lineRule="auto"/>
              <w:ind w:left="115" w:right="426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 действия в 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 и 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 созданных 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>
            <w:pPr>
              <w:pStyle w:val="11"/>
              <w:numPr>
                <w:ilvl w:val="0"/>
                <w:numId w:val="65"/>
              </w:numPr>
              <w:tabs>
                <w:tab w:val="left" w:pos="259"/>
              </w:tabs>
              <w:spacing w:before="0" w:after="0" w:line="240" w:lineRule="auto"/>
              <w:ind w:left="115" w:right="174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козленок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  <w:p>
            <w:pPr>
              <w:pStyle w:val="11"/>
              <w:ind w:right="176"/>
              <w:rPr>
                <w:sz w:val="24"/>
              </w:rPr>
            </w:pPr>
            <w:r>
              <w:rPr>
                <w:sz w:val="24"/>
              </w:rPr>
              <w:t>эмоциональное состояние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(мимикой, позой, жестом,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</w:p>
          <w:p>
            <w:pPr>
              <w:pStyle w:val="11"/>
              <w:ind w:right="152"/>
              <w:rPr>
                <w:sz w:val="24"/>
              </w:rPr>
            </w:pPr>
            <w:r>
              <w:rPr>
                <w:sz w:val="24"/>
              </w:rPr>
              <w:t>познакомить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театра (кукольным,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пальчиковым,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теней, театром на фланелеграфе);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</w:p>
          <w:p>
            <w:pPr>
              <w:pStyle w:val="11"/>
              <w:numPr>
                <w:ilvl w:val="0"/>
                <w:numId w:val="65"/>
              </w:numPr>
              <w:tabs>
                <w:tab w:val="left" w:pos="259"/>
              </w:tabs>
              <w:spacing w:before="0" w:after="0" w:line="240" w:lineRule="auto"/>
              <w:ind w:left="115" w:right="438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 движения простой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песенкой; вызывать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>
            <w:pPr>
              <w:pStyle w:val="11"/>
              <w:ind w:right="440"/>
              <w:rPr>
                <w:sz w:val="24"/>
              </w:rPr>
            </w:pPr>
            <w:r>
              <w:rPr>
                <w:sz w:val="24"/>
              </w:rPr>
              <w:t>костюмов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так далее) и атрибутами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>
            <w:pPr>
              <w:pStyle w:val="11"/>
              <w:numPr>
                <w:ilvl w:val="0"/>
                <w:numId w:val="65"/>
              </w:numPr>
              <w:tabs>
                <w:tab w:val="left" w:pos="259"/>
                <w:tab w:val="left" w:pos="819"/>
              </w:tabs>
              <w:spacing w:before="0" w:after="0" w:line="240" w:lineRule="auto"/>
              <w:ind w:left="115" w:right="387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театрально-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65"/>
              </w:numPr>
              <w:tabs>
                <w:tab w:val="left" w:pos="259"/>
              </w:tabs>
              <w:spacing w:before="0" w:after="0" w:line="240" w:lineRule="auto"/>
              <w:ind w:left="115" w:right="10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у детей 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 в процессе театрально-игровой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65"/>
              </w:numPr>
              <w:tabs>
                <w:tab w:val="left" w:pos="259"/>
              </w:tabs>
              <w:spacing w:before="0" w:after="0" w:line="240" w:lineRule="auto"/>
              <w:ind w:left="115" w:right="508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 и 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>
            <w:pPr>
              <w:pStyle w:val="11"/>
              <w:numPr>
                <w:ilvl w:val="0"/>
                <w:numId w:val="65"/>
              </w:numPr>
              <w:tabs>
                <w:tab w:val="left" w:pos="259"/>
              </w:tabs>
              <w:spacing w:before="0" w:after="0" w:line="240" w:lineRule="auto"/>
              <w:ind w:left="115" w:right="233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</w:p>
          <w:p>
            <w:pPr>
              <w:pStyle w:val="11"/>
              <w:spacing w:line="272" w:lineRule="exact"/>
              <w:ind w:right="22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</w:tc>
        <w:tc>
          <w:tcPr>
            <w:tcW w:w="5350" w:type="dxa"/>
          </w:tcPr>
          <w:p>
            <w:pPr>
              <w:pStyle w:val="11"/>
              <w:spacing w:line="237" w:lineRule="auto"/>
              <w:ind w:left="118" w:right="200"/>
              <w:rPr>
                <w:sz w:val="28"/>
              </w:rPr>
            </w:pPr>
            <w:r>
              <w:rPr>
                <w:sz w:val="24"/>
              </w:rPr>
              <w:t>использовать в игре различные 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z w:val="28"/>
              </w:rPr>
              <w:t>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5" w:hRule="atLeast"/>
        </w:trPr>
        <w:tc>
          <w:tcPr>
            <w:tcW w:w="3954" w:type="dxa"/>
          </w:tcPr>
          <w:p>
            <w:pPr>
              <w:pStyle w:val="11"/>
              <w:ind w:right="14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66"/>
              </w:numPr>
              <w:tabs>
                <w:tab w:val="left" w:pos="259"/>
              </w:tabs>
              <w:spacing w:before="0" w:after="0" w:line="240" w:lineRule="auto"/>
              <w:ind w:left="115" w:right="211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благополучие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</w:p>
          <w:p>
            <w:pPr>
              <w:pStyle w:val="11"/>
              <w:numPr>
                <w:ilvl w:val="0"/>
                <w:numId w:val="66"/>
              </w:numPr>
              <w:tabs>
                <w:tab w:val="left" w:pos="259"/>
              </w:tabs>
              <w:spacing w:before="0" w:after="0" w:line="240" w:lineRule="auto"/>
              <w:ind w:left="115" w:right="268" w:firstLine="0"/>
              <w:jc w:val="left"/>
              <w:rPr>
                <w:sz w:val="24"/>
              </w:rPr>
            </w:pPr>
            <w:r>
              <w:rPr>
                <w:sz w:val="24"/>
              </w:rPr>
              <w:t>помогать детям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с интересом;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>
            <w:pPr>
              <w:pStyle w:val="11"/>
              <w:numPr>
                <w:ilvl w:val="0"/>
                <w:numId w:val="66"/>
              </w:numPr>
              <w:tabs>
                <w:tab w:val="left" w:pos="255"/>
              </w:tabs>
              <w:spacing w:before="0" w:after="0" w:line="260" w:lineRule="exact"/>
              <w:ind w:left="255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</w:p>
        </w:tc>
        <w:tc>
          <w:tcPr>
            <w:tcW w:w="5350" w:type="dxa"/>
          </w:tcPr>
          <w:p>
            <w:pPr>
              <w:pStyle w:val="11"/>
              <w:spacing w:line="237" w:lineRule="auto"/>
              <w:ind w:left="118" w:right="437"/>
              <w:rPr>
                <w:sz w:val="24"/>
              </w:rPr>
            </w:pPr>
            <w:r>
              <w:rPr>
                <w:sz w:val="24"/>
              </w:rPr>
              <w:t>Педагог организует культурно-досуговую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>
            <w:pPr>
              <w:pStyle w:val="11"/>
              <w:ind w:left="118" w:right="114"/>
              <w:rPr>
                <w:sz w:val="24"/>
              </w:rPr>
            </w:pPr>
            <w:r>
              <w:rPr>
                <w:sz w:val="24"/>
              </w:rPr>
              <w:t>Педагог учит детей организовывать 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с пользой. Развивает умение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различным видам 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(рассматривание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 пение и так далее), создает атмосферу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(играх­ забавах,</w:t>
            </w:r>
          </w:p>
          <w:p>
            <w:pPr>
              <w:pStyle w:val="11"/>
              <w:spacing w:line="280" w:lineRule="exact"/>
              <w:ind w:left="118" w:right="145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3954" w:type="dxa"/>
          </w:tcPr>
          <w:p>
            <w:pPr>
              <w:pStyle w:val="11"/>
              <w:spacing w:line="237" w:lineRule="auto"/>
              <w:ind w:right="145"/>
              <w:rPr>
                <w:sz w:val="24"/>
              </w:rPr>
            </w:pPr>
            <w:r>
              <w:rPr>
                <w:sz w:val="24"/>
              </w:rPr>
              <w:t>эмоционального благополучия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просмотру</w:t>
            </w:r>
          </w:p>
          <w:p>
            <w:pPr>
              <w:pStyle w:val="11"/>
              <w:tabs>
                <w:tab w:val="left" w:pos="1531"/>
              </w:tabs>
              <w:ind w:right="508"/>
              <w:rPr>
                <w:sz w:val="24"/>
              </w:rPr>
            </w:pPr>
            <w:r>
              <w:rPr>
                <w:sz w:val="24"/>
              </w:rPr>
              <w:t>кукольных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спектаклей,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>
            <w:pPr>
              <w:pStyle w:val="11"/>
              <w:ind w:right="1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</w:p>
          <w:p>
            <w:pPr>
              <w:pStyle w:val="11"/>
              <w:spacing w:line="270" w:lineRule="atLeast"/>
              <w:ind w:right="229"/>
              <w:rPr>
                <w:sz w:val="24"/>
              </w:rPr>
            </w:pPr>
            <w:r>
              <w:rPr>
                <w:sz w:val="24"/>
              </w:rPr>
              <w:t>культуры 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навыкиобщения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5350" w:type="dxa"/>
          </w:tcPr>
          <w:p>
            <w:pPr>
              <w:pStyle w:val="11"/>
              <w:spacing w:line="237" w:lineRule="auto"/>
              <w:ind w:left="118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 праздничных</w:t>
            </w:r>
          </w:p>
          <w:p>
            <w:pPr>
              <w:pStyle w:val="11"/>
              <w:spacing w:line="27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304" w:type="dxa"/>
            <w:gridSpan w:val="2"/>
          </w:tcPr>
          <w:p>
            <w:pPr>
              <w:pStyle w:val="11"/>
              <w:spacing w:line="263" w:lineRule="exact"/>
              <w:ind w:left="2527" w:right="25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3954" w:type="dxa"/>
          </w:tcPr>
          <w:p>
            <w:pPr>
              <w:pStyle w:val="11"/>
              <w:spacing w:line="232" w:lineRule="auto"/>
              <w:ind w:left="295" w:right="274" w:firstLine="73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50" w:type="dxa"/>
          </w:tcPr>
          <w:p>
            <w:pPr>
              <w:pStyle w:val="11"/>
              <w:spacing w:line="263" w:lineRule="exact"/>
              <w:ind w:left="3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0" w:hRule="atLeast"/>
        </w:trPr>
        <w:tc>
          <w:tcPr>
            <w:tcW w:w="3954" w:type="dxa"/>
          </w:tcPr>
          <w:p>
            <w:pPr>
              <w:pStyle w:val="11"/>
              <w:spacing w:line="25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>
            <w:pPr>
              <w:pStyle w:val="11"/>
              <w:numPr>
                <w:ilvl w:val="0"/>
                <w:numId w:val="67"/>
              </w:numPr>
              <w:tabs>
                <w:tab w:val="left" w:pos="259"/>
              </w:tabs>
              <w:spacing w:before="0" w:after="0" w:line="240" w:lineRule="auto"/>
              <w:ind w:left="115" w:right="57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 и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>
            <w:pPr>
              <w:pStyle w:val="11"/>
              <w:ind w:right="252"/>
              <w:rPr>
                <w:sz w:val="24"/>
              </w:rPr>
            </w:pPr>
            <w:r>
              <w:rPr>
                <w:sz w:val="24"/>
              </w:rPr>
              <w:t>ознакомления с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воображение, 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>
            <w:pPr>
              <w:pStyle w:val="11"/>
              <w:numPr>
                <w:ilvl w:val="0"/>
                <w:numId w:val="67"/>
              </w:numPr>
              <w:tabs>
                <w:tab w:val="left" w:pos="259"/>
              </w:tabs>
              <w:spacing w:before="0" w:after="0" w:line="240" w:lineRule="auto"/>
              <w:ind w:left="115" w:right="74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>
            <w:pPr>
              <w:pStyle w:val="11"/>
              <w:numPr>
                <w:ilvl w:val="0"/>
                <w:numId w:val="67"/>
              </w:numPr>
              <w:tabs>
                <w:tab w:val="left" w:pos="259"/>
              </w:tabs>
              <w:spacing w:before="0" w:after="0" w:line="240" w:lineRule="auto"/>
              <w:ind w:left="115" w:right="575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отзывчивость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сопереживание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красоту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>
            <w:pPr>
              <w:pStyle w:val="11"/>
              <w:numPr>
                <w:ilvl w:val="0"/>
                <w:numId w:val="67"/>
              </w:numPr>
              <w:tabs>
                <w:tab w:val="left" w:pos="259"/>
              </w:tabs>
              <w:spacing w:before="0" w:after="0" w:line="240" w:lineRule="auto"/>
              <w:ind w:left="115" w:right="648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>
            <w:pPr>
              <w:pStyle w:val="11"/>
              <w:numPr>
                <w:ilvl w:val="0"/>
                <w:numId w:val="67"/>
              </w:numPr>
              <w:tabs>
                <w:tab w:val="left" w:pos="259"/>
              </w:tabs>
              <w:spacing w:before="0" w:after="0" w:line="240" w:lineRule="auto"/>
              <w:ind w:left="115" w:right="412" w:firstLine="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 детей с видами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возникновения,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>
            <w:pPr>
              <w:pStyle w:val="11"/>
              <w:numPr>
                <w:ilvl w:val="0"/>
                <w:numId w:val="67"/>
              </w:numPr>
              <w:tabs>
                <w:tab w:val="left" w:pos="259"/>
              </w:tabs>
              <w:spacing w:before="0" w:after="0" w:line="240" w:lineRule="auto"/>
              <w:ind w:left="115" w:right="14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понимание 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>
            <w:pPr>
              <w:pStyle w:val="11"/>
              <w:numPr>
                <w:ilvl w:val="0"/>
                <w:numId w:val="67"/>
              </w:numPr>
              <w:tabs>
                <w:tab w:val="left" w:pos="259"/>
              </w:tabs>
              <w:spacing w:before="4" w:after="0" w:line="240" w:lineRule="auto"/>
              <w:ind w:left="115" w:right="42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 выставкам, спектаклям;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посещать театр, музей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>
            <w:pPr>
              <w:pStyle w:val="11"/>
              <w:numPr>
                <w:ilvl w:val="0"/>
                <w:numId w:val="67"/>
              </w:numPr>
              <w:tabs>
                <w:tab w:val="left" w:pos="259"/>
              </w:tabs>
              <w:spacing w:before="0" w:after="0" w:line="240" w:lineRule="auto"/>
              <w:ind w:left="115" w:right="87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42" w:lineRule="auto"/>
              <w:ind w:right="370"/>
              <w:jc w:val="both"/>
              <w:rPr>
                <w:sz w:val="24"/>
              </w:rPr>
            </w:pPr>
            <w:r>
              <w:rPr>
                <w:sz w:val="24"/>
              </w:rPr>
              <w:t>мирового искусства. 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 гордости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>
            <w:pPr>
              <w:pStyle w:val="11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  <w:tc>
          <w:tcPr>
            <w:tcW w:w="5350" w:type="dxa"/>
          </w:tcPr>
          <w:p>
            <w:pPr>
              <w:pStyle w:val="11"/>
              <w:ind w:left="150" w:right="85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нему; поощряет выражение эстетических 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 и чувства гордости за свою 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>
            <w:pPr>
              <w:pStyle w:val="11"/>
              <w:tabs>
                <w:tab w:val="left" w:pos="1951"/>
                <w:tab w:val="left" w:pos="2075"/>
                <w:tab w:val="left" w:pos="3527"/>
                <w:tab w:val="left" w:pos="3891"/>
              </w:tabs>
              <w:ind w:left="150" w:right="89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музыка,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изобразительное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искусство); развивает у детей умение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 и виды искусства: стихи, проза,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(репродукция),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искусство), здание и сооружение (архитектура);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 музыкальной, 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1"/>
              <w:ind w:left="150" w:right="96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 знакомит детей со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композиция); многообразием цветов и 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</w:p>
          <w:p>
            <w:pPr>
              <w:pStyle w:val="11"/>
              <w:spacing w:line="267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>
      <w:pPr>
        <w:spacing w:after="0" w:line="267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6" w:hRule="atLeast"/>
        </w:trPr>
        <w:tc>
          <w:tcPr>
            <w:tcW w:w="3954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искусства;</w:t>
            </w:r>
          </w:p>
        </w:tc>
        <w:tc>
          <w:tcPr>
            <w:tcW w:w="5350" w:type="dxa"/>
          </w:tcPr>
          <w:p>
            <w:pPr>
              <w:pStyle w:val="11"/>
              <w:ind w:left="150" w:right="91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высекание),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(объемность,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(анималистика), портреты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 сценки.</w:t>
            </w:r>
          </w:p>
          <w:p>
            <w:pPr>
              <w:pStyle w:val="11"/>
              <w:ind w:left="150" w:right="86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они живут (ДОО,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 другие здания) - это архитектурные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 и так далее; способствует развитию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сходных по форме и строению   зданиях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изображать в рисунках, аппликации реальные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 строения.</w:t>
            </w:r>
          </w:p>
          <w:p>
            <w:pPr>
              <w:pStyle w:val="11"/>
              <w:spacing w:line="242" w:lineRule="auto"/>
              <w:ind w:left="150" w:right="100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>
            <w:pPr>
              <w:pStyle w:val="11"/>
              <w:ind w:left="150" w:right="93" w:hanging="32"/>
              <w:jc w:val="both"/>
              <w:rPr>
                <w:sz w:val="24"/>
              </w:rPr>
            </w:pP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 музея; развивает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 кукольного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>
            <w:pPr>
              <w:pStyle w:val="11"/>
              <w:ind w:left="150" w:right="90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  <w:p>
            <w:pPr>
              <w:pStyle w:val="11"/>
              <w:ind w:left="150" w:right="86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 искусства (потешки, сказки, 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декоративно­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>
            <w:pPr>
              <w:pStyle w:val="11"/>
              <w:ind w:left="150" w:right="91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пояснение детьми выбора; воспитывает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spacing w:line="237" w:lineRule="auto"/>
              <w:ind w:right="223"/>
              <w:rPr>
                <w:sz w:val="24"/>
              </w:rPr>
            </w:pPr>
            <w:r>
              <w:rPr>
                <w:sz w:val="24"/>
              </w:rPr>
              <w:t>- продолжать развивать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положительный отклик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50" w:type="dxa"/>
          </w:tcPr>
          <w:p>
            <w:pPr>
              <w:pStyle w:val="11"/>
              <w:spacing w:line="261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Рисование:</w:t>
            </w:r>
          </w:p>
          <w:p>
            <w:pPr>
              <w:pStyle w:val="11"/>
              <w:spacing w:line="272" w:lineRule="exact"/>
              <w:ind w:left="1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tabs>
                <w:tab w:val="left" w:pos="1198"/>
                <w:tab w:val="left" w:pos="1406"/>
                <w:tab w:val="left" w:pos="2415"/>
                <w:tab w:val="left" w:pos="2739"/>
                <w:tab w:val="left" w:pos="3799"/>
                <w:tab w:val="left" w:pos="4315"/>
                <w:tab w:val="left" w:pos="5112"/>
              </w:tabs>
              <w:ind w:left="150" w:right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рисовать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отдельные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композиции,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повторяя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68"/>
              </w:numPr>
              <w:tabs>
                <w:tab w:val="left" w:pos="259"/>
              </w:tabs>
              <w:spacing w:before="0" w:after="0" w:line="240" w:lineRule="auto"/>
              <w:ind w:left="115" w:right="191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у детей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 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>
            <w:pPr>
              <w:pStyle w:val="11"/>
              <w:numPr>
                <w:ilvl w:val="0"/>
                <w:numId w:val="68"/>
              </w:numPr>
              <w:tabs>
                <w:tab w:val="left" w:pos="259"/>
              </w:tabs>
              <w:spacing w:before="2" w:after="0" w:line="240" w:lineRule="auto"/>
              <w:ind w:left="115" w:right="16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 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 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мира;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  <w:p>
            <w:pPr>
              <w:pStyle w:val="11"/>
              <w:numPr>
                <w:ilvl w:val="0"/>
                <w:numId w:val="68"/>
              </w:numPr>
              <w:tabs>
                <w:tab w:val="left" w:pos="259"/>
              </w:tabs>
              <w:spacing w:before="0" w:after="0" w:line="240" w:lineRule="auto"/>
              <w:ind w:left="115" w:right="202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рассматривать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 предметы, в том 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помощью рук;</w:t>
            </w:r>
          </w:p>
          <w:p>
            <w:pPr>
              <w:pStyle w:val="11"/>
              <w:numPr>
                <w:ilvl w:val="0"/>
                <w:numId w:val="68"/>
              </w:numPr>
              <w:tabs>
                <w:tab w:val="left" w:pos="255"/>
              </w:tabs>
              <w:spacing w:before="0" w:after="0" w:line="240" w:lineRule="auto"/>
              <w:ind w:left="115" w:right="123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 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литературы, 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живописи, 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>
            <w:pPr>
              <w:pStyle w:val="11"/>
              <w:numPr>
                <w:ilvl w:val="0"/>
                <w:numId w:val="68"/>
              </w:numPr>
              <w:tabs>
                <w:tab w:val="left" w:pos="259"/>
              </w:tabs>
              <w:spacing w:before="0" w:after="0" w:line="240" w:lineRule="auto"/>
              <w:ind w:left="115" w:right="332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>
            <w:pPr>
              <w:pStyle w:val="11"/>
              <w:numPr>
                <w:ilvl w:val="0"/>
                <w:numId w:val="68"/>
              </w:numPr>
              <w:tabs>
                <w:tab w:val="left" w:pos="259"/>
              </w:tabs>
              <w:spacing w:before="0" w:after="0" w:line="240" w:lineRule="auto"/>
              <w:ind w:left="115" w:right="270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продолжать формировать </w:t>
            </w:r>
            <w:r>
              <w:rPr>
                <w:sz w:val="24"/>
              </w:rPr>
              <w:t>у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 создавать 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 рисовании,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>
            <w:pPr>
              <w:pStyle w:val="11"/>
              <w:numPr>
                <w:ilvl w:val="0"/>
                <w:numId w:val="68"/>
              </w:numPr>
              <w:tabs>
                <w:tab w:val="left" w:pos="259"/>
              </w:tabs>
              <w:spacing w:before="0" w:after="0" w:line="240" w:lineRule="auto"/>
              <w:ind w:left="115" w:right="532"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закреплять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 горбиться,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>
            <w:pPr>
              <w:pStyle w:val="11"/>
              <w:ind w:right="462"/>
              <w:rPr>
                <w:sz w:val="24"/>
              </w:rPr>
            </w:pPr>
            <w:r>
              <w:rPr>
                <w:sz w:val="24"/>
              </w:rPr>
              <w:t>наклоняться низко над столом,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мольберту; сидеть свободно,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  <w:p>
            <w:pPr>
              <w:pStyle w:val="11"/>
              <w:numPr>
                <w:ilvl w:val="0"/>
                <w:numId w:val="68"/>
              </w:numPr>
              <w:tabs>
                <w:tab w:val="left" w:pos="259"/>
              </w:tabs>
              <w:spacing w:before="3" w:after="0" w:line="274" w:lineRule="exact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>
            <w:pPr>
              <w:pStyle w:val="11"/>
              <w:ind w:right="393"/>
              <w:rPr>
                <w:sz w:val="24"/>
              </w:rPr>
            </w:pPr>
            <w:r>
              <w:rPr>
                <w:sz w:val="24"/>
              </w:rPr>
              <w:t>аккуратными: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в порядке,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</w:p>
          <w:p>
            <w:pPr>
              <w:pStyle w:val="11"/>
              <w:numPr>
                <w:ilvl w:val="0"/>
                <w:numId w:val="68"/>
              </w:numPr>
              <w:tabs>
                <w:tab w:val="left" w:pos="259"/>
              </w:tabs>
              <w:spacing w:before="2" w:after="0" w:line="240" w:lineRule="auto"/>
              <w:ind w:left="115" w:right="157" w:firstLine="0"/>
              <w:jc w:val="left"/>
              <w:rPr>
                <w:sz w:val="24"/>
              </w:rPr>
            </w:pPr>
            <w:r>
              <w:rPr>
                <w:sz w:val="24"/>
              </w:rPr>
              <w:t>поощрять детей воплощать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форме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 мысли;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 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spacing w:before="3" w:line="237" w:lineRule="auto"/>
              <w:ind w:right="155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50" w:type="dxa"/>
          </w:tcPr>
          <w:p>
            <w:pPr>
              <w:pStyle w:val="11"/>
              <w:tabs>
                <w:tab w:val="left" w:pos="5112"/>
              </w:tabs>
              <w:ind w:left="150" w:right="83"/>
              <w:jc w:val="both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зимой,   цыплята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гуляют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травке)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добавляя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другие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(солнышко,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включенными в действие объектами;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 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 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светло-зеленый);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 краски для получения нужных 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цвета, обращает внимание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многоцветие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 проводя линии и штрихи только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направо); ритмично наносить мазки, штрихи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широкие линии всей кистью, а узкие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и точки - концом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ворса кисти;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краски другого цвета; к 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педагог формирует у детей умение получать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светлые и темные оттенки цвета, изменяя нажим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передавать расположение частей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сложных предметов (кукла, зайчик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>
            <w:pPr>
              <w:pStyle w:val="11"/>
              <w:spacing w:line="274" w:lineRule="exact"/>
              <w:ind w:left="15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Народное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декоративно-прикладное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</w:p>
          <w:p>
            <w:pPr>
              <w:pStyle w:val="11"/>
              <w:ind w:left="150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создавать декоративные композиции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филимоновских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</w:p>
          <w:p>
            <w:pPr>
              <w:pStyle w:val="11"/>
              <w:spacing w:line="272" w:lineRule="exact"/>
              <w:ind w:left="150" w:right="109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филимоновские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для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69"/>
              </w:numPr>
              <w:tabs>
                <w:tab w:val="left" w:pos="259"/>
              </w:tabs>
              <w:spacing w:before="0" w:after="0" w:line="240" w:lineRule="auto"/>
              <w:ind w:left="115" w:right="284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 у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spacing w:before="6" w:line="272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>
            <w:pPr>
              <w:pStyle w:val="11"/>
              <w:ind w:right="1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самостоятельного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 детей;</w:t>
            </w:r>
          </w:p>
          <w:p>
            <w:pPr>
              <w:pStyle w:val="11"/>
              <w:numPr>
                <w:ilvl w:val="0"/>
                <w:numId w:val="69"/>
              </w:numPr>
              <w:tabs>
                <w:tab w:val="left" w:pos="259"/>
              </w:tabs>
              <w:spacing w:before="0" w:after="0" w:line="240" w:lineRule="auto"/>
              <w:ind w:left="115" w:right="251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у детей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50" w:type="dxa"/>
          </w:tcPr>
          <w:p>
            <w:pPr>
              <w:pStyle w:val="11"/>
              <w:ind w:left="150" w:right="90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образцов для создания узоров в стиле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использоваться вылепленные детьми игрушки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листья);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>
            <w:pPr>
              <w:pStyle w:val="11"/>
              <w:spacing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>
            <w:pPr>
              <w:pStyle w:val="11"/>
              <w:numPr>
                <w:ilvl w:val="0"/>
                <w:numId w:val="70"/>
              </w:numPr>
              <w:tabs>
                <w:tab w:val="left" w:pos="323"/>
                <w:tab w:val="left" w:pos="4675"/>
              </w:tabs>
              <w:spacing w:before="0" w:after="0" w:line="240" w:lineRule="auto"/>
              <w:ind w:left="150"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 совершенствует у детей умение лепить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приемы лепки, освоенные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предыдущих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группах;  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сплюснутого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 мелких деталей (ушки у котенка,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клюв у птички). Педагог учит детей 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 шара, цилиндра для получения полой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вылепленные изделия узором при помощи стеки.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приемы 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>
            <w:pPr>
              <w:pStyle w:val="11"/>
              <w:spacing w:line="272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>
            <w:pPr>
              <w:pStyle w:val="11"/>
              <w:numPr>
                <w:ilvl w:val="0"/>
                <w:numId w:val="70"/>
              </w:numPr>
              <w:tabs>
                <w:tab w:val="left" w:pos="507"/>
              </w:tabs>
              <w:spacing w:before="0" w:after="0" w:line="240" w:lineRule="auto"/>
              <w:ind w:left="150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расширяя возможности создания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сначала коротких, а затем длинных полос.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составлять из полос изображения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кустик и другое). Учит детей вырезать 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скругления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подобное. Педагог продолжает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(птицы, животные, цветы, насекомые,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 форм. Учит детей преобразовывать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полукруги,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четверти;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ind w:left="150" w:right="95"/>
              <w:jc w:val="both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так далее).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аккуратного вырезывания и наклеивания.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77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71"/>
              </w:numPr>
              <w:tabs>
                <w:tab w:val="left" w:pos="259"/>
              </w:tabs>
              <w:spacing w:before="0" w:after="0" w:line="240" w:lineRule="auto"/>
              <w:ind w:left="115" w:right="312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строительные детали 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 кирпичик, 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  <w:p>
            <w:pPr>
              <w:pStyle w:val="11"/>
              <w:ind w:right="366"/>
              <w:rPr>
                <w:sz w:val="24"/>
              </w:rPr>
            </w:pPr>
            <w:r>
              <w:rPr>
                <w:sz w:val="24"/>
              </w:rPr>
              <w:t>конструктивных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>
            <w:pPr>
              <w:pStyle w:val="11"/>
              <w:numPr>
                <w:ilvl w:val="0"/>
                <w:numId w:val="71"/>
              </w:numPr>
              <w:tabs>
                <w:tab w:val="left" w:pos="259"/>
              </w:tabs>
              <w:spacing w:before="0" w:after="0" w:line="240" w:lineRule="auto"/>
              <w:ind w:left="115" w:right="137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>
            <w:pPr>
              <w:pStyle w:val="11"/>
              <w:numPr>
                <w:ilvl w:val="0"/>
                <w:numId w:val="71"/>
              </w:numPr>
              <w:tabs>
                <w:tab w:val="left" w:pos="255"/>
              </w:tabs>
              <w:spacing w:before="0" w:after="0" w:line="240" w:lineRule="auto"/>
              <w:ind w:left="115" w:right="705" w:firstLine="0"/>
              <w:jc w:val="left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>
            <w:pPr>
              <w:pStyle w:val="11"/>
              <w:numPr>
                <w:ilvl w:val="0"/>
                <w:numId w:val="71"/>
              </w:numPr>
              <w:tabs>
                <w:tab w:val="left" w:pos="259"/>
              </w:tabs>
              <w:spacing w:before="0" w:after="0" w:line="240" w:lineRule="auto"/>
              <w:ind w:left="115" w:right="249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приобщать детей к изготовлению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5350" w:type="dxa"/>
          </w:tcPr>
          <w:p>
            <w:pPr>
              <w:pStyle w:val="11"/>
              <w:ind w:left="150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различать и называть 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пластина,   кирпичик,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использовать их с учётом 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>
            <w:pPr>
              <w:pStyle w:val="11"/>
              <w:ind w:left="150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умение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части,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различать   и соотносить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перекрытие,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>
            <w:pPr>
              <w:pStyle w:val="11"/>
              <w:ind w:left="150"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поездов, идущих в двух направлениях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постройки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 длине и ширине), соблюдать 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 принцип конструкции (построй 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 домик, но высокий). Учит детей 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из крупного и мелкого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>
            <w:pPr>
              <w:pStyle w:val="11"/>
              <w:ind w:left="150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договариваться о том,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 достигать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>
            <w:pPr>
              <w:pStyle w:val="11"/>
              <w:tabs>
                <w:tab w:val="left" w:pos="1603"/>
                <w:tab w:val="left" w:pos="2623"/>
                <w:tab w:val="left" w:pos="4403"/>
              </w:tabs>
              <w:ind w:left="150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украшения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участка,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(к дому - окна, двери,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автобусу - колеса;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спинку).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каштанов,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(лодочки,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ёжики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так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далее).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Учит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spacing w:line="272" w:lineRule="exact"/>
              <w:ind w:left="150" w:right="11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пластилин;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применять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поделках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spacing w:line="263" w:lineRule="exact"/>
              <w:ind w:left="150"/>
              <w:rPr>
                <w:sz w:val="24"/>
              </w:rPr>
            </w:pPr>
            <w:r>
              <w:rPr>
                <w:sz w:val="24"/>
              </w:rPr>
              <w:t>коробки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9" w:hRule="atLeast"/>
        </w:trPr>
        <w:tc>
          <w:tcPr>
            <w:tcW w:w="3954" w:type="dxa"/>
          </w:tcPr>
          <w:p>
            <w:pPr>
              <w:pStyle w:val="11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72"/>
              </w:numPr>
              <w:tabs>
                <w:tab w:val="left" w:pos="259"/>
              </w:tabs>
              <w:spacing w:before="0" w:after="0" w:line="240" w:lineRule="auto"/>
              <w:ind w:left="115" w:right="211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слушать, вызывать 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 при 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>
            <w:pPr>
              <w:pStyle w:val="11"/>
              <w:numPr>
                <w:ilvl w:val="0"/>
                <w:numId w:val="72"/>
              </w:numPr>
              <w:tabs>
                <w:tab w:val="left" w:pos="255"/>
              </w:tabs>
              <w:spacing w:before="0" w:after="0" w:line="240" w:lineRule="auto"/>
              <w:ind w:left="115" w:right="224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дальнейшему развитию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>
            <w:pPr>
              <w:pStyle w:val="11"/>
              <w:numPr>
                <w:ilvl w:val="0"/>
                <w:numId w:val="72"/>
              </w:numPr>
              <w:tabs>
                <w:tab w:val="left" w:pos="259"/>
              </w:tabs>
              <w:spacing w:before="0" w:after="0" w:line="240" w:lineRule="auto"/>
              <w:ind w:left="115" w:right="74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 слушательскую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 детей;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>
            <w:pPr>
              <w:pStyle w:val="11"/>
              <w:numPr>
                <w:ilvl w:val="0"/>
                <w:numId w:val="72"/>
              </w:numPr>
              <w:tabs>
                <w:tab w:val="left" w:pos="259"/>
              </w:tabs>
              <w:spacing w:before="0" w:after="0" w:line="240" w:lineRule="auto"/>
              <w:ind w:left="115" w:right="216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интерес и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высокохудожественной музыке;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формировать умение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различать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</w:p>
          <w:p>
            <w:pPr>
              <w:pStyle w:val="11"/>
              <w:numPr>
                <w:ilvl w:val="0"/>
                <w:numId w:val="72"/>
              </w:numPr>
              <w:tabs>
                <w:tab w:val="left" w:pos="259"/>
              </w:tabs>
              <w:spacing w:before="4" w:after="0" w:line="235" w:lineRule="auto"/>
              <w:ind w:left="115" w:right="40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>
            <w:pPr>
              <w:pStyle w:val="11"/>
              <w:numPr>
                <w:ilvl w:val="0"/>
                <w:numId w:val="72"/>
              </w:numPr>
              <w:tabs>
                <w:tab w:val="left" w:pos="259"/>
              </w:tabs>
              <w:spacing w:before="2" w:after="0" w:line="240" w:lineRule="auto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  <w:p>
            <w:pPr>
              <w:pStyle w:val="11"/>
              <w:spacing w:before="1"/>
              <w:ind w:right="306"/>
              <w:rPr>
                <w:sz w:val="24"/>
              </w:rPr>
            </w:pPr>
            <w:r>
              <w:rPr>
                <w:sz w:val="24"/>
              </w:rPr>
              <w:t>элементов танца и ритмопластики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создания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образов в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  <w:p>
            <w:pPr>
              <w:pStyle w:val="11"/>
              <w:numPr>
                <w:ilvl w:val="0"/>
                <w:numId w:val="72"/>
              </w:numPr>
              <w:tabs>
                <w:tab w:val="left" w:pos="259"/>
              </w:tabs>
              <w:spacing w:before="0" w:after="0" w:line="240" w:lineRule="auto"/>
              <w:ind w:left="115" w:right="265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детских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>
            <w:pPr>
              <w:pStyle w:val="11"/>
              <w:numPr>
                <w:ilvl w:val="0"/>
                <w:numId w:val="72"/>
              </w:numPr>
              <w:tabs>
                <w:tab w:val="left" w:pos="259"/>
              </w:tabs>
              <w:spacing w:before="6" w:after="0" w:line="237" w:lineRule="auto"/>
              <w:ind w:left="115" w:right="825" w:firstLine="0"/>
              <w:jc w:val="left"/>
              <w:rPr>
                <w:sz w:val="24"/>
              </w:rPr>
            </w:pPr>
            <w:r>
              <w:rPr>
                <w:sz w:val="24"/>
              </w:rPr>
              <w:t>поощрять желание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</w:tc>
        <w:tc>
          <w:tcPr>
            <w:tcW w:w="5350" w:type="dxa"/>
          </w:tcPr>
          <w:p>
            <w:pPr>
              <w:pStyle w:val="11"/>
              <w:spacing w:line="265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Слушание:</w:t>
            </w:r>
          </w:p>
          <w:p>
            <w:pPr>
              <w:pStyle w:val="11"/>
              <w:ind w:left="150"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навыки культуры 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до конца);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композиторов, о истории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характер музыки, узнавать 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 высказывать свои впечатления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 тихо, громко, медленно, быстро;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способность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различать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высоте (высокий, низкий в пределах сексты,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септимы);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  <w:p>
            <w:pPr>
              <w:pStyle w:val="11"/>
              <w:ind w:left="15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октавы); развивает у детей умение 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инструментальным сопровождением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без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помощью педагога).</w:t>
            </w:r>
          </w:p>
          <w:p>
            <w:pPr>
              <w:pStyle w:val="11"/>
              <w:ind w:left="15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сочинять мелодию колыбельной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 и отвечать на музыкальные вопросы («Как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 зовут?», «Что ты хочешь, кошечка?», 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ты?»);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>
            <w:pPr>
              <w:pStyle w:val="11"/>
              <w:tabs>
                <w:tab w:val="left" w:pos="866"/>
                <w:tab w:val="left" w:pos="1458"/>
                <w:tab w:val="left" w:pos="1671"/>
                <w:tab w:val="left" w:pos="2419"/>
                <w:tab w:val="left" w:pos="2579"/>
                <w:tab w:val="left" w:pos="2999"/>
                <w:tab w:val="left" w:pos="3327"/>
                <w:tab w:val="left" w:pos="3459"/>
                <w:tab w:val="left" w:pos="3747"/>
                <w:tab w:val="left" w:pos="4035"/>
                <w:tab w:val="left" w:pos="4155"/>
                <w:tab w:val="left" w:pos="4623"/>
                <w:tab w:val="left" w:pos="5144"/>
              </w:tabs>
              <w:spacing w:before="1"/>
              <w:ind w:left="150" w:right="85"/>
              <w:rPr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пружинка, 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одному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танцах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хороводах,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хлопать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ладоши,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обратно),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подскоки;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навыки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(ходьба: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3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ind w:left="150" w:right="105"/>
              <w:jc w:val="both"/>
              <w:rPr>
                <w:sz w:val="24"/>
              </w:rPr>
            </w:pPr>
            <w:r>
              <w:rPr>
                <w:sz w:val="24"/>
              </w:rPr>
              <w:t>«торжественная»,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«таинственная»;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>
            <w:pPr>
              <w:pStyle w:val="11"/>
              <w:tabs>
                <w:tab w:val="left" w:pos="4039"/>
              </w:tabs>
              <w:spacing w:before="2"/>
              <w:ind w:left="15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танцевально-игрового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листочки, падают снежинки) и сценок, 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мимику и пантомиму (зайка веселый и грустный,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хитрая лисичка, сердитый волк и так далее); 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>
            <w:pPr>
              <w:pStyle w:val="11"/>
              <w:tabs>
                <w:tab w:val="left" w:pos="1579"/>
                <w:tab w:val="left" w:pos="2094"/>
                <w:tab w:val="left" w:pos="2494"/>
                <w:tab w:val="left" w:pos="3851"/>
              </w:tabs>
              <w:spacing w:before="1"/>
              <w:ind w:left="150" w:right="108"/>
              <w:rPr>
                <w:sz w:val="24"/>
              </w:rPr>
            </w:pPr>
            <w:r>
              <w:rPr>
                <w:b/>
                <w:sz w:val="24"/>
              </w:rPr>
              <w:t>Игра на детских музыкальных инструментах: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досуговой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3" w:hRule="atLeast"/>
        </w:trPr>
        <w:tc>
          <w:tcPr>
            <w:tcW w:w="3954" w:type="dxa"/>
          </w:tcPr>
          <w:p>
            <w:pPr>
              <w:pStyle w:val="11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73"/>
              </w:numPr>
              <w:tabs>
                <w:tab w:val="left" w:pos="259"/>
              </w:tabs>
              <w:spacing w:before="0" w:after="0" w:line="240" w:lineRule="auto"/>
              <w:ind w:left="115" w:right="411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развивать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навыков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условия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>
            <w:pPr>
              <w:pStyle w:val="11"/>
              <w:numPr>
                <w:ilvl w:val="0"/>
                <w:numId w:val="73"/>
              </w:numPr>
              <w:tabs>
                <w:tab w:val="left" w:pos="259"/>
              </w:tabs>
              <w:spacing w:before="1" w:after="0" w:line="237" w:lineRule="auto"/>
              <w:ind w:left="115" w:right="136" w:firstLine="0"/>
              <w:jc w:val="left"/>
              <w:rPr>
                <w:sz w:val="24"/>
              </w:rPr>
            </w:pPr>
            <w:r>
              <w:rPr>
                <w:sz w:val="24"/>
              </w:rPr>
              <w:t>учить элементам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 выразительных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пантомимика);</w:t>
            </w:r>
          </w:p>
          <w:p>
            <w:pPr>
              <w:pStyle w:val="11"/>
              <w:numPr>
                <w:ilvl w:val="0"/>
                <w:numId w:val="73"/>
              </w:numPr>
              <w:tabs>
                <w:tab w:val="left" w:pos="259"/>
              </w:tabs>
              <w:spacing w:before="2" w:after="0" w:line="240" w:lineRule="auto"/>
              <w:ind w:left="115" w:right="404" w:firstLine="0"/>
              <w:jc w:val="left"/>
              <w:rPr>
                <w:sz w:val="24"/>
              </w:rPr>
            </w:pPr>
            <w:r>
              <w:rPr>
                <w:sz w:val="24"/>
              </w:rPr>
              <w:t>активизировать словарь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 речи, интонационный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 (кукольный,</w:t>
            </w:r>
          </w:p>
          <w:p>
            <w:pPr>
              <w:pStyle w:val="11"/>
              <w:ind w:right="84"/>
              <w:rPr>
                <w:sz w:val="24"/>
              </w:rPr>
            </w:pPr>
            <w:r>
              <w:rPr>
                <w:sz w:val="24"/>
              </w:rPr>
              <w:t>музыкальный, детский, театр зверей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>
            <w:pPr>
              <w:pStyle w:val="11"/>
              <w:numPr>
                <w:ilvl w:val="0"/>
                <w:numId w:val="73"/>
              </w:numPr>
              <w:tabs>
                <w:tab w:val="left" w:pos="259"/>
              </w:tabs>
              <w:spacing w:before="0" w:after="0" w:line="240" w:lineRule="auto"/>
              <w:ind w:left="115" w:right="24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z w:val="24"/>
              </w:rPr>
              <w:t xml:space="preserve"> 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образно-выразительные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>
            <w:pPr>
              <w:pStyle w:val="11"/>
              <w:numPr>
                <w:ilvl w:val="0"/>
                <w:numId w:val="73"/>
              </w:numPr>
              <w:tabs>
                <w:tab w:val="left" w:pos="259"/>
              </w:tabs>
              <w:spacing w:before="1" w:after="0" w:line="240" w:lineRule="auto"/>
              <w:ind w:left="115" w:right="287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эстетический 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и 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  <w:p>
            <w:pPr>
              <w:pStyle w:val="11"/>
              <w:numPr>
                <w:ilvl w:val="0"/>
                <w:numId w:val="73"/>
              </w:numPr>
              <w:tabs>
                <w:tab w:val="left" w:pos="259"/>
              </w:tabs>
              <w:spacing w:before="6" w:after="0" w:line="237" w:lineRule="auto"/>
              <w:ind w:left="115" w:right="486" w:firstLine="0"/>
              <w:jc w:val="left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проявлениям в игре и 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</w:tc>
        <w:tc>
          <w:tcPr>
            <w:tcW w:w="5350" w:type="dxa"/>
          </w:tcPr>
          <w:p>
            <w:pPr>
              <w:pStyle w:val="11"/>
              <w:tabs>
                <w:tab w:val="left" w:pos="2590"/>
                <w:tab w:val="left" w:pos="4391"/>
                <w:tab w:val="left" w:pos="5108"/>
              </w:tabs>
              <w:ind w:left="15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продолжает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 передавать художественный 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знакомого литературного и сказочного сюжета;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для воплощения образа 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 взаимодействие с другими персонажами.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вылепленные фигурки из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 и самостоятельности в выборе 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сюжета, средств перевоплощения; предоставляет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чувствовать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понимать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</w:p>
          <w:p>
            <w:pPr>
              <w:pStyle w:val="11"/>
              <w:spacing w:before="9" w:line="259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состояние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героя,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вступать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</w:p>
        </w:tc>
      </w:tr>
    </w:tbl>
    <w:p>
      <w:pPr>
        <w:spacing w:after="0" w:line="259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2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tabs>
                <w:tab w:val="left" w:pos="2626"/>
                <w:tab w:val="left" w:pos="4631"/>
              </w:tabs>
              <w:ind w:left="150" w:right="91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разностороннему развитию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путем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исполняемых каждым ребёнком ролей.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4" w:hRule="atLeast"/>
        </w:trPr>
        <w:tc>
          <w:tcPr>
            <w:tcW w:w="3954" w:type="dxa"/>
          </w:tcPr>
          <w:p>
            <w:pPr>
              <w:pStyle w:val="11"/>
              <w:spacing w:before="1" w:line="232" w:lineRule="auto"/>
              <w:ind w:right="148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>
            <w:pPr>
              <w:pStyle w:val="11"/>
              <w:numPr>
                <w:ilvl w:val="0"/>
                <w:numId w:val="74"/>
              </w:numPr>
              <w:tabs>
                <w:tab w:val="left" w:pos="259"/>
              </w:tabs>
              <w:spacing w:before="2" w:after="0" w:line="240" w:lineRule="auto"/>
              <w:ind w:left="115" w:right="150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умение 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 желание 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 отмечать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мира (кружение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снежинок, пение птиц, шелест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 словесной,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  <w:p>
            <w:pPr>
              <w:pStyle w:val="11"/>
              <w:numPr>
                <w:ilvl w:val="0"/>
                <w:numId w:val="74"/>
              </w:numPr>
              <w:tabs>
                <w:tab w:val="left" w:pos="259"/>
              </w:tabs>
              <w:spacing w:before="0" w:after="0" w:line="240" w:lineRule="auto"/>
              <w:ind w:left="115" w:right="131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знакомящим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 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>
            <w:pPr>
              <w:pStyle w:val="11"/>
              <w:numPr>
                <w:ilvl w:val="0"/>
                <w:numId w:val="74"/>
              </w:numPr>
              <w:tabs>
                <w:tab w:val="left" w:pos="255"/>
              </w:tabs>
              <w:spacing w:before="0" w:after="0" w:line="240" w:lineRule="auto"/>
              <w:ind w:left="115" w:right="415" w:firstLine="0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 к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эстетико-</w:t>
            </w:r>
          </w:p>
          <w:p>
            <w:pPr>
              <w:pStyle w:val="11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>
            <w:pPr>
              <w:pStyle w:val="11"/>
              <w:numPr>
                <w:ilvl w:val="0"/>
                <w:numId w:val="74"/>
              </w:numPr>
              <w:tabs>
                <w:tab w:val="left" w:pos="259"/>
              </w:tabs>
              <w:spacing w:before="0" w:after="0" w:line="240" w:lineRule="auto"/>
              <w:ind w:left="115" w:right="473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приобщать к 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развивать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>
            <w:pPr>
              <w:pStyle w:val="11"/>
              <w:numPr>
                <w:ilvl w:val="0"/>
                <w:numId w:val="74"/>
              </w:numPr>
              <w:tabs>
                <w:tab w:val="left" w:pos="259"/>
              </w:tabs>
              <w:spacing w:before="0" w:after="0" w:line="240" w:lineRule="auto"/>
              <w:ind w:left="115" w:right="112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 к событиям,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>
            <w:pPr>
              <w:pStyle w:val="11"/>
              <w:numPr>
                <w:ilvl w:val="0"/>
                <w:numId w:val="74"/>
              </w:numPr>
              <w:tabs>
                <w:tab w:val="left" w:pos="259"/>
              </w:tabs>
              <w:spacing w:before="0" w:after="0" w:line="240" w:lineRule="auto"/>
              <w:ind w:left="115" w:right="758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художественные </w:t>
            </w:r>
            <w:r>
              <w:rPr>
                <w:sz w:val="24"/>
              </w:rPr>
              <w:t>наклонности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>
            <w:pPr>
              <w:pStyle w:val="11"/>
              <w:numPr>
                <w:ilvl w:val="0"/>
                <w:numId w:val="74"/>
              </w:numPr>
              <w:tabs>
                <w:tab w:val="left" w:pos="259"/>
              </w:tabs>
              <w:spacing w:before="0" w:after="0" w:line="240" w:lineRule="auto"/>
              <w:ind w:left="115" w:right="1008" w:firstLine="0"/>
              <w:jc w:val="left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</w:p>
          <w:p>
            <w:pPr>
              <w:pStyle w:val="11"/>
              <w:numPr>
                <w:ilvl w:val="0"/>
                <w:numId w:val="74"/>
              </w:numPr>
              <w:tabs>
                <w:tab w:val="left" w:pos="259"/>
              </w:tabs>
              <w:spacing w:before="1" w:after="0" w:line="237" w:lineRule="auto"/>
              <w:ind w:left="115" w:right="141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спектакле,</w:t>
            </w:r>
          </w:p>
          <w:p>
            <w:pPr>
              <w:pStyle w:val="11"/>
              <w:spacing w:before="6" w:line="237" w:lineRule="auto"/>
              <w:ind w:right="752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</w:p>
        </w:tc>
        <w:tc>
          <w:tcPr>
            <w:tcW w:w="5350" w:type="dxa"/>
          </w:tcPr>
          <w:p>
            <w:pPr>
              <w:pStyle w:val="11"/>
              <w:tabs>
                <w:tab w:val="left" w:pos="4047"/>
              </w:tabs>
              <w:ind w:left="150"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творчеству.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 вида деятельности (художественной,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 загадок и прочее). Знакомит с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проведения развлечений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9304" w:type="dxa"/>
            <w:gridSpan w:val="2"/>
          </w:tcPr>
          <w:p>
            <w:pPr>
              <w:pStyle w:val="11"/>
              <w:spacing w:line="267" w:lineRule="exact"/>
              <w:ind w:left="2528" w:right="25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954" w:type="dxa"/>
          </w:tcPr>
          <w:p>
            <w:pPr>
              <w:pStyle w:val="11"/>
              <w:spacing w:line="232" w:lineRule="auto"/>
              <w:ind w:left="295" w:right="274" w:firstLine="73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50" w:type="dxa"/>
          </w:tcPr>
          <w:p>
            <w:pPr>
              <w:pStyle w:val="11"/>
              <w:spacing w:line="263" w:lineRule="exact"/>
              <w:ind w:left="3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81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>
            <w:pPr>
              <w:pStyle w:val="11"/>
              <w:numPr>
                <w:ilvl w:val="0"/>
                <w:numId w:val="75"/>
              </w:numPr>
              <w:tabs>
                <w:tab w:val="left" w:pos="259"/>
              </w:tabs>
              <w:spacing w:before="0" w:after="0" w:line="240" w:lineRule="auto"/>
              <w:ind w:left="115" w:right="527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чувства, 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искусству; умение 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прекрасное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окружающей </w:t>
            </w:r>
            <w:r>
              <w:rPr>
                <w:sz w:val="24"/>
              </w:rPr>
              <w:t>действительности,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>
            <w:pPr>
              <w:pStyle w:val="11"/>
              <w:numPr>
                <w:ilvl w:val="0"/>
                <w:numId w:val="75"/>
              </w:numPr>
              <w:tabs>
                <w:tab w:val="left" w:pos="259"/>
              </w:tabs>
              <w:spacing w:before="0" w:after="0" w:line="240" w:lineRule="auto"/>
              <w:ind w:left="115" w:right="241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мире, произведениях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>
            <w:pPr>
              <w:pStyle w:val="11"/>
              <w:numPr>
                <w:ilvl w:val="0"/>
                <w:numId w:val="75"/>
              </w:numPr>
              <w:tabs>
                <w:tab w:val="left" w:pos="319"/>
              </w:tabs>
              <w:spacing w:before="0" w:after="0" w:line="240" w:lineRule="auto"/>
              <w:ind w:left="115" w:right="506" w:firstLine="60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>
            <w:pPr>
              <w:pStyle w:val="11"/>
              <w:ind w:right="79"/>
              <w:rPr>
                <w:sz w:val="24"/>
              </w:rPr>
            </w:pPr>
            <w:r>
              <w:rPr>
                <w:sz w:val="24"/>
              </w:rPr>
              <w:t>нравственные качества,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различными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 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>
            <w:pPr>
              <w:pStyle w:val="11"/>
              <w:numPr>
                <w:ilvl w:val="0"/>
                <w:numId w:val="75"/>
              </w:numPr>
              <w:tabs>
                <w:tab w:val="left" w:pos="259"/>
              </w:tabs>
              <w:spacing w:before="0" w:after="0" w:line="240" w:lineRule="auto"/>
              <w:ind w:left="115" w:right="899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>
            <w:pPr>
              <w:pStyle w:val="11"/>
              <w:numPr>
                <w:ilvl w:val="0"/>
                <w:numId w:val="75"/>
              </w:numPr>
              <w:tabs>
                <w:tab w:val="left" w:pos="319"/>
              </w:tabs>
              <w:spacing w:before="0" w:after="0" w:line="240" w:lineRule="auto"/>
              <w:ind w:left="115" w:right="800" w:firstLine="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активизировать 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>
            <w:pPr>
              <w:pStyle w:val="11"/>
              <w:spacing w:line="242" w:lineRule="auto"/>
              <w:ind w:right="522"/>
              <w:rPr>
                <w:sz w:val="24"/>
              </w:rPr>
            </w:pPr>
            <w:r>
              <w:rPr>
                <w:sz w:val="24"/>
              </w:rPr>
              <w:t>(искусству, природе, 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>
            <w:pPr>
              <w:pStyle w:val="11"/>
              <w:numPr>
                <w:ilvl w:val="0"/>
                <w:numId w:val="75"/>
              </w:numPr>
              <w:tabs>
                <w:tab w:val="left" w:pos="259"/>
              </w:tabs>
              <w:spacing w:before="0" w:after="0" w:line="240" w:lineRule="auto"/>
              <w:ind w:left="115" w:right="214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 предпочтения,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познавать искусство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изобразительную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 деятельность;</w:t>
            </w:r>
          </w:p>
          <w:p>
            <w:pPr>
              <w:pStyle w:val="11"/>
              <w:numPr>
                <w:ilvl w:val="0"/>
                <w:numId w:val="75"/>
              </w:numPr>
              <w:tabs>
                <w:tab w:val="left" w:pos="259"/>
              </w:tabs>
              <w:spacing w:before="0" w:after="0" w:line="240" w:lineRule="auto"/>
              <w:ind w:left="115" w:right="134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 деятельность;</w:t>
            </w:r>
          </w:p>
          <w:p>
            <w:pPr>
              <w:pStyle w:val="11"/>
              <w:numPr>
                <w:ilvl w:val="0"/>
                <w:numId w:val="75"/>
              </w:numPr>
              <w:tabs>
                <w:tab w:val="left" w:pos="259"/>
              </w:tabs>
              <w:spacing w:before="0" w:after="0" w:line="240" w:lineRule="auto"/>
              <w:ind w:left="115" w:right="27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выделять, называть, 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 видам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 балет,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</w:p>
          <w:p>
            <w:pPr>
              <w:pStyle w:val="11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фотография);</w:t>
            </w:r>
          </w:p>
          <w:p>
            <w:pPr>
              <w:pStyle w:val="11"/>
              <w:numPr>
                <w:ilvl w:val="0"/>
                <w:numId w:val="75"/>
              </w:numPr>
              <w:tabs>
                <w:tab w:val="left" w:pos="255"/>
              </w:tabs>
              <w:spacing w:before="0" w:after="0" w:line="240" w:lineRule="auto"/>
              <w:ind w:left="255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</w:p>
        </w:tc>
        <w:tc>
          <w:tcPr>
            <w:tcW w:w="5350" w:type="dxa"/>
          </w:tcPr>
          <w:p>
            <w:pPr>
              <w:pStyle w:val="11"/>
              <w:tabs>
                <w:tab w:val="left" w:pos="1154"/>
                <w:tab w:val="left" w:pos="3555"/>
              </w:tabs>
              <w:ind w:left="150"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 характеризующие его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искусства, подбирать материал и 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 называть, группировать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цирк.</w:t>
            </w:r>
          </w:p>
          <w:p>
            <w:pPr>
              <w:pStyle w:val="11"/>
              <w:tabs>
                <w:tab w:val="left" w:pos="1690"/>
                <w:tab w:val="left" w:pos="3767"/>
                <w:tab w:val="left" w:pos="3883"/>
              </w:tabs>
              <w:ind w:left="150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творческую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(изобразительную,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музыкальную,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театрализованную,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культурно-досуговую).</w:t>
            </w:r>
          </w:p>
          <w:p>
            <w:pPr>
              <w:pStyle w:val="11"/>
              <w:ind w:left="150"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в процессе ознакомления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</w:p>
          <w:p>
            <w:pPr>
              <w:pStyle w:val="11"/>
              <w:tabs>
                <w:tab w:val="left" w:pos="2471"/>
                <w:tab w:val="left" w:pos="4027"/>
              </w:tabs>
              <w:ind w:left="150" w:right="8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искусство,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скульптура,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фотоискусство.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продолжает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искусства: натюрморт, пейзаж,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портрет. Формирует у детей умение выделять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называть материалы для разных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1"/>
              <w:tabs>
                <w:tab w:val="left" w:pos="4139"/>
              </w:tabs>
              <w:ind w:left="150"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картинах 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Расширяет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графике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(ее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  <w:p>
            <w:pPr>
              <w:pStyle w:val="11"/>
              <w:spacing w:line="270" w:lineRule="atLeast"/>
              <w:ind w:left="150" w:right="95"/>
              <w:jc w:val="both"/>
              <w:rPr>
                <w:sz w:val="24"/>
              </w:rPr>
            </w:pPr>
            <w:r>
              <w:rPr>
                <w:sz w:val="24"/>
              </w:rPr>
              <w:t>средствах).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художников­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иллюстраторов     детских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20" w:hRule="atLeast"/>
        </w:trPr>
        <w:tc>
          <w:tcPr>
            <w:tcW w:w="3954" w:type="dxa"/>
          </w:tcPr>
          <w:p>
            <w:pPr>
              <w:pStyle w:val="11"/>
              <w:ind w:right="691"/>
              <w:rPr>
                <w:sz w:val="24"/>
              </w:rPr>
            </w:pPr>
            <w:r>
              <w:rPr>
                <w:sz w:val="24"/>
              </w:rPr>
              <w:t>жанрами изобразительного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</w:p>
          <w:p>
            <w:pPr>
              <w:pStyle w:val="11"/>
              <w:numPr>
                <w:ilvl w:val="0"/>
                <w:numId w:val="76"/>
              </w:numPr>
              <w:tabs>
                <w:tab w:val="left" w:pos="259"/>
              </w:tabs>
              <w:spacing w:before="0" w:after="0" w:line="240" w:lineRule="auto"/>
              <w:ind w:left="115" w:right="233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 искусстве, музыкальном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промыслах; 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праздниках;</w:t>
            </w:r>
          </w:p>
          <w:p>
            <w:pPr>
              <w:pStyle w:val="11"/>
              <w:numPr>
                <w:ilvl w:val="0"/>
                <w:numId w:val="76"/>
              </w:numPr>
              <w:tabs>
                <w:tab w:val="left" w:pos="259"/>
              </w:tabs>
              <w:spacing w:before="0" w:after="0" w:line="240" w:lineRule="auto"/>
              <w:ind w:left="115" w:right="271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 и использовать в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 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искусства, знать и 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ind w:right="630"/>
              <w:rPr>
                <w:sz w:val="24"/>
              </w:rPr>
            </w:pPr>
            <w:r>
              <w:rPr>
                <w:sz w:val="24"/>
              </w:rPr>
              <w:t>уметь называть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 и людей,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 в том или ином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>
            <w:pPr>
              <w:pStyle w:val="11"/>
              <w:numPr>
                <w:ilvl w:val="0"/>
                <w:numId w:val="76"/>
              </w:numPr>
              <w:tabs>
                <w:tab w:val="left" w:pos="259"/>
              </w:tabs>
              <w:spacing w:before="0" w:after="0" w:line="240" w:lineRule="auto"/>
              <w:ind w:left="115" w:right="293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детей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>
            <w:pPr>
              <w:pStyle w:val="11"/>
              <w:ind w:right="236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цирка;</w:t>
            </w:r>
          </w:p>
        </w:tc>
        <w:tc>
          <w:tcPr>
            <w:tcW w:w="5350" w:type="dxa"/>
          </w:tcPr>
          <w:p>
            <w:pPr>
              <w:pStyle w:val="11"/>
              <w:ind w:left="150" w:right="98"/>
              <w:jc w:val="both"/>
              <w:rPr>
                <w:sz w:val="24"/>
              </w:rPr>
            </w:pPr>
            <w:r>
              <w:rPr>
                <w:sz w:val="24"/>
              </w:rPr>
              <w:t>(Ю.А.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Рачев,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Чарушин,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И.Я. Билибин и другие). Знакомит с 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  <w:p>
            <w:pPr>
              <w:pStyle w:val="11"/>
              <w:ind w:left="150" w:right="8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архитектурой. Закрепляет у детей знания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 (высота, длина, украшения - декор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назначения: жилой дом, театр, храм и так 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рассматривать здания, замечать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 конструкций, украшающих 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чтении литературных произведений, 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(теремок,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рукавичка,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курьих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ножках),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дворцов.</w:t>
            </w:r>
          </w:p>
          <w:p>
            <w:pPr>
              <w:pStyle w:val="11"/>
              <w:ind w:left="150" w:right="90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 фольклоре, музыке и 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промыслах. Педагог знакомит детей с видами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 фольклора. Поощряет участие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>
            <w:pPr>
              <w:pStyle w:val="11"/>
              <w:ind w:left="150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 желанию, так и 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>
            <w:pPr>
              <w:pStyle w:val="11"/>
              <w:ind w:left="150" w:right="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особенностях: художник, композитор, музыкант,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формирует желание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6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77"/>
              </w:numPr>
              <w:tabs>
                <w:tab w:val="left" w:pos="259"/>
              </w:tabs>
              <w:spacing w:before="0" w:after="0" w:line="242" w:lineRule="auto"/>
              <w:ind w:left="115" w:right="559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ind w:right="831"/>
              <w:rPr>
                <w:sz w:val="24"/>
              </w:rPr>
            </w:pPr>
            <w:r>
              <w:rPr>
                <w:sz w:val="24"/>
              </w:rPr>
              <w:t>развивать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способностей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77"/>
              </w:numPr>
              <w:tabs>
                <w:tab w:val="left" w:pos="255"/>
              </w:tabs>
              <w:spacing w:before="0" w:after="0" w:line="240" w:lineRule="auto"/>
              <w:ind w:left="115" w:right="215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у детей 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</w:p>
        </w:tc>
        <w:tc>
          <w:tcPr>
            <w:tcW w:w="5350" w:type="dxa"/>
          </w:tcPr>
          <w:p>
            <w:pPr>
              <w:pStyle w:val="11"/>
              <w:ind w:left="150"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эстетическое  восприятие,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  созерцать</w:t>
            </w:r>
          </w:p>
          <w:p>
            <w:pPr>
              <w:pStyle w:val="11"/>
              <w:spacing w:line="263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>
      <w:pPr>
        <w:spacing w:after="0" w:line="263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54" w:type="dxa"/>
          </w:tcPr>
          <w:p>
            <w:pPr>
              <w:pStyle w:val="11"/>
              <w:ind w:right="385"/>
              <w:jc w:val="both"/>
              <w:rPr>
                <w:sz w:val="24"/>
              </w:rPr>
            </w:pPr>
            <w:r>
              <w:rPr>
                <w:sz w:val="24"/>
              </w:rPr>
              <w:t>зрение, слух, обоняние, осязание,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>
            <w:pPr>
              <w:pStyle w:val="11"/>
              <w:numPr>
                <w:ilvl w:val="0"/>
                <w:numId w:val="78"/>
              </w:numPr>
              <w:tabs>
                <w:tab w:val="left" w:pos="259"/>
              </w:tabs>
              <w:spacing w:before="0" w:after="0" w:line="240" w:lineRule="auto"/>
              <w:ind w:left="115" w:right="672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у детей знания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формах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>
            <w:pPr>
              <w:pStyle w:val="11"/>
              <w:numPr>
                <w:ilvl w:val="0"/>
                <w:numId w:val="78"/>
              </w:numPr>
              <w:tabs>
                <w:tab w:val="left" w:pos="259"/>
              </w:tabs>
              <w:spacing w:before="0" w:after="0" w:line="240" w:lineRule="auto"/>
              <w:ind w:left="115" w:right="49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z w:val="24"/>
              </w:rPr>
              <w:t xml:space="preserve"> 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 желание 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>
            <w:pPr>
              <w:pStyle w:val="11"/>
              <w:numPr>
                <w:ilvl w:val="0"/>
                <w:numId w:val="78"/>
              </w:numPr>
              <w:tabs>
                <w:tab w:val="left" w:pos="259"/>
              </w:tabs>
              <w:spacing w:before="0" w:after="0" w:line="240" w:lineRule="auto"/>
              <w:ind w:left="115" w:right="233"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ind w:right="322"/>
              <w:rPr>
                <w:sz w:val="24"/>
              </w:rPr>
            </w:pPr>
            <w:r>
              <w:rPr>
                <w:sz w:val="24"/>
              </w:rPr>
              <w:t>мыслительные операции: 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 уподобление (на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предметов и их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общего и 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обобщение;</w:t>
            </w:r>
          </w:p>
          <w:p>
            <w:pPr>
              <w:pStyle w:val="11"/>
              <w:numPr>
                <w:ilvl w:val="0"/>
                <w:numId w:val="78"/>
              </w:numPr>
              <w:tabs>
                <w:tab w:val="left" w:pos="259"/>
              </w:tabs>
              <w:spacing w:before="0" w:after="0" w:line="240" w:lineRule="auto"/>
              <w:ind w:left="115" w:right="724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>
            <w:pPr>
              <w:pStyle w:val="11"/>
              <w:ind w:right="107"/>
              <w:rPr>
                <w:sz w:val="24"/>
              </w:rPr>
            </w:pPr>
            <w:r>
              <w:rPr>
                <w:sz w:val="24"/>
              </w:rPr>
              <w:t>предметов (форма, величина, цвет),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и характерные 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величине,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 относительно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>
            <w:pPr>
              <w:pStyle w:val="11"/>
              <w:numPr>
                <w:ilvl w:val="0"/>
                <w:numId w:val="78"/>
              </w:numPr>
              <w:tabs>
                <w:tab w:val="left" w:pos="259"/>
              </w:tabs>
              <w:spacing w:before="0" w:after="0" w:line="240" w:lineRule="auto"/>
              <w:ind w:left="115" w:right="230" w:firstLine="0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чувство 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пропорций;</w:t>
            </w:r>
          </w:p>
          <w:p>
            <w:pPr>
              <w:pStyle w:val="11"/>
              <w:numPr>
                <w:ilvl w:val="0"/>
                <w:numId w:val="78"/>
              </w:numPr>
              <w:tabs>
                <w:tab w:val="left" w:pos="259"/>
              </w:tabs>
              <w:spacing w:before="0" w:after="0" w:line="240" w:lineRule="auto"/>
              <w:ind w:left="115" w:right="130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 у детей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сочетать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собственной 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>
            <w:pPr>
              <w:pStyle w:val="11"/>
              <w:numPr>
                <w:ilvl w:val="0"/>
                <w:numId w:val="78"/>
              </w:numPr>
              <w:tabs>
                <w:tab w:val="left" w:pos="255"/>
              </w:tabs>
              <w:spacing w:before="0" w:after="0" w:line="240" w:lineRule="auto"/>
              <w:ind w:left="115" w:right="504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>
            <w:pPr>
              <w:pStyle w:val="11"/>
              <w:numPr>
                <w:ilvl w:val="0"/>
                <w:numId w:val="78"/>
              </w:numPr>
              <w:tabs>
                <w:tab w:val="left" w:pos="259"/>
              </w:tabs>
              <w:spacing w:before="0" w:after="0" w:line="240" w:lineRule="auto"/>
              <w:ind w:left="115" w:right="114" w:firstLine="0"/>
              <w:jc w:val="left"/>
              <w:rPr>
                <w:sz w:val="24"/>
              </w:rPr>
            </w:pPr>
            <w:r>
              <w:rPr>
                <w:sz w:val="24"/>
              </w:rPr>
              <w:t>инициировать выбор сюжетов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жизни в ДОО, а также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бытовых, общественных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явлениях (воскресный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в семье, группа на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близких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атрибутном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воплощении,</w:t>
            </w:r>
          </w:p>
          <w:p>
            <w:pPr>
              <w:pStyle w:val="1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ферма,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аквариум,</w:t>
            </w:r>
          </w:p>
        </w:tc>
        <w:tc>
          <w:tcPr>
            <w:tcW w:w="5350" w:type="dxa"/>
          </w:tcPr>
          <w:p>
            <w:pPr>
              <w:pStyle w:val="11"/>
              <w:ind w:left="150" w:right="8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всматриваться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(вслушиваться)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изменяются форма и цвет медленно плывущих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облаков, как постепенно раскрывается утром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изменяется освещение предметов на солнце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похоже), установление сходства и 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 характерных признаков, обобщения.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свойства предметов (форма, 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 относительно друг друга.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 замечать и выделять 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изображений.</w:t>
            </w:r>
          </w:p>
          <w:p>
            <w:pPr>
              <w:pStyle w:val="11"/>
              <w:tabs>
                <w:tab w:val="left" w:pos="2979"/>
              </w:tabs>
              <w:ind w:left="150" w:right="8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Предметное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умение передавать в 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предметов, объектов, персонажей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положение предметов в 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листе бумаги, обращает внимание на то,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живые существа могут двигаться, менять позы,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 в ветряный день наклонятся и так 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на листе с учётом его пропорций(если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 по вертикале; если он вытянут в ширину,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способы и приемы рисования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материалами(цветные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фломастер,  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разнообразные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кисти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>
            <w:pPr>
              <w:pStyle w:val="11"/>
              <w:spacing w:line="272" w:lineRule="exact"/>
              <w:ind w:left="150" w:right="111"/>
              <w:jc w:val="both"/>
              <w:rPr>
                <w:sz w:val="24"/>
              </w:rPr>
            </w:pP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рисования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контура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54" w:type="dxa"/>
          </w:tcPr>
          <w:p>
            <w:pPr>
              <w:pStyle w:val="11"/>
              <w:ind w:right="82"/>
              <w:rPr>
                <w:sz w:val="24"/>
              </w:rPr>
            </w:pPr>
            <w:r>
              <w:rPr>
                <w:sz w:val="24"/>
              </w:rPr>
              <w:t>герои и эпизоды из любимых сказок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>
            <w:pPr>
              <w:pStyle w:val="11"/>
              <w:numPr>
                <w:ilvl w:val="0"/>
                <w:numId w:val="79"/>
              </w:numPr>
              <w:tabs>
                <w:tab w:val="left" w:pos="259"/>
              </w:tabs>
              <w:spacing w:before="0" w:after="0" w:line="240" w:lineRule="auto"/>
              <w:ind w:left="115" w:right="550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</w:p>
          <w:p>
            <w:pPr>
              <w:pStyle w:val="11"/>
              <w:ind w:right="148"/>
              <w:rPr>
                <w:sz w:val="24"/>
              </w:rPr>
            </w:pPr>
            <w:r>
              <w:rPr>
                <w:sz w:val="24"/>
              </w:rPr>
              <w:t>прикладным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 роспись, Полховско-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Гжельская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народных игрушках (городецкая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богородская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матрешка,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бирюльки);</w:t>
            </w:r>
          </w:p>
          <w:p>
            <w:pPr>
              <w:pStyle w:val="11"/>
              <w:numPr>
                <w:ilvl w:val="0"/>
                <w:numId w:val="79"/>
              </w:numPr>
              <w:tabs>
                <w:tab w:val="left" w:pos="259"/>
              </w:tabs>
              <w:spacing w:before="0" w:after="0" w:line="240" w:lineRule="auto"/>
              <w:ind w:left="115" w:right="744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коллективное);</w:t>
            </w:r>
          </w:p>
          <w:p>
            <w:pPr>
              <w:pStyle w:val="11"/>
              <w:numPr>
                <w:ilvl w:val="0"/>
                <w:numId w:val="79"/>
              </w:numPr>
              <w:tabs>
                <w:tab w:val="left" w:pos="315"/>
              </w:tabs>
              <w:spacing w:before="0" w:after="0" w:line="240" w:lineRule="auto"/>
              <w:ind w:left="115" w:right="488" w:firstLine="60"/>
              <w:jc w:val="lef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>
            <w:pPr>
              <w:pStyle w:val="11"/>
              <w:numPr>
                <w:ilvl w:val="0"/>
                <w:numId w:val="79"/>
              </w:numPr>
              <w:tabs>
                <w:tab w:val="left" w:pos="315"/>
              </w:tabs>
              <w:spacing w:before="0" w:after="0" w:line="240" w:lineRule="auto"/>
              <w:ind w:left="115" w:right="937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>
            <w:pPr>
              <w:pStyle w:val="11"/>
              <w:numPr>
                <w:ilvl w:val="0"/>
                <w:numId w:val="79"/>
              </w:numPr>
              <w:tabs>
                <w:tab w:val="left" w:pos="319"/>
              </w:tabs>
              <w:spacing w:before="4" w:after="0" w:line="240" w:lineRule="auto"/>
              <w:ind w:left="115" w:right="121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свое рабочее место,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готовить все необходимое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 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</w:p>
          <w:p>
            <w:pPr>
              <w:pStyle w:val="11"/>
              <w:spacing w:before="1"/>
              <w:ind w:right="104"/>
              <w:rPr>
                <w:sz w:val="24"/>
              </w:rPr>
            </w:pPr>
            <w:r>
              <w:rPr>
                <w:sz w:val="24"/>
              </w:rPr>
              <w:t>экономно расходовать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 рабочее место в чистоте,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порядок;</w:t>
            </w:r>
          </w:p>
        </w:tc>
        <w:tc>
          <w:tcPr>
            <w:tcW w:w="5350" w:type="dxa"/>
          </w:tcPr>
          <w:p>
            <w:pPr>
              <w:pStyle w:val="11"/>
              <w:ind w:left="150" w:right="99"/>
              <w:jc w:val="both"/>
              <w:rPr>
                <w:sz w:val="24"/>
              </w:rPr>
            </w:pPr>
            <w:r>
              <w:rPr>
                <w:sz w:val="24"/>
              </w:rPr>
              <w:t>карандашом с легким нажатием на него,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последующем закрашивании изображение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оставалось жестких, грубых линий, пачкающих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>
            <w:pPr>
              <w:pStyle w:val="11"/>
              <w:ind w:left="150" w:right="8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ее спецификой (прозрачностью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в другой). Учит рисовать кистью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 широкие линии-всем ворсом тонкие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пятнышки.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(фиолетовый)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сиреневый), развивать чувство цвета.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смешивать краски для получения новых цветов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оттенков (при рисовании гуашью) и высветлять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оттенки цвета, 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>
            <w:pPr>
              <w:pStyle w:val="11"/>
              <w:ind w:left="15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Сюжетное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жадных медвежонка», «Где обедал воробей?»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 учит располагать изображения на полосе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внизу листа, по всему листу. Обращает 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 растущих на лугу цветов). Педагог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 на рисунке предметы так, чтобы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загораживали друг друга (растущие перед домом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 и частично его загораживающие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>
            <w:pPr>
              <w:pStyle w:val="11"/>
              <w:ind w:left="15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Декоративное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рисование: </w:t>
            </w:r>
            <w:r>
              <w:rPr>
                <w:sz w:val="24"/>
              </w:rPr>
              <w:t>педагог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элементов. Продолжает 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</w:p>
          <w:p>
            <w:pPr>
              <w:pStyle w:val="11"/>
              <w:spacing w:before="3" w:line="263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цветов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(как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правило,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не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чистых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тонов,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</w:tbl>
    <w:p>
      <w:pPr>
        <w:spacing w:after="0" w:line="263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ind w:left="150" w:right="87"/>
              <w:jc w:val="both"/>
              <w:rPr>
                <w:sz w:val="24"/>
              </w:rPr>
            </w:pPr>
            <w:r>
              <w:rPr>
                <w:sz w:val="24"/>
              </w:rPr>
              <w:t>оттенков),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 этих видов росписи. Знакомит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усики, завитки, оживки). Педагог учит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(поднос, солонка, чашка, розетка и другое).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ткани, предоставляя детям 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форме одежды и головных уборов (кокошник,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>
            <w:pPr>
              <w:pStyle w:val="11"/>
              <w:spacing w:before="3"/>
              <w:ind w:left="0"/>
              <w:rPr>
                <w:b/>
                <w:i/>
                <w:sz w:val="22"/>
              </w:rPr>
            </w:pPr>
          </w:p>
          <w:p>
            <w:pPr>
              <w:pStyle w:val="11"/>
              <w:tabs>
                <w:tab w:val="left" w:pos="2514"/>
                <w:tab w:val="left" w:pos="5112"/>
              </w:tabs>
              <w:spacing w:before="1"/>
              <w:ind w:left="150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Лепка: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массы.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 с натуры и по представлению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 Педагог продолжает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у детей лепить посуду из целого куска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конструктивным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комбинированным способами. Учит 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сюжеты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(в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коллективных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композициях):</w:t>
            </w:r>
          </w:p>
          <w:p>
            <w:pPr>
              <w:pStyle w:val="11"/>
              <w:tabs>
                <w:tab w:val="left" w:pos="2430"/>
                <w:tab w:val="left" w:pos="3803"/>
              </w:tabs>
              <w:spacing w:before="5"/>
              <w:ind w:left="150" w:right="89"/>
              <w:jc w:val="both"/>
              <w:rPr>
                <w:sz w:val="24"/>
              </w:rPr>
            </w:pPr>
            <w:r>
              <w:rPr>
                <w:sz w:val="24"/>
              </w:rPr>
              <w:t>«Курица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медвежонка нашли сыр», «Дети на прогулке»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 Формировать у детей умения лепить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героев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Зайчик, Машенька и Медведь и тому 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лепить мелкие детали; пользуясь стекой,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чешуек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рыбки,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</w:p>
        </w:tc>
      </w:tr>
    </w:tbl>
    <w:p>
      <w:pPr>
        <w:spacing w:after="0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ind w:left="150" w:right="91"/>
              <w:jc w:val="both"/>
              <w:rPr>
                <w:sz w:val="24"/>
              </w:rPr>
            </w:pPr>
            <w:r>
              <w:rPr>
                <w:sz w:val="24"/>
              </w:rPr>
              <w:t>глаза, шерсть животного, перышки птицы, узор,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 для лепки; побуждает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навык тщательно мыть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>
            <w:pPr>
              <w:pStyle w:val="11"/>
              <w:tabs>
                <w:tab w:val="left" w:pos="2063"/>
                <w:tab w:val="left" w:pos="3839"/>
              </w:tabs>
              <w:ind w:left="150" w:right="89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особенностями 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отношение к предметам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 искусства.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игрушек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(дымковской,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филимоновской,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каргопольской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декоративного искусства.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рельефом,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необходимо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>
            <w:pPr>
              <w:pStyle w:val="11"/>
              <w:spacing w:before="4"/>
              <w:ind w:left="0"/>
              <w:rPr>
                <w:b/>
                <w:i/>
                <w:sz w:val="23"/>
              </w:rPr>
            </w:pPr>
          </w:p>
          <w:p>
            <w:pPr>
              <w:pStyle w:val="11"/>
              <w:spacing w:line="272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>
            <w:pPr>
              <w:pStyle w:val="11"/>
              <w:ind w:left="150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 полоски; вырезать круги из квадратов,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</w:p>
          <w:p>
            <w:pPr>
              <w:pStyle w:val="11"/>
              <w:ind w:left="150" w:right="87"/>
              <w:jc w:val="both"/>
              <w:rPr>
                <w:sz w:val="24"/>
              </w:rPr>
            </w:pPr>
            <w:r>
              <w:rPr>
                <w:sz w:val="24"/>
              </w:rPr>
              <w:t>- в два - четыре треугольника, прямоугольник -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композиции. Учит детей 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(стакан, ваза, цветок и другое). С целью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 обрывания.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и сюжетные композиции, 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  <w:p>
            <w:pPr>
              <w:pStyle w:val="11"/>
              <w:spacing w:before="6" w:line="274" w:lineRule="exact"/>
              <w:ind w:left="1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</w:p>
          <w:p>
            <w:pPr>
              <w:pStyle w:val="11"/>
              <w:spacing w:line="237" w:lineRule="auto"/>
              <w:ind w:left="150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у детей умение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вчетверо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</w:p>
        </w:tc>
      </w:tr>
    </w:tbl>
    <w:p>
      <w:pPr>
        <w:spacing w:after="0" w:line="237" w:lineRule="auto"/>
        <w:jc w:val="both"/>
        <w:rPr>
          <w:sz w:val="24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3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ind w:left="150" w:right="86"/>
              <w:jc w:val="both"/>
              <w:rPr>
                <w:sz w:val="24"/>
              </w:rPr>
            </w:pPr>
            <w:r>
              <w:rPr>
                <w:sz w:val="24"/>
              </w:rPr>
              <w:t>(шапочка, лодочка, домик, кошелек).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равных частей, сглаживать сгибы, надрезать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 (шишки, ветки, ягоды)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создавать игрушки для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елочные украшения. Педагог привлекает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3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80"/>
              </w:numPr>
              <w:tabs>
                <w:tab w:val="left" w:pos="259"/>
              </w:tabs>
              <w:spacing w:before="0" w:after="0" w:line="240" w:lineRule="auto"/>
              <w:ind w:left="115" w:right="306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устанавливать 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постройками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они видят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 создавать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>
            <w:pPr>
              <w:pStyle w:val="11"/>
              <w:numPr>
                <w:ilvl w:val="0"/>
                <w:numId w:val="80"/>
              </w:numPr>
              <w:tabs>
                <w:tab w:val="left" w:pos="255"/>
              </w:tabs>
              <w:spacing w:before="0" w:after="0" w:line="273" w:lineRule="exact"/>
              <w:ind w:left="255" w:right="0" w:hanging="14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поощрять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ind w:right="59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самостоятельность, 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</w:tc>
        <w:tc>
          <w:tcPr>
            <w:tcW w:w="5350" w:type="dxa"/>
          </w:tcPr>
          <w:p>
            <w:pPr>
              <w:pStyle w:val="11"/>
              <w:tabs>
                <w:tab w:val="left" w:pos="4171"/>
              </w:tabs>
              <w:ind w:left="150"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выделять основные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пластинами, брусками, цилиндрами, конусами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различные по величине и 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одного и того же объекта.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по рисунку, самостоятельно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 развивать у детей умение 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с 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замыслом,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81"/>
              </w:numPr>
              <w:tabs>
                <w:tab w:val="left" w:pos="259"/>
              </w:tabs>
              <w:spacing w:before="0" w:after="0" w:line="240" w:lineRule="auto"/>
              <w:ind w:left="115" w:right="248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различать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>
            <w:pPr>
              <w:pStyle w:val="11"/>
              <w:ind w:right="18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>
            <w:pPr>
              <w:pStyle w:val="11"/>
              <w:numPr>
                <w:ilvl w:val="0"/>
                <w:numId w:val="81"/>
              </w:numPr>
              <w:tabs>
                <w:tab w:val="left" w:pos="259"/>
              </w:tabs>
              <w:spacing w:before="0" w:after="0" w:line="240" w:lineRule="auto"/>
              <w:ind w:left="115" w:right="365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</w:p>
          <w:p>
            <w:pPr>
              <w:pStyle w:val="11"/>
              <w:spacing w:line="270" w:lineRule="atLeast"/>
              <w:ind w:right="67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</w:tc>
        <w:tc>
          <w:tcPr>
            <w:tcW w:w="5350" w:type="dxa"/>
          </w:tcPr>
          <w:p>
            <w:pPr>
              <w:pStyle w:val="11"/>
              <w:ind w:left="15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Слушание: </w:t>
            </w:r>
            <w:r>
              <w:rPr>
                <w:sz w:val="24"/>
              </w:rPr>
              <w:t>педагог учит детей различать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 через узнавание мелодий по 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(вступление,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квинты,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звучания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>
            <w:pPr>
              <w:pStyle w:val="11"/>
              <w:spacing w:line="272" w:lineRule="exact"/>
              <w:ind w:left="150" w:right="96"/>
              <w:jc w:val="both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(клавишно-ударные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виолончель,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балалайка).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54" w:type="dxa"/>
          </w:tcPr>
          <w:p>
            <w:pPr>
              <w:pStyle w:val="11"/>
              <w:numPr>
                <w:ilvl w:val="0"/>
                <w:numId w:val="82"/>
              </w:numPr>
              <w:tabs>
                <w:tab w:val="left" w:pos="259"/>
              </w:tabs>
              <w:spacing w:before="0" w:after="0" w:line="269" w:lineRule="exact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ind w:right="122"/>
              <w:rPr>
                <w:sz w:val="24"/>
              </w:rPr>
            </w:pPr>
            <w:r>
              <w:rPr>
                <w:sz w:val="24"/>
              </w:rPr>
              <w:t>музыкальную культуру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и современной музыкой;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>
            <w:pPr>
              <w:pStyle w:val="11"/>
              <w:numPr>
                <w:ilvl w:val="0"/>
                <w:numId w:val="82"/>
              </w:numPr>
              <w:tabs>
                <w:tab w:val="left" w:pos="259"/>
              </w:tabs>
              <w:spacing w:before="0" w:after="0" w:line="240" w:lineRule="auto"/>
              <w:ind w:left="115" w:right="601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музыкальную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>
            <w:pPr>
              <w:pStyle w:val="11"/>
              <w:numPr>
                <w:ilvl w:val="0"/>
                <w:numId w:val="82"/>
              </w:numPr>
              <w:tabs>
                <w:tab w:val="left" w:pos="259"/>
              </w:tabs>
              <w:spacing w:before="0" w:after="0" w:line="240" w:lineRule="auto"/>
              <w:ind w:left="115" w:right="403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способности детей: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тембровый, динамический слух;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>
            <w:pPr>
              <w:pStyle w:val="11"/>
              <w:ind w:right="248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>
            <w:pPr>
              <w:pStyle w:val="11"/>
              <w:numPr>
                <w:ilvl w:val="0"/>
                <w:numId w:val="82"/>
              </w:numPr>
              <w:tabs>
                <w:tab w:val="left" w:pos="319"/>
              </w:tabs>
              <w:spacing w:before="0" w:after="0" w:line="242" w:lineRule="auto"/>
              <w:ind w:left="115" w:right="722" w:firstLine="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средствами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>
            <w:pPr>
              <w:pStyle w:val="11"/>
              <w:numPr>
                <w:ilvl w:val="0"/>
                <w:numId w:val="82"/>
              </w:numPr>
              <w:tabs>
                <w:tab w:val="left" w:pos="259"/>
              </w:tabs>
              <w:spacing w:before="2" w:after="0" w:line="240" w:lineRule="auto"/>
              <w:ind w:left="115" w:right="266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 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у детей навыков 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под музыку,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>
            <w:pPr>
              <w:pStyle w:val="11"/>
              <w:numPr>
                <w:ilvl w:val="0"/>
                <w:numId w:val="82"/>
              </w:numPr>
              <w:tabs>
                <w:tab w:val="left" w:pos="259"/>
              </w:tabs>
              <w:spacing w:before="2" w:after="0" w:line="237" w:lineRule="auto"/>
              <w:ind w:left="115" w:right="567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350" w:type="dxa"/>
          </w:tcPr>
          <w:p>
            <w:pPr>
              <w:pStyle w:val="11"/>
              <w:ind w:left="150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>
            <w:pPr>
              <w:pStyle w:val="11"/>
              <w:tabs>
                <w:tab w:val="left" w:pos="1734"/>
                <w:tab w:val="left" w:pos="3054"/>
                <w:tab w:val="left" w:pos="3823"/>
              </w:tabs>
              <w:ind w:left="150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 умение петь легким звуком в диапазоне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«ре» первой октавы до «до» второй октавы,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 фразами, произносить 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музыкальным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сопровождением и без него. Педагог содействует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>
            <w:pPr>
              <w:pStyle w:val="11"/>
              <w:ind w:left="15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колыбельную,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  <w:p>
            <w:pPr>
              <w:pStyle w:val="11"/>
              <w:tabs>
                <w:tab w:val="left" w:pos="1906"/>
                <w:tab w:val="left" w:pos="2215"/>
                <w:tab w:val="left" w:pos="2450"/>
                <w:tab w:val="left" w:pos="3795"/>
                <w:tab w:val="left" w:pos="3867"/>
                <w:tab w:val="left" w:pos="4039"/>
              </w:tabs>
              <w:ind w:left="150" w:right="8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через движения характер музыки,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эмоционально­ образное содержание.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перестроения,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(поочередное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выбрасывание ног вперед в прыжке; 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(лошадка,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лиса, медведь, заяц, журавль, ворон и другие)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>
            <w:pPr>
              <w:pStyle w:val="11"/>
              <w:spacing w:before="4" w:line="237" w:lineRule="auto"/>
              <w:ind w:left="150" w:right="1082"/>
              <w:rPr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ind w:left="150" w:right="133"/>
              <w:rPr>
                <w:sz w:val="24"/>
              </w:rPr>
            </w:pPr>
            <w:r>
              <w:rPr>
                <w:sz w:val="24"/>
              </w:rPr>
              <w:t>танцевальное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пляскам, танцам,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композицию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</w:p>
          <w:p>
            <w:pPr>
              <w:pStyle w:val="11"/>
              <w:spacing w:before="7" w:line="232" w:lineRule="auto"/>
              <w:ind w:left="150" w:right="931"/>
              <w:rPr>
                <w:sz w:val="24"/>
              </w:rPr>
            </w:pPr>
            <w:r>
              <w:rPr>
                <w:sz w:val="24"/>
              </w:rPr>
              <w:t>в творчестве. Учит детей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</w:tc>
      </w:tr>
    </w:tbl>
    <w:p>
      <w:pPr>
        <w:spacing w:after="0" w:line="232" w:lineRule="auto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6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tabs>
                <w:tab w:val="left" w:pos="1178"/>
                <w:tab w:val="left" w:pos="1886"/>
                <w:tab w:val="left" w:pos="2703"/>
                <w:tab w:val="left" w:pos="4007"/>
              </w:tabs>
              <w:ind w:left="150" w:right="104"/>
              <w:rPr>
                <w:sz w:val="24"/>
              </w:rPr>
            </w:pPr>
            <w:r>
              <w:rPr>
                <w:sz w:val="24"/>
              </w:rPr>
              <w:t>содержание песни. Побуждает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 содержания песен, хороводов.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знакомые песенки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темп. Развивает творчество детей, 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>
            <w:pPr>
              <w:pStyle w:val="11"/>
              <w:ind w:left="150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видов музыки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различных видах досуговой деятельности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3" w:hRule="atLeast"/>
        </w:trPr>
        <w:tc>
          <w:tcPr>
            <w:tcW w:w="3954" w:type="dxa"/>
          </w:tcPr>
          <w:p>
            <w:pPr>
              <w:pStyle w:val="11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83"/>
              </w:numPr>
              <w:tabs>
                <w:tab w:val="left" w:pos="259"/>
              </w:tabs>
              <w:spacing w:before="0" w:after="0" w:line="240" w:lineRule="auto"/>
              <w:ind w:left="115" w:right="452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знакомить детей с 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 театрального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 театр, балет, опера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>
            <w:pPr>
              <w:pStyle w:val="11"/>
              <w:numPr>
                <w:ilvl w:val="0"/>
                <w:numId w:val="83"/>
              </w:numPr>
              <w:tabs>
                <w:tab w:val="left" w:pos="259"/>
              </w:tabs>
              <w:spacing w:before="0" w:after="0" w:line="240" w:lineRule="auto"/>
              <w:ind w:left="115" w:right="106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знакомить детей с 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>
            <w:pPr>
              <w:pStyle w:val="11"/>
              <w:numPr>
                <w:ilvl w:val="0"/>
                <w:numId w:val="83"/>
              </w:numPr>
              <w:tabs>
                <w:tab w:val="left" w:pos="259"/>
              </w:tabs>
              <w:spacing w:before="0" w:after="0" w:line="242" w:lineRule="auto"/>
              <w:ind w:left="115" w:right="154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>
            <w:pPr>
              <w:pStyle w:val="11"/>
              <w:numPr>
                <w:ilvl w:val="0"/>
                <w:numId w:val="83"/>
              </w:numPr>
              <w:tabs>
                <w:tab w:val="left" w:pos="259"/>
              </w:tabs>
              <w:spacing w:before="0" w:after="0" w:line="240" w:lineRule="auto"/>
              <w:ind w:left="115" w:right="24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атмосферу творческого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выбора и инициативы для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</w:p>
          <w:p>
            <w:pPr>
              <w:pStyle w:val="11"/>
              <w:ind w:right="1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качеств (коммуникативные </w:t>
            </w:r>
            <w:r>
              <w:rPr>
                <w:sz w:val="24"/>
              </w:rPr>
              <w:t>навыки,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партнерские взаимоотношения;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доброжелательностьи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контактность в отношениях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>
            <w:pPr>
              <w:pStyle w:val="11"/>
              <w:numPr>
                <w:ilvl w:val="0"/>
                <w:numId w:val="83"/>
              </w:numPr>
              <w:tabs>
                <w:tab w:val="left" w:pos="259"/>
              </w:tabs>
              <w:spacing w:before="0" w:after="0" w:line="242" w:lineRule="auto"/>
              <w:ind w:left="115" w:right="71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>
            <w:pPr>
              <w:pStyle w:val="11"/>
              <w:numPr>
                <w:ilvl w:val="0"/>
                <w:numId w:val="83"/>
              </w:numPr>
              <w:tabs>
                <w:tab w:val="left" w:pos="259"/>
              </w:tabs>
              <w:spacing w:before="0" w:after="0" w:line="240" w:lineRule="auto"/>
              <w:ind w:left="115" w:right="160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 образа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(речь, мимика, 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>
            <w:pPr>
              <w:pStyle w:val="11"/>
              <w:numPr>
                <w:ilvl w:val="0"/>
                <w:numId w:val="83"/>
              </w:numPr>
              <w:tabs>
                <w:tab w:val="left" w:pos="259"/>
              </w:tabs>
              <w:spacing w:before="0" w:after="0" w:line="242" w:lineRule="auto"/>
              <w:ind w:left="115" w:right="687" w:firstLine="0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  <w:p>
            <w:pPr>
              <w:pStyle w:val="11"/>
              <w:ind w:right="309"/>
              <w:rPr>
                <w:sz w:val="24"/>
              </w:rPr>
            </w:pPr>
            <w:r>
              <w:rPr>
                <w:sz w:val="24"/>
              </w:rPr>
              <w:t>декораций,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атрибутов;</w:t>
            </w:r>
          </w:p>
        </w:tc>
        <w:tc>
          <w:tcPr>
            <w:tcW w:w="5350" w:type="dxa"/>
          </w:tcPr>
          <w:p>
            <w:pPr>
              <w:pStyle w:val="11"/>
              <w:ind w:left="150"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 терминологии (акт, актер, антракт,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группы детей. Развивает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(коммуникативные навыки, партнёрские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передачи образа различными 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по•ддерживает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 изготовления декораций,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атрибутов.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3954" w:type="dxa"/>
          </w:tcPr>
          <w:p>
            <w:pPr>
              <w:pStyle w:val="11"/>
              <w:spacing w:line="237" w:lineRule="auto"/>
              <w:ind w:right="14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ind w:right="180"/>
              <w:rPr>
                <w:sz w:val="24"/>
              </w:rPr>
            </w:pPr>
            <w:r>
              <w:rPr>
                <w:sz w:val="24"/>
              </w:rPr>
              <w:t>- развивать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свободное время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>
            <w:pPr>
              <w:pStyle w:val="11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50" w:type="dxa"/>
          </w:tcPr>
          <w:p>
            <w:pPr>
              <w:pStyle w:val="11"/>
              <w:ind w:left="150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пользой,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у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основы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</w:p>
          <w:p>
            <w:pPr>
              <w:pStyle w:val="11"/>
              <w:spacing w:line="270" w:lineRule="atLeast"/>
              <w:ind w:left="150" w:right="109"/>
              <w:jc w:val="both"/>
              <w:rPr>
                <w:sz w:val="24"/>
              </w:rPr>
            </w:pP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историей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праздников,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учит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бережно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относиться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9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прочее;</w:t>
            </w:r>
          </w:p>
          <w:p>
            <w:pPr>
              <w:pStyle w:val="11"/>
              <w:numPr>
                <w:ilvl w:val="0"/>
                <w:numId w:val="84"/>
              </w:numPr>
              <w:tabs>
                <w:tab w:val="left" w:pos="259"/>
              </w:tabs>
              <w:spacing w:before="0" w:after="0" w:line="240" w:lineRule="auto"/>
              <w:ind w:left="115" w:right="257" w:firstLine="0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и интересов,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использования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>
            <w:pPr>
              <w:pStyle w:val="11"/>
              <w:numPr>
                <w:ilvl w:val="0"/>
                <w:numId w:val="84"/>
              </w:numPr>
              <w:tabs>
                <w:tab w:val="left" w:pos="259"/>
              </w:tabs>
              <w:spacing w:before="0" w:after="0" w:line="240" w:lineRule="auto"/>
              <w:ind w:left="115" w:right="198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праздничный и будний 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  <w:p>
            <w:pPr>
              <w:pStyle w:val="11"/>
              <w:spacing w:line="242" w:lineRule="auto"/>
              <w:ind w:right="193"/>
              <w:rPr>
                <w:sz w:val="24"/>
              </w:rPr>
            </w:pP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>
            <w:pPr>
              <w:pStyle w:val="11"/>
              <w:numPr>
                <w:ilvl w:val="0"/>
                <w:numId w:val="84"/>
              </w:numPr>
              <w:tabs>
                <w:tab w:val="left" w:pos="259"/>
              </w:tabs>
              <w:spacing w:before="0" w:after="0" w:line="240" w:lineRule="auto"/>
              <w:ind w:left="115" w:right="232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интерес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 программах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 желание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 (украшение флажками,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гирляндами,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>
            <w:pPr>
              <w:pStyle w:val="11"/>
              <w:numPr>
                <w:ilvl w:val="0"/>
                <w:numId w:val="84"/>
              </w:numPr>
              <w:tabs>
                <w:tab w:val="left" w:pos="259"/>
              </w:tabs>
              <w:spacing w:before="0" w:after="0" w:line="240" w:lineRule="auto"/>
              <w:ind w:left="115" w:right="762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внимание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к 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 во время 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(поздравлять,</w:t>
            </w:r>
          </w:p>
          <w:p>
            <w:pPr>
              <w:pStyle w:val="11"/>
              <w:ind w:right="282"/>
              <w:rPr>
                <w:sz w:val="24"/>
              </w:rPr>
            </w:pPr>
            <w:r>
              <w:rPr>
                <w:sz w:val="24"/>
              </w:rPr>
              <w:t>приглашать на праздник, готовить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>
            <w:pPr>
              <w:pStyle w:val="11"/>
              <w:ind w:right="139"/>
              <w:rPr>
                <w:sz w:val="24"/>
              </w:rPr>
            </w:pPr>
            <w:r>
              <w:rPr>
                <w:sz w:val="24"/>
              </w:rPr>
              <w:t>воспитывать интерес к 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 народов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интерес 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>
            <w:pPr>
              <w:pStyle w:val="11"/>
              <w:numPr>
                <w:ilvl w:val="0"/>
                <w:numId w:val="84"/>
              </w:numPr>
              <w:tabs>
                <w:tab w:val="left" w:pos="259"/>
              </w:tabs>
              <w:spacing w:before="0" w:after="0" w:line="237" w:lineRule="auto"/>
              <w:ind w:left="115" w:right="116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</w:tc>
        <w:tc>
          <w:tcPr>
            <w:tcW w:w="5350" w:type="dxa"/>
          </w:tcPr>
          <w:p>
            <w:pPr>
              <w:pStyle w:val="11"/>
              <w:ind w:left="150" w:right="90"/>
              <w:jc w:val="both"/>
              <w:rPr>
                <w:sz w:val="24"/>
              </w:rPr>
            </w:pP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обычаям.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 праздничного действия (сверстники,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гости). Педагог знакомит с русскими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304" w:type="dxa"/>
            <w:gridSpan w:val="2"/>
          </w:tcPr>
          <w:p>
            <w:pPr>
              <w:pStyle w:val="11"/>
              <w:spacing w:line="263" w:lineRule="exact"/>
              <w:ind w:left="2528" w:right="25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954" w:type="dxa"/>
          </w:tcPr>
          <w:p>
            <w:pPr>
              <w:pStyle w:val="11"/>
              <w:spacing w:line="232" w:lineRule="auto"/>
              <w:ind w:left="295" w:right="274" w:firstLine="73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50" w:type="dxa"/>
          </w:tcPr>
          <w:p>
            <w:pPr>
              <w:pStyle w:val="11"/>
              <w:spacing w:line="263" w:lineRule="exact"/>
              <w:ind w:left="3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3" w:hRule="atLeast"/>
        </w:trPr>
        <w:tc>
          <w:tcPr>
            <w:tcW w:w="3954" w:type="dxa"/>
          </w:tcPr>
          <w:p>
            <w:pPr>
              <w:pStyle w:val="1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>
            <w:pPr>
              <w:pStyle w:val="11"/>
              <w:numPr>
                <w:ilvl w:val="0"/>
                <w:numId w:val="85"/>
              </w:numPr>
              <w:tabs>
                <w:tab w:val="left" w:pos="259"/>
              </w:tabs>
              <w:spacing w:before="0" w:after="0" w:line="240" w:lineRule="auto"/>
              <w:ind w:left="115" w:right="303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вкус;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>
            <w:pPr>
              <w:pStyle w:val="11"/>
              <w:ind w:right="488"/>
              <w:rPr>
                <w:sz w:val="24"/>
              </w:rPr>
            </w:pPr>
            <w:r>
              <w:rPr>
                <w:sz w:val="24"/>
              </w:rPr>
              <w:t>музыкальной,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85"/>
              </w:numPr>
              <w:tabs>
                <w:tab w:val="left" w:pos="259"/>
              </w:tabs>
              <w:spacing w:before="0" w:after="0" w:line="240" w:lineRule="auto"/>
              <w:ind w:left="115" w:right="410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чувство гордости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  <w:tc>
          <w:tcPr>
            <w:tcW w:w="5350" w:type="dxa"/>
          </w:tcPr>
          <w:p>
            <w:pPr>
              <w:pStyle w:val="11"/>
              <w:tabs>
                <w:tab w:val="left" w:pos="1763"/>
                <w:tab w:val="left" w:pos="4259"/>
              </w:tabs>
              <w:ind w:left="150" w:right="86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восприятие, художественный 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 Поощряет активное участие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>
            <w:pPr>
              <w:pStyle w:val="11"/>
              <w:tabs>
                <w:tab w:val="left" w:pos="1811"/>
                <w:tab w:val="left" w:pos="3971"/>
              </w:tabs>
              <w:spacing w:line="267" w:lineRule="exact"/>
              <w:ind w:left="11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воспитывает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гражданско-</w:t>
            </w:r>
          </w:p>
        </w:tc>
      </w:tr>
    </w:tbl>
    <w:p>
      <w:pPr>
        <w:spacing w:after="0" w:line="267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искусства;</w:t>
            </w:r>
          </w:p>
          <w:p>
            <w:pPr>
              <w:pStyle w:val="11"/>
              <w:numPr>
                <w:ilvl w:val="0"/>
                <w:numId w:val="86"/>
              </w:numPr>
              <w:tabs>
                <w:tab w:val="left" w:pos="259"/>
              </w:tabs>
              <w:spacing w:before="0" w:after="0" w:line="240" w:lineRule="auto"/>
              <w:ind w:left="115" w:right="362"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(изобразительное,</w:t>
            </w:r>
          </w:p>
          <w:p>
            <w:pPr>
              <w:pStyle w:val="11"/>
              <w:ind w:right="501"/>
              <w:rPr>
                <w:sz w:val="24"/>
              </w:rPr>
            </w:pPr>
            <w:r>
              <w:rPr>
                <w:sz w:val="24"/>
              </w:rPr>
              <w:t>декоративно­ 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</w:p>
          <w:p>
            <w:pPr>
              <w:pStyle w:val="11"/>
              <w:numPr>
                <w:ilvl w:val="0"/>
                <w:numId w:val="86"/>
              </w:numPr>
              <w:tabs>
                <w:tab w:val="left" w:pos="259"/>
              </w:tabs>
              <w:spacing w:before="0" w:after="0" w:line="240" w:lineRule="auto"/>
              <w:ind w:left="115" w:right="119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 детей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качества 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наследию, традициям своего народа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процессе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 и 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>
            <w:pPr>
              <w:pStyle w:val="11"/>
              <w:numPr>
                <w:ilvl w:val="0"/>
                <w:numId w:val="86"/>
              </w:numPr>
              <w:tabs>
                <w:tab w:val="left" w:pos="259"/>
              </w:tabs>
              <w:spacing w:before="2" w:after="0" w:line="240" w:lineRule="auto"/>
              <w:ind w:left="115" w:right="136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гражданственности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гражданственно-патриотического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>
            <w:pPr>
              <w:pStyle w:val="11"/>
              <w:numPr>
                <w:ilvl w:val="0"/>
                <w:numId w:val="86"/>
              </w:numPr>
              <w:tabs>
                <w:tab w:val="left" w:pos="259"/>
              </w:tabs>
              <w:spacing w:before="0" w:after="0" w:line="240" w:lineRule="auto"/>
              <w:ind w:left="115" w:right="129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>
            <w:pPr>
              <w:pStyle w:val="11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своего народа;</w:t>
            </w:r>
          </w:p>
          <w:p>
            <w:pPr>
              <w:pStyle w:val="11"/>
              <w:numPr>
                <w:ilvl w:val="0"/>
                <w:numId w:val="86"/>
              </w:numPr>
              <w:tabs>
                <w:tab w:val="left" w:pos="259"/>
              </w:tabs>
              <w:spacing w:before="0" w:after="0" w:line="240" w:lineRule="auto"/>
              <w:ind w:left="115" w:right="672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у детей знания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 как виде творческой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>
            <w:pPr>
              <w:pStyle w:val="11"/>
              <w:numPr>
                <w:ilvl w:val="0"/>
                <w:numId w:val="86"/>
              </w:numPr>
              <w:tabs>
                <w:tab w:val="left" w:pos="259"/>
              </w:tabs>
              <w:spacing w:before="2" w:after="0" w:line="240" w:lineRule="auto"/>
              <w:ind w:left="115" w:right="538" w:firstLine="0"/>
              <w:jc w:val="left"/>
              <w:rPr>
                <w:sz w:val="24"/>
              </w:rPr>
            </w:pPr>
            <w:r>
              <w:rPr>
                <w:sz w:val="24"/>
              </w:rPr>
              <w:t>помогать детям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 и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искусство; формировать </w:t>
            </w:r>
            <w:r>
              <w:rPr>
                <w:sz w:val="24"/>
              </w:rPr>
              <w:t>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-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>
            <w:pPr>
              <w:pStyle w:val="11"/>
              <w:ind w:right="313"/>
              <w:rPr>
                <w:sz w:val="24"/>
              </w:rPr>
            </w:pPr>
            <w:r>
              <w:rPr>
                <w:sz w:val="24"/>
              </w:rPr>
              <w:t>расширять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 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 театре; расширять знания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о творчестве 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 и композиторов;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</w:p>
          <w:p>
            <w:pPr>
              <w:pStyle w:val="11"/>
              <w:ind w:right="329"/>
              <w:rPr>
                <w:sz w:val="24"/>
              </w:rPr>
            </w:pPr>
            <w:r>
              <w:rPr>
                <w:sz w:val="24"/>
              </w:rPr>
              <w:t>называть виды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профессию деятеля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>
            <w:pPr>
              <w:pStyle w:val="11"/>
              <w:numPr>
                <w:ilvl w:val="0"/>
                <w:numId w:val="86"/>
              </w:numPr>
              <w:tabs>
                <w:tab w:val="left" w:pos="315"/>
              </w:tabs>
              <w:spacing w:before="1" w:after="0" w:line="240" w:lineRule="auto"/>
              <w:ind w:left="819" w:right="654" w:hanging="645"/>
              <w:jc w:val="left"/>
              <w:rPr>
                <w:sz w:val="24"/>
              </w:rPr>
            </w:pPr>
            <w:r>
              <w:rPr>
                <w:sz w:val="24"/>
              </w:rPr>
              <w:t>организовать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spacing w:before="1"/>
              <w:ind w:right="1335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</w:tc>
        <w:tc>
          <w:tcPr>
            <w:tcW w:w="5350" w:type="dxa"/>
          </w:tcPr>
          <w:p>
            <w:pPr>
              <w:pStyle w:val="11"/>
              <w:ind w:left="150" w:right="99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>
            <w:pPr>
              <w:pStyle w:val="11"/>
              <w:ind w:left="150" w:right="89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(декоративно-прикладное,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искусство, литература, 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>
            <w:pPr>
              <w:pStyle w:val="11"/>
              <w:tabs>
                <w:tab w:val="left" w:pos="4011"/>
              </w:tabs>
              <w:ind w:left="150" w:right="93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интерес к национальным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 и народной музыкой, с шедеврами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>
            <w:pPr>
              <w:pStyle w:val="11"/>
              <w:ind w:left="150" w:right="90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культуры, закрепляет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 организует посещение выставки, 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  <w:p>
            <w:pPr>
              <w:pStyle w:val="11"/>
              <w:ind w:left="150" w:right="89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профессиях (художник, 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>
            <w:pPr>
              <w:pStyle w:val="11"/>
              <w:ind w:left="150" w:right="94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рассматривают,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>
            <w:pPr>
              <w:pStyle w:val="11"/>
              <w:tabs>
                <w:tab w:val="left" w:pos="2211"/>
                <w:tab w:val="left" w:pos="4131"/>
              </w:tabs>
              <w:ind w:left="150" w:right="93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 скульптура), развивает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расширяет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основных живописных 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Саврасов,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Конашевич,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Лебедев, 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Маврина,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>
            <w:pPr>
              <w:pStyle w:val="11"/>
              <w:ind w:left="150" w:right="91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Римский-Корсаков,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П.И.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Чайковский,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</w:p>
          <w:p>
            <w:pPr>
              <w:pStyle w:val="11"/>
              <w:spacing w:line="272" w:lineRule="exact"/>
              <w:ind w:left="150" w:right="118"/>
              <w:jc w:val="both"/>
              <w:rPr>
                <w:sz w:val="24"/>
              </w:rPr>
            </w:pP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Вивальди,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Шуберт,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Григ,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8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spacing w:line="237" w:lineRule="auto"/>
              <w:ind w:left="150" w:right="90"/>
              <w:jc w:val="both"/>
              <w:rPr>
                <w:sz w:val="24"/>
              </w:rPr>
            </w:pPr>
            <w:r>
              <w:rPr>
                <w:sz w:val="24"/>
              </w:rPr>
              <w:t>К. Сен-Санс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(Г.А.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Струве,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А.Л.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Рыбников,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Дунаевский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>
            <w:pPr>
              <w:pStyle w:val="11"/>
              <w:tabs>
                <w:tab w:val="left" w:pos="2123"/>
                <w:tab w:val="left" w:pos="4139"/>
              </w:tabs>
              <w:ind w:left="150" w:right="89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 декоративно-прикладным 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игрушками.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Расширяет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>
            <w:pPr>
              <w:pStyle w:val="11"/>
              <w:tabs>
                <w:tab w:val="left" w:pos="2059"/>
                <w:tab w:val="left" w:pos="2239"/>
                <w:tab w:val="left" w:pos="3019"/>
                <w:tab w:val="left" w:pos="3687"/>
                <w:tab w:val="left" w:pos="4023"/>
                <w:tab w:val="left" w:pos="4591"/>
              </w:tabs>
              <w:ind w:left="150" w:right="91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том, что существуют здания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назначения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(жилые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дома,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одинакового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Формирует умение выделять одинаковые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здания, барабан (круглая часть под куполом)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далее. Знакомит с архитектурой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 особенности местности, в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 дети. Рассказывает детям о том, что, как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это Кремль, собор Василия Блаженного,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Зимний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дворец,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Исаакиевский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собор,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Петергоф,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Золотого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кольца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архитектурных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(наличники,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подзор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  <w:p>
            <w:pPr>
              <w:pStyle w:val="11"/>
              <w:spacing w:before="2"/>
              <w:ind w:left="150" w:right="97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в речи свои впечатления, 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</w:p>
        </w:tc>
        <w:tc>
          <w:tcPr>
            <w:tcW w:w="5350" w:type="dxa"/>
          </w:tcPr>
          <w:p>
            <w:pPr>
              <w:pStyle w:val="11"/>
              <w:spacing w:line="232" w:lineRule="auto"/>
              <w:ind w:left="150" w:right="115" w:hanging="32"/>
              <w:rPr>
                <w:sz w:val="24"/>
              </w:rPr>
            </w:pPr>
            <w:r>
              <w:rPr>
                <w:b/>
                <w:sz w:val="24"/>
              </w:rPr>
              <w:t>Предметное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</w:tr>
    </w:tbl>
    <w:p>
      <w:pPr>
        <w:spacing w:after="0" w:line="232" w:lineRule="auto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54" w:type="dxa"/>
          </w:tcPr>
          <w:p>
            <w:pPr>
              <w:pStyle w:val="11"/>
              <w:ind w:right="1038"/>
              <w:rPr>
                <w:sz w:val="24"/>
              </w:rPr>
            </w:pPr>
            <w:r>
              <w:rPr>
                <w:sz w:val="24"/>
              </w:rPr>
              <w:t>интерес к 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87"/>
              </w:numPr>
              <w:tabs>
                <w:tab w:val="left" w:pos="259"/>
              </w:tabs>
              <w:spacing w:before="0" w:after="0" w:line="240" w:lineRule="auto"/>
              <w:ind w:left="115" w:right="34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художественный </w:t>
            </w:r>
            <w:r>
              <w:rPr>
                <w:sz w:val="24"/>
              </w:rPr>
              <w:t>вкус,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творческое 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</w:p>
          <w:p>
            <w:pPr>
              <w:pStyle w:val="11"/>
              <w:spacing w:before="3" w:line="272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>
            <w:pPr>
              <w:pStyle w:val="11"/>
              <w:numPr>
                <w:ilvl w:val="0"/>
                <w:numId w:val="87"/>
              </w:numPr>
              <w:tabs>
                <w:tab w:val="left" w:pos="255"/>
              </w:tabs>
              <w:spacing w:before="0" w:after="0" w:line="240" w:lineRule="auto"/>
              <w:ind w:left="115" w:right="638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у детей сенсорный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опыт, включать в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рук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</w:p>
          <w:p>
            <w:pPr>
              <w:pStyle w:val="11"/>
              <w:numPr>
                <w:ilvl w:val="0"/>
                <w:numId w:val="87"/>
              </w:numPr>
              <w:tabs>
                <w:tab w:val="left" w:pos="259"/>
              </w:tabs>
              <w:spacing w:before="0" w:after="0" w:line="240" w:lineRule="auto"/>
              <w:ind w:left="115" w:right="238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образные представления,</w:t>
            </w:r>
          </w:p>
          <w:p>
            <w:pPr>
              <w:pStyle w:val="11"/>
              <w:ind w:right="1059"/>
              <w:rPr>
                <w:sz w:val="24"/>
              </w:rPr>
            </w:pPr>
            <w:r>
              <w:rPr>
                <w:sz w:val="24"/>
              </w:rPr>
              <w:t>формировать 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суждения;</w:t>
            </w:r>
          </w:p>
          <w:p>
            <w:pPr>
              <w:pStyle w:val="11"/>
              <w:numPr>
                <w:ilvl w:val="0"/>
                <w:numId w:val="87"/>
              </w:numPr>
              <w:tabs>
                <w:tab w:val="left" w:pos="319"/>
              </w:tabs>
              <w:spacing w:before="0" w:after="0" w:line="240" w:lineRule="auto"/>
              <w:ind w:left="115" w:right="207" w:firstLine="60"/>
              <w:jc w:val="left"/>
              <w:rPr>
                <w:sz w:val="24"/>
              </w:rPr>
            </w:pPr>
            <w:r>
              <w:rPr>
                <w:sz w:val="24"/>
              </w:rPr>
              <w:t>аргументированно и развернуто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самим ребёнком, так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обращая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обязательность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 товарищей;</w:t>
            </w:r>
          </w:p>
          <w:p>
            <w:pPr>
              <w:pStyle w:val="11"/>
              <w:numPr>
                <w:ilvl w:val="0"/>
                <w:numId w:val="87"/>
              </w:numPr>
              <w:tabs>
                <w:tab w:val="left" w:pos="259"/>
              </w:tabs>
              <w:spacing w:before="0" w:after="0" w:line="240" w:lineRule="auto"/>
              <w:ind w:left="115" w:right="116" w:firstLine="0"/>
              <w:jc w:val="left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 произведения искусства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как по тематике, так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 к каким видам и жанрам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 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оценки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>
            <w:pPr>
              <w:pStyle w:val="11"/>
              <w:numPr>
                <w:ilvl w:val="0"/>
                <w:numId w:val="87"/>
              </w:numPr>
              <w:tabs>
                <w:tab w:val="left" w:pos="259"/>
              </w:tabs>
              <w:spacing w:before="0" w:after="0" w:line="240" w:lineRule="auto"/>
              <w:ind w:left="115" w:right="140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 детей 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предметам и явлениям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87"/>
              </w:numPr>
              <w:tabs>
                <w:tab w:val="left" w:pos="259"/>
              </w:tabs>
              <w:spacing w:before="0" w:after="0" w:line="240" w:lineRule="auto"/>
              <w:ind w:left="115" w:right="292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самостоятельность;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 и творчески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усвоенные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в рисовании, лепке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>
            <w:pPr>
              <w:pStyle w:val="11"/>
              <w:numPr>
                <w:ilvl w:val="0"/>
                <w:numId w:val="87"/>
              </w:numPr>
              <w:tabs>
                <w:tab w:val="left" w:pos="315"/>
              </w:tabs>
              <w:spacing w:before="1" w:after="0" w:line="237" w:lineRule="auto"/>
              <w:ind w:left="115" w:right="980" w:firstLine="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используя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>
            <w:pPr>
              <w:pStyle w:val="11"/>
              <w:ind w:right="243"/>
              <w:rPr>
                <w:sz w:val="24"/>
              </w:rPr>
            </w:pPr>
            <w:r>
              <w:rPr>
                <w:sz w:val="24"/>
              </w:rPr>
              <w:t>создавать условия для свободного,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самостоятельного, </w:t>
            </w:r>
            <w:r>
              <w:rPr>
                <w:sz w:val="24"/>
              </w:rPr>
              <w:t>разнопланового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>
            <w:pPr>
              <w:pStyle w:val="11"/>
              <w:numPr>
                <w:ilvl w:val="0"/>
                <w:numId w:val="87"/>
              </w:numPr>
              <w:tabs>
                <w:tab w:val="left" w:pos="259"/>
              </w:tabs>
              <w:spacing w:before="0" w:after="0" w:line="240" w:lineRule="auto"/>
              <w:ind w:left="115" w:right="830" w:firstLine="0"/>
              <w:jc w:val="lef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  <w:p>
            <w:pPr>
              <w:pStyle w:val="1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красивым,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</w:p>
        </w:tc>
        <w:tc>
          <w:tcPr>
            <w:tcW w:w="5350" w:type="dxa"/>
          </w:tcPr>
          <w:p>
            <w:pPr>
              <w:pStyle w:val="11"/>
              <w:tabs>
                <w:tab w:val="left" w:pos="1903"/>
                <w:tab w:val="left" w:pos="1939"/>
                <w:tab w:val="left" w:pos="3899"/>
                <w:tab w:val="left" w:pos="3983"/>
              </w:tabs>
              <w:ind w:left="150" w:right="8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замечать характерные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передавать их средствами 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 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(гуашь,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 и другое). Предлагает детям соединять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одном рисунке разные материалы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 работы с уже знакомыми 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сырому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 как в начале, так и по завершении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изображения.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Продолжает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свободно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завитка к веточке, вертикально и горизонтально),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детей осуществлять движение всей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рисовании длинных линий, крупных 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 травки (хохлома), оживок (городец)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изящности,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ритмичности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оттенки. Педагог постепенно подводит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</w:p>
          <w:p>
            <w:pPr>
              <w:pStyle w:val="11"/>
              <w:spacing w:line="272" w:lineRule="exact"/>
              <w:ind w:left="150" w:right="117"/>
              <w:jc w:val="both"/>
              <w:rPr>
                <w:sz w:val="24"/>
              </w:rPr>
            </w:pPr>
            <w:r>
              <w:rPr>
                <w:sz w:val="24"/>
              </w:rPr>
              <w:t>два оттенка (желто­ зеленый, серо-голубой)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уподобленных      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природным  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(малиновый,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выразительным;</w:t>
            </w:r>
          </w:p>
          <w:p>
            <w:pPr>
              <w:pStyle w:val="11"/>
              <w:numPr>
                <w:ilvl w:val="0"/>
                <w:numId w:val="88"/>
              </w:numPr>
              <w:tabs>
                <w:tab w:val="left" w:pos="259"/>
              </w:tabs>
              <w:spacing w:before="0" w:after="0" w:line="240" w:lineRule="auto"/>
              <w:ind w:left="115" w:right="552" w:firstLine="0"/>
              <w:jc w:val="left"/>
              <w:rPr>
                <w:sz w:val="24"/>
              </w:rPr>
            </w:pPr>
            <w:r>
              <w:rPr>
                <w:sz w:val="24"/>
              </w:rPr>
              <w:t>поощрять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самостоятельный выбор,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 другому, уважать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потребности 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>
            <w:pPr>
              <w:pStyle w:val="11"/>
              <w:numPr>
                <w:ilvl w:val="0"/>
                <w:numId w:val="88"/>
              </w:numPr>
              <w:tabs>
                <w:tab w:val="left" w:pos="259"/>
              </w:tabs>
              <w:spacing w:before="2" w:after="0" w:line="240" w:lineRule="auto"/>
              <w:ind w:left="115" w:right="138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 учить детей 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натуры; развивать 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 умение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между собой,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каждого предмета;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 предметы, передавая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композицию;</w:t>
            </w:r>
          </w:p>
          <w:p>
            <w:pPr>
              <w:pStyle w:val="11"/>
              <w:numPr>
                <w:ilvl w:val="0"/>
                <w:numId w:val="88"/>
              </w:numPr>
              <w:tabs>
                <w:tab w:val="left" w:pos="259"/>
              </w:tabs>
              <w:spacing w:before="0" w:after="0" w:line="240" w:lineRule="auto"/>
              <w:ind w:left="115" w:right="527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88"/>
              </w:numPr>
              <w:tabs>
                <w:tab w:val="left" w:pos="259"/>
              </w:tabs>
              <w:spacing w:before="0" w:after="0" w:line="240" w:lineRule="auto"/>
              <w:ind w:left="115" w:right="61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>
            <w:pPr>
              <w:pStyle w:val="11"/>
              <w:numPr>
                <w:ilvl w:val="0"/>
                <w:numId w:val="88"/>
              </w:numPr>
              <w:tabs>
                <w:tab w:val="left" w:pos="259"/>
              </w:tabs>
              <w:spacing w:before="0" w:after="0" w:line="240" w:lineRule="auto"/>
              <w:ind w:left="115" w:right="245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у детей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о том, кто 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</w:p>
          <w:p>
            <w:pPr>
              <w:pStyle w:val="11"/>
              <w:numPr>
                <w:ilvl w:val="0"/>
                <w:numId w:val="88"/>
              </w:numPr>
              <w:tabs>
                <w:tab w:val="left" w:pos="255"/>
              </w:tabs>
              <w:spacing w:before="0" w:after="0" w:line="240" w:lineRule="auto"/>
              <w:ind w:left="115" w:right="390" w:firstLine="0"/>
              <w:jc w:val="left"/>
              <w:rPr>
                <w:sz w:val="24"/>
              </w:rPr>
            </w:pPr>
            <w:r>
              <w:rPr>
                <w:sz w:val="24"/>
              </w:rPr>
              <w:t>объединяться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>
            <w:pPr>
              <w:pStyle w:val="11"/>
              <w:ind w:right="160"/>
              <w:rPr>
                <w:sz w:val="24"/>
              </w:rPr>
            </w:pPr>
            <w:r>
              <w:rPr>
                <w:sz w:val="24"/>
              </w:rPr>
              <w:t>замечать недостатки своих работ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создаваемого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>
            <w:pPr>
              <w:pStyle w:val="11"/>
              <w:numPr>
                <w:ilvl w:val="0"/>
                <w:numId w:val="88"/>
              </w:numPr>
              <w:tabs>
                <w:tab w:val="left" w:pos="255"/>
              </w:tabs>
              <w:spacing w:before="3" w:after="0" w:line="240" w:lineRule="auto"/>
              <w:ind w:left="115" w:right="399"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организовывать участие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композиций к 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проектах);</w:t>
            </w:r>
          </w:p>
        </w:tc>
        <w:tc>
          <w:tcPr>
            <w:tcW w:w="5350" w:type="dxa"/>
          </w:tcPr>
          <w:p>
            <w:pPr>
              <w:pStyle w:val="11"/>
              <w:ind w:left="150" w:right="86"/>
              <w:jc w:val="both"/>
              <w:rPr>
                <w:sz w:val="24"/>
              </w:rPr>
            </w:pPr>
            <w:r>
              <w:rPr>
                <w:sz w:val="24"/>
              </w:rPr>
              <w:t>персиковый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в процессе роста помидоры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созревшие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 цвета в природе в связи с 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 (небо голубое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солнечный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день и серое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пасмурный). Развивает цветовое восприятие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рисунка. Учит детей различать оттенки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их в рисунке, развивает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бледно-зеленые стебли одуванчиков и их темно-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художественно-творческие способности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1"/>
              <w:ind w:left="150" w:right="831" w:hanging="32"/>
              <w:rPr>
                <w:sz w:val="24"/>
              </w:rPr>
            </w:pPr>
            <w:r>
              <w:rPr>
                <w:sz w:val="24"/>
              </w:rPr>
              <w:t>Сюжетное рисование: педагог продолжает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у детей 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>
            <w:pPr>
              <w:pStyle w:val="11"/>
              <w:ind w:left="150" w:right="137"/>
              <w:rPr>
                <w:sz w:val="24"/>
              </w:rPr>
            </w:pPr>
            <w:r>
              <w:rPr>
                <w:sz w:val="24"/>
              </w:rPr>
              <w:t>реальным расположением (ближе или дальше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рисующего; ближе к нижнему краю листа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передний план или дальше от него - задний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план); передавать различия в 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 предметов (дерево высокое,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 ниже дерева; воробышек 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ворона большая и тому подобное).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строить композицию 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движения людей и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 склоняющихся от ветра.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 как сюжеты народных сказок,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(стихотворений,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рассказов); проявлять самостоятельность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 темы, композиционного и цветового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>
            <w:pPr>
              <w:pStyle w:val="11"/>
              <w:spacing w:line="242" w:lineRule="auto"/>
              <w:ind w:left="150" w:right="282" w:hanging="32"/>
              <w:rPr>
                <w:sz w:val="24"/>
              </w:rPr>
            </w:pPr>
            <w:r>
              <w:rPr>
                <w:b/>
                <w:sz w:val="24"/>
              </w:rPr>
              <w:t xml:space="preserve">Декоративное рисование: </w:t>
            </w:r>
            <w:r>
              <w:rPr>
                <w:sz w:val="24"/>
              </w:rPr>
              <w:t>педагог 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</w:p>
          <w:p>
            <w:pPr>
              <w:pStyle w:val="11"/>
              <w:ind w:left="150" w:right="487" w:hanging="32"/>
              <w:rPr>
                <w:sz w:val="24"/>
              </w:rPr>
            </w:pPr>
            <w:r>
              <w:rPr>
                <w:sz w:val="24"/>
              </w:rPr>
              <w:t>творчество детей; умение создавать узоры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 народных росписей, уже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и новых (городецкая, 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другое). Учит детей выделять и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 гамму народного 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вида. Закрепляет</w:t>
            </w:r>
          </w:p>
          <w:p>
            <w:pPr>
              <w:pStyle w:val="11"/>
              <w:ind w:left="150" w:right="2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 формы, силуэтах предметов и 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Закрепляет у детей умение при 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>
            <w:pPr>
              <w:pStyle w:val="11"/>
              <w:spacing w:line="272" w:lineRule="exact"/>
              <w:ind w:left="150"/>
              <w:rPr>
                <w:sz w:val="24"/>
              </w:rPr>
            </w:pPr>
            <w:r>
              <w:rPr>
                <w:sz w:val="24"/>
              </w:rPr>
              <w:t>иного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spacing w:line="263" w:lineRule="exact"/>
              <w:ind w:left="150"/>
              <w:rPr>
                <w:sz w:val="24"/>
              </w:rPr>
            </w:pPr>
            <w:r>
              <w:rPr>
                <w:sz w:val="24"/>
              </w:rPr>
              <w:t>цветовую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</w:p>
          <w:p>
            <w:pPr>
              <w:pStyle w:val="11"/>
              <w:spacing w:line="274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>
            <w:pPr>
              <w:pStyle w:val="11"/>
              <w:tabs>
                <w:tab w:val="left" w:pos="3719"/>
              </w:tabs>
              <w:ind w:left="150" w:right="202" w:hanging="32"/>
              <w:rPr>
                <w:sz w:val="24"/>
              </w:rPr>
            </w:pPr>
            <w:r>
              <w:rPr>
                <w:sz w:val="24"/>
              </w:rPr>
              <w:t>педагог развивает творчество детей;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использовать для создания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разнообразные приемы, 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ранее;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передавать форму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</w:p>
          <w:p>
            <w:pPr>
              <w:pStyle w:val="11"/>
              <w:ind w:left="150" w:right="502"/>
              <w:rPr>
                <w:sz w:val="24"/>
              </w:rPr>
            </w:pPr>
            <w:r>
              <w:rPr>
                <w:sz w:val="24"/>
              </w:rPr>
              <w:t>характерные особенности 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 обрабатывать поверхность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 пальцев и стекой.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выразительные образы (птичка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крылышки,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приготовилась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лететь;</w:t>
            </w:r>
          </w:p>
          <w:p>
            <w:pPr>
              <w:pStyle w:val="11"/>
              <w:ind w:left="150" w:right="340"/>
              <w:rPr>
                <w:sz w:val="24"/>
              </w:rPr>
            </w:pPr>
            <w:r>
              <w:rPr>
                <w:sz w:val="24"/>
              </w:rPr>
              <w:t>козлик скачет, девочка танцует; дети 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 - коллективная композиция). 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создавать скульптурные группы из двух-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умение передавать пропорции предметов,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>
            <w:pPr>
              <w:pStyle w:val="11"/>
              <w:ind w:left="150" w:right="155" w:hanging="32"/>
              <w:rPr>
                <w:sz w:val="24"/>
              </w:rPr>
            </w:pPr>
            <w:r>
              <w:rPr>
                <w:sz w:val="24"/>
              </w:rPr>
              <w:t>Декоративная лепка: педагог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навыки декоративной 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(налеп,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углубленный рельеф), применять стеку.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лепке из глины расписывать пластину,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узор стекой; создавать из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разноцветного пластилина предметные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композиции.</w:t>
            </w:r>
          </w:p>
          <w:p>
            <w:pPr>
              <w:pStyle w:val="11"/>
              <w:spacing w:before="8" w:line="274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>
            <w:pPr>
              <w:pStyle w:val="11"/>
              <w:ind w:left="150" w:right="190" w:hanging="32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предметные и сюжетные 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представлению: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 (красиво располагать фигуры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 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предметов).</w:t>
            </w:r>
          </w:p>
          <w:p>
            <w:pPr>
              <w:pStyle w:val="11"/>
              <w:ind w:left="150" w:right="226"/>
              <w:rPr>
                <w:sz w:val="24"/>
              </w:rPr>
            </w:pPr>
            <w:r>
              <w:rPr>
                <w:sz w:val="24"/>
              </w:rPr>
              <w:t>Развивает у детей умение составлять узоры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композиции из геометрических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растительных элементов на листах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формы; изображать птиц, животных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 детей и по мотивам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 Закрепляет приемы вырезания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вдвое; несколько предметов или их частей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 сложенной гармошкой. При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педагог поощряет применение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приемов вырезания, обрывания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наклеивания изображений (намазывая их клеем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 или частично, создавая иллюзию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передачи объема);</w:t>
            </w:r>
            <w:r>
              <w:rPr>
                <w:sz w:val="24"/>
              </w:rPr>
              <w:t xml:space="preserve"> 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мозаичному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0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ind w:left="150" w:right="154"/>
              <w:rPr>
                <w:sz w:val="24"/>
              </w:rPr>
            </w:pPr>
            <w:r>
              <w:rPr>
                <w:sz w:val="24"/>
              </w:rPr>
              <w:t>изображения с предварительным 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 карандашом формы частей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цвета, колорита, композиции. 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>
            <w:pPr>
              <w:pStyle w:val="11"/>
              <w:spacing w:line="274" w:lineRule="exact"/>
              <w:ind w:left="118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sz w:val="24"/>
              </w:rPr>
              <w:t>:</w:t>
            </w:r>
          </w:p>
          <w:p>
            <w:pPr>
              <w:pStyle w:val="11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>
            <w:pPr>
              <w:pStyle w:val="11"/>
              <w:ind w:left="150" w:right="118"/>
              <w:rPr>
                <w:sz w:val="24"/>
              </w:rPr>
            </w:pPr>
            <w:r>
              <w:rPr>
                <w:sz w:val="24"/>
              </w:rPr>
              <w:t>закрепляет у детей умение складывать 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прямоугольной, квадратной, круглой формы•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 (пилотка);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 по фактуре бумагу, делать разметку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шаблона; создавать игрушки 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(мишка-физкультурник, клюющий петушок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предметы из полосок цветной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(коврик, дорожка, закладка), подбирать цвета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оттенки при изготовлении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сувениров, деталей костюмов и украшений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праздникам. Формирует 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объемные игрушки в технике оригами.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 тканью,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ind w:left="150" w:right="603"/>
              <w:rPr>
                <w:sz w:val="24"/>
              </w:rPr>
            </w:pPr>
            <w:r>
              <w:rPr>
                <w:sz w:val="24"/>
              </w:rPr>
              <w:t>умение вдевать нитку в иголку, завязывать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узелок;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пришивать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пуговицу,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вешалку;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(мешочек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</w:p>
          <w:p>
            <w:pPr>
              <w:pStyle w:val="11"/>
              <w:ind w:left="150" w:right="393"/>
              <w:rPr>
                <w:sz w:val="24"/>
              </w:rPr>
            </w:pPr>
            <w:r>
              <w:rPr>
                <w:sz w:val="24"/>
              </w:rPr>
              <w:t>фартучек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игольница)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иголку». Педагог закрепляет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аппликацию, используя кусочки 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(шелк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 зайчика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</w:p>
          <w:p>
            <w:pPr>
              <w:pStyle w:val="11"/>
              <w:tabs>
                <w:tab w:val="left" w:pos="1374"/>
                <w:tab w:val="left" w:pos="2279"/>
                <w:tab w:val="left" w:pos="3307"/>
                <w:tab w:val="left" w:pos="3819"/>
              </w:tabs>
              <w:ind w:left="150" w:right="388"/>
              <w:rPr>
                <w:sz w:val="24"/>
              </w:rPr>
            </w:pPr>
            <w:r>
              <w:rPr>
                <w:sz w:val="24"/>
              </w:rPr>
              <w:t>контур с помощью мелка и вырезать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задуманным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 природным материалом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 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птиц из желудей, шишек, косточек,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травы, веток, корней и других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композиции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(«Лесная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«Сказочные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герои»).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50" w:right="286"/>
              <w:rPr>
                <w:sz w:val="24"/>
              </w:rPr>
            </w:pPr>
            <w:r>
              <w:rPr>
                <w:sz w:val="24"/>
              </w:rPr>
              <w:t>экономно использовать материалы. Развивает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>
            <w:pPr>
              <w:pStyle w:val="11"/>
              <w:spacing w:before="2" w:line="247" w:lineRule="auto"/>
              <w:ind w:left="118" w:right="14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Народное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развивать у 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 создавать узоры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11"/>
              <w:spacing w:before="3" w:line="242" w:lineRule="auto"/>
              <w:ind w:left="150" w:right="487" w:hanging="32"/>
              <w:rPr>
                <w:sz w:val="24"/>
              </w:rPr>
            </w:pPr>
            <w:r>
              <w:rPr>
                <w:sz w:val="24"/>
              </w:rPr>
              <w:t>мотивам народных росписей, уже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и новых (городецкая, 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spacing w:line="274" w:lineRule="exact"/>
              <w:ind w:left="15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</w:p>
          <w:p>
            <w:pPr>
              <w:pStyle w:val="11"/>
              <w:spacing w:line="270" w:lineRule="atLeast"/>
              <w:ind w:left="150" w:right="88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20" w:h="16840"/>
          <w:pgMar w:top="1120" w:right="240" w:bottom="122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7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ind w:left="150" w:right="299"/>
              <w:rPr>
                <w:sz w:val="24"/>
              </w:rPr>
            </w:pPr>
            <w:r>
              <w:rPr>
                <w:sz w:val="24"/>
              </w:rPr>
              <w:t>округлых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завитков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 (от веточки и от конца завитка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 вертикально и горизонтально),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движение всей рукой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длинных линий, крупных 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 пальцами - при рисовании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и мелких деталей, коротких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(городец)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50" w:right="191"/>
              <w:rPr>
                <w:sz w:val="24"/>
              </w:rPr>
            </w:pPr>
            <w:r>
              <w:rPr>
                <w:sz w:val="24"/>
              </w:rPr>
              <w:t>другое.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 и в передаче формы, 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 линий или их тонкости, изящности,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ритмичности расположения линий и 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равномерности закрашивания 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переходы  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Педагог  учит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цветовую гамму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декоративного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pacing w:val="-1"/>
                <w:sz w:val="24"/>
              </w:rPr>
              <w:t>Закрепляет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>
            <w:pPr>
              <w:pStyle w:val="11"/>
              <w:ind w:left="150" w:right="525"/>
              <w:rPr>
                <w:sz w:val="24"/>
              </w:rPr>
            </w:pPr>
            <w:r>
              <w:rPr>
                <w:sz w:val="24"/>
              </w:rPr>
              <w:t>композиции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силуэтах предметов и игрушек; 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детьми игрушки.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при составлении декоративной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>
            <w:pPr>
              <w:pStyle w:val="11"/>
              <w:ind w:left="150" w:right="295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цветовую гамму.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лепки (налеп, углубленный рельеф),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5" w:hRule="atLeast"/>
        </w:trPr>
        <w:tc>
          <w:tcPr>
            <w:tcW w:w="3954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89"/>
              </w:numPr>
              <w:tabs>
                <w:tab w:val="left" w:pos="259"/>
              </w:tabs>
              <w:spacing w:before="0" w:after="0" w:line="240" w:lineRule="auto"/>
              <w:ind w:left="115" w:right="346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 конструкцию объекта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>
            <w:pPr>
              <w:pStyle w:val="11"/>
              <w:numPr>
                <w:ilvl w:val="0"/>
                <w:numId w:val="89"/>
              </w:numPr>
              <w:tabs>
                <w:tab w:val="left" w:pos="259"/>
              </w:tabs>
              <w:spacing w:before="0" w:after="0" w:line="240" w:lineRule="auto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>
            <w:pPr>
              <w:pStyle w:val="11"/>
              <w:ind w:right="102"/>
              <w:rPr>
                <w:sz w:val="24"/>
              </w:rPr>
            </w:pPr>
            <w:r>
              <w:rPr>
                <w:sz w:val="24"/>
              </w:rPr>
              <w:t>коллективной работы: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обязанности, 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соответствии с общим 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>
            <w:pPr>
              <w:pStyle w:val="11"/>
              <w:numPr>
                <w:ilvl w:val="0"/>
                <w:numId w:val="89"/>
              </w:numPr>
              <w:tabs>
                <w:tab w:val="left" w:pos="259"/>
              </w:tabs>
              <w:spacing w:before="0" w:after="0" w:line="240" w:lineRule="auto"/>
              <w:ind w:left="115" w:right="677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ind w:right="643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конструкторов;</w:t>
            </w:r>
          </w:p>
          <w:p>
            <w:pPr>
              <w:pStyle w:val="11"/>
              <w:numPr>
                <w:ilvl w:val="0"/>
                <w:numId w:val="89"/>
              </w:numPr>
              <w:tabs>
                <w:tab w:val="left" w:pos="259"/>
              </w:tabs>
              <w:spacing w:before="0" w:after="0" w:line="240" w:lineRule="auto"/>
              <w:ind w:left="115" w:right="415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конструктора,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>
            <w:pPr>
              <w:pStyle w:val="11"/>
              <w:numPr>
                <w:ilvl w:val="0"/>
                <w:numId w:val="89"/>
              </w:numPr>
              <w:tabs>
                <w:tab w:val="left" w:pos="259"/>
              </w:tabs>
              <w:spacing w:before="0" w:after="0" w:line="240" w:lineRule="auto"/>
              <w:ind w:left="115" w:right="173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70" w:lineRule="atLeast"/>
              <w:ind w:right="71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самостоятельную 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конструктивную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  <w:tc>
          <w:tcPr>
            <w:tcW w:w="5350" w:type="dxa"/>
          </w:tcPr>
          <w:p>
            <w:pPr>
              <w:pStyle w:val="11"/>
              <w:ind w:left="150" w:right="89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зданиям и сооружениям (жилые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Предлагает детям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отдельные конструктивные решения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>
            <w:pPr>
              <w:pStyle w:val="11"/>
              <w:ind w:left="150" w:right="87" w:hanging="32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пешеходов, мост для транспорта). Педагог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подходят для постройки, как их целесообразнее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скомбинировать;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  <w:p>
            <w:pPr>
              <w:pStyle w:val="11"/>
              <w:spacing w:line="235" w:lineRule="auto"/>
              <w:ind w:left="150" w:right="92" w:hanging="32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>
      <w:pPr>
        <w:spacing w:after="0" w:line="235" w:lineRule="auto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786" w:hRule="atLeast"/>
        </w:trPr>
        <w:tc>
          <w:tcPr>
            <w:tcW w:w="395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350" w:type="dxa"/>
          </w:tcPr>
          <w:p>
            <w:pPr>
              <w:pStyle w:val="11"/>
              <w:ind w:left="150" w:right="87"/>
              <w:jc w:val="both"/>
              <w:rPr>
                <w:sz w:val="24"/>
              </w:rPr>
            </w:pPr>
            <w:r>
              <w:rPr>
                <w:sz w:val="24"/>
              </w:rPr>
              <w:t>создавать различные модели (здания, самолеты,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 педагога, по собственному 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штифтами.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машины) по рисунку и по словесной 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разбирать конструкции при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киянки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6" w:hRule="atLeast"/>
        </w:trPr>
        <w:tc>
          <w:tcPr>
            <w:tcW w:w="3954" w:type="dxa"/>
          </w:tcPr>
          <w:p>
            <w:pPr>
              <w:pStyle w:val="11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90"/>
              </w:numPr>
              <w:tabs>
                <w:tab w:val="left" w:pos="259"/>
              </w:tabs>
              <w:spacing w:before="0" w:after="0" w:line="240" w:lineRule="auto"/>
              <w:ind w:left="115" w:right="298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Государственного гимна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>
            <w:pPr>
              <w:pStyle w:val="11"/>
              <w:numPr>
                <w:ilvl w:val="0"/>
                <w:numId w:val="90"/>
              </w:numPr>
              <w:tabs>
                <w:tab w:val="left" w:pos="259"/>
              </w:tabs>
              <w:spacing w:before="0" w:after="0" w:line="240" w:lineRule="auto"/>
              <w:ind w:left="115" w:right="489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>
            <w:pPr>
              <w:pStyle w:val="11"/>
              <w:numPr>
                <w:ilvl w:val="0"/>
                <w:numId w:val="90"/>
              </w:numPr>
              <w:tabs>
                <w:tab w:val="left" w:pos="259"/>
              </w:tabs>
              <w:spacing w:before="0" w:after="0" w:line="240" w:lineRule="auto"/>
              <w:ind w:left="115" w:right="473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детское 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 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самовыражении;</w:t>
            </w:r>
          </w:p>
          <w:p>
            <w:pPr>
              <w:pStyle w:val="11"/>
              <w:numPr>
                <w:ilvl w:val="0"/>
                <w:numId w:val="90"/>
              </w:numPr>
              <w:tabs>
                <w:tab w:val="left" w:pos="259"/>
              </w:tabs>
              <w:spacing w:before="0" w:after="0" w:line="240" w:lineRule="auto"/>
              <w:ind w:left="115" w:right="262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у детей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способности: поэтический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>
            <w:pPr>
              <w:pStyle w:val="11"/>
              <w:numPr>
                <w:ilvl w:val="0"/>
                <w:numId w:val="90"/>
              </w:numPr>
              <w:tabs>
                <w:tab w:val="left" w:pos="259"/>
              </w:tabs>
              <w:spacing w:before="0" w:after="0" w:line="240" w:lineRule="auto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</w:p>
          <w:p>
            <w:pPr>
              <w:pStyle w:val="11"/>
              <w:ind w:right="43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вызывать яркий 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 при восприятии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>
            <w:pPr>
              <w:pStyle w:val="11"/>
              <w:numPr>
                <w:ilvl w:val="0"/>
                <w:numId w:val="90"/>
              </w:numPr>
              <w:tabs>
                <w:tab w:val="left" w:pos="259"/>
              </w:tabs>
              <w:spacing w:before="0" w:after="0" w:line="240" w:lineRule="auto"/>
              <w:ind w:left="115" w:right="58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мира, 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и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>
            <w:pPr>
              <w:pStyle w:val="11"/>
              <w:numPr>
                <w:ilvl w:val="0"/>
                <w:numId w:val="90"/>
              </w:numPr>
              <w:tabs>
                <w:tab w:val="left" w:pos="259"/>
              </w:tabs>
              <w:spacing w:before="0" w:after="0" w:line="240" w:lineRule="auto"/>
              <w:ind w:left="115" w:right="718" w:firstLine="0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тембровый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</w:p>
          <w:p>
            <w:pPr>
              <w:pStyle w:val="11"/>
              <w:numPr>
                <w:ilvl w:val="0"/>
                <w:numId w:val="90"/>
              </w:numPr>
              <w:tabs>
                <w:tab w:val="left" w:pos="259"/>
              </w:tabs>
              <w:spacing w:before="0" w:after="0" w:line="240" w:lineRule="auto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</w:p>
          <w:p>
            <w:pPr>
              <w:pStyle w:val="11"/>
              <w:spacing w:before="1" w:line="237" w:lineRule="auto"/>
              <w:ind w:right="25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формированию певческого голоса;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развивать у детей </w:t>
            </w:r>
            <w:r>
              <w:rPr>
                <w:sz w:val="24"/>
              </w:rPr>
              <w:t>навык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</w:tc>
        <w:tc>
          <w:tcPr>
            <w:tcW w:w="5350" w:type="dxa"/>
          </w:tcPr>
          <w:p>
            <w:pPr>
              <w:pStyle w:val="11"/>
              <w:spacing w:line="237" w:lineRule="auto"/>
              <w:ind w:left="150" w:hanging="32"/>
              <w:rPr>
                <w:sz w:val="24"/>
              </w:rPr>
            </w:pPr>
            <w:r>
              <w:rPr>
                <w:b/>
                <w:sz w:val="24"/>
              </w:rPr>
              <w:t xml:space="preserve">Слушание: </w:t>
            </w:r>
            <w:r>
              <w:rPr>
                <w:sz w:val="24"/>
              </w:rPr>
              <w:t>педагог развивает у детей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квинты</w:t>
            </w:r>
          </w:p>
          <w:p>
            <w:pPr>
              <w:pStyle w:val="11"/>
              <w:ind w:left="118" w:right="966" w:firstLine="32"/>
              <w:rPr>
                <w:sz w:val="24"/>
              </w:rPr>
            </w:pPr>
            <w:r>
              <w:rPr>
                <w:sz w:val="24"/>
              </w:rPr>
              <w:t>- терции; обогащает впечатления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 вкус, развивает</w:t>
            </w:r>
          </w:p>
          <w:p>
            <w:pPr>
              <w:pStyle w:val="11"/>
              <w:ind w:left="118" w:right="339"/>
              <w:rPr>
                <w:sz w:val="24"/>
              </w:rPr>
            </w:pPr>
            <w:r>
              <w:rPr>
                <w:sz w:val="24"/>
              </w:rPr>
              <w:t>музыкальную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мышления, фантазии, памяти, слуха;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знакомит детей с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 понятиями 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симфонический</w:t>
            </w:r>
          </w:p>
          <w:p>
            <w:pPr>
              <w:pStyle w:val="11"/>
              <w:ind w:left="118"/>
              <w:rPr>
                <w:sz w:val="24"/>
              </w:rPr>
            </w:pPr>
            <w:r>
              <w:rPr>
                <w:sz w:val="24"/>
              </w:rPr>
              <w:t>концерт),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18" w:right="172"/>
              <w:rPr>
                <w:sz w:val="24"/>
              </w:rPr>
            </w:pPr>
            <w:r>
              <w:rPr>
                <w:sz w:val="24"/>
              </w:rPr>
              <w:t>музыкантов (русских, зарубежных и так 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знакомит детей с мелодией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>
            <w:pPr>
              <w:pStyle w:val="11"/>
              <w:ind w:left="118" w:right="1094"/>
              <w:rPr>
                <w:sz w:val="24"/>
              </w:rPr>
            </w:pPr>
            <w:r>
              <w:rPr>
                <w:b/>
                <w:sz w:val="24"/>
              </w:rPr>
              <w:t xml:space="preserve">Пение: </w:t>
            </w:r>
            <w:r>
              <w:rPr>
                <w:sz w:val="24"/>
              </w:rPr>
              <w:t>педагог совершенствует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вокально­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слуховую</w:t>
            </w:r>
          </w:p>
          <w:p>
            <w:pPr>
              <w:pStyle w:val="11"/>
              <w:ind w:left="118" w:right="121"/>
              <w:rPr>
                <w:sz w:val="24"/>
              </w:rPr>
            </w:pPr>
            <w:r>
              <w:rPr>
                <w:sz w:val="24"/>
              </w:rPr>
              <w:t>координацию; закрепляет у детей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выразительного исполнения песен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от до первой октавы до ре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октавы; учит брать дыхание и удерживать его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 фразы; обращает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артикуляцию (дикцию); закрепляет умение 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 индивидуально и коллективно,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>
            <w:pPr>
              <w:pStyle w:val="11"/>
              <w:ind w:left="118" w:right="848"/>
              <w:rPr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</w:p>
          <w:p>
            <w:pPr>
              <w:pStyle w:val="11"/>
              <w:ind w:left="118" w:right="275"/>
              <w:jc w:val="both"/>
              <w:rPr>
                <w:sz w:val="24"/>
              </w:rPr>
            </w:pPr>
            <w:r>
              <w:rPr>
                <w:sz w:val="24"/>
              </w:rPr>
              <w:t>используя в качестве образца 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песни; поощряет желание детей 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импровизировать мелодии на заданную тему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него, используя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</w:p>
          <w:p>
            <w:pPr>
              <w:pStyle w:val="11"/>
              <w:ind w:left="118" w:right="248"/>
              <w:rPr>
                <w:sz w:val="24"/>
              </w:rPr>
            </w:pPr>
            <w:r>
              <w:rPr>
                <w:sz w:val="24"/>
              </w:rPr>
              <w:t>знакомые песни, музыкальные пьесы и танцы.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Музыкально-ритмические движения: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 дальнейшему развитию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танцевальных 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 выразительно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18" w:right="247"/>
              <w:rPr>
                <w:sz w:val="24"/>
              </w:rPr>
            </w:pPr>
            <w:r>
              <w:rPr>
                <w:sz w:val="24"/>
              </w:rPr>
              <w:t>ритмично двигаться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характером музыки, передавая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эмоционально-образное содержание;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5" w:hRule="atLeast"/>
        </w:trPr>
        <w:tc>
          <w:tcPr>
            <w:tcW w:w="3954" w:type="dxa"/>
          </w:tcPr>
          <w:p>
            <w:pPr>
              <w:pStyle w:val="11"/>
              <w:numPr>
                <w:ilvl w:val="0"/>
                <w:numId w:val="91"/>
              </w:numPr>
              <w:tabs>
                <w:tab w:val="left" w:pos="255"/>
              </w:tabs>
              <w:spacing w:before="0" w:after="0" w:line="237" w:lineRule="auto"/>
              <w:ind w:left="115" w:right="581" w:firstLine="0"/>
              <w:jc w:val="left"/>
              <w:rPr>
                <w:sz w:val="24"/>
              </w:rPr>
            </w:pPr>
            <w:r>
              <w:rPr>
                <w:sz w:val="24"/>
              </w:rPr>
              <w:t>обучать детей игре на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инструментах;</w:t>
            </w:r>
          </w:p>
          <w:p>
            <w:pPr>
              <w:pStyle w:val="11"/>
              <w:ind w:right="275"/>
              <w:rPr>
                <w:sz w:val="24"/>
              </w:rPr>
            </w:pPr>
            <w:r>
              <w:rPr>
                <w:sz w:val="24"/>
              </w:rPr>
              <w:t>знакомить детей с элементарными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понятиями;</w:t>
            </w:r>
          </w:p>
          <w:p>
            <w:pPr>
              <w:pStyle w:val="11"/>
              <w:numPr>
                <w:ilvl w:val="0"/>
                <w:numId w:val="91"/>
              </w:numPr>
              <w:tabs>
                <w:tab w:val="left" w:pos="259"/>
              </w:tabs>
              <w:spacing w:before="0" w:after="0" w:line="240" w:lineRule="auto"/>
              <w:ind w:left="115" w:right="237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досуге;</w:t>
            </w:r>
          </w:p>
        </w:tc>
        <w:tc>
          <w:tcPr>
            <w:tcW w:w="5350" w:type="dxa"/>
          </w:tcPr>
          <w:p>
            <w:pPr>
              <w:pStyle w:val="11"/>
              <w:ind w:left="118" w:right="177" w:firstLine="32"/>
              <w:rPr>
                <w:sz w:val="24"/>
              </w:rPr>
            </w:pPr>
            <w:r>
              <w:rPr>
                <w:sz w:val="24"/>
              </w:rPr>
              <w:t>(русские, белорусские, украинские и так 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развивает у детей 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 различных образов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>
            <w:pPr>
              <w:pStyle w:val="11"/>
              <w:spacing w:line="237" w:lineRule="auto"/>
              <w:ind w:left="118"/>
              <w:rPr>
                <w:sz w:val="24"/>
              </w:rPr>
            </w:pPr>
            <w:r>
              <w:rPr>
                <w:b/>
                <w:sz w:val="24"/>
              </w:rPr>
              <w:t>Музыкально-игровое и танцевальное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>
            <w:pPr>
              <w:pStyle w:val="11"/>
              <w:ind w:left="118" w:right="189"/>
              <w:rPr>
                <w:sz w:val="24"/>
              </w:rPr>
            </w:pPr>
            <w:r>
              <w:rPr>
                <w:sz w:val="24"/>
              </w:rPr>
              <w:t>творческой активности детей в доступных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 исполнительской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и тому подобное);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 под музыку 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(лыжник, конькобежец, наездник,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рыбак; лукавый котик и сердитый козлик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подобное); помогает придумывать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 содержание песни; 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самостоятельно искать способ передачи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 музыкальных образов.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музыкальные способности; 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>
            <w:pPr>
              <w:pStyle w:val="11"/>
              <w:ind w:left="150" w:right="217" w:hanging="32"/>
              <w:rPr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знакомит детей с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в исполнении на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и в оркестровой обработке;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играть на металлофоне, свирели, 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электронных музыкальных 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народных музыкальных 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трещотках,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треугольниках;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 музыкальные произведения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оркестре и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>
            <w:pPr>
              <w:pStyle w:val="11"/>
              <w:ind w:left="150" w:right="250" w:hanging="32"/>
              <w:rPr>
                <w:sz w:val="24"/>
              </w:rPr>
            </w:pPr>
            <w:r>
              <w:rPr>
                <w:sz w:val="24"/>
              </w:rPr>
              <w:t>Педагог активизирует использование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 движений, игру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инструментах,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 различных видах 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для реализации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586" w:hRule="atLeast"/>
        </w:trPr>
        <w:tc>
          <w:tcPr>
            <w:tcW w:w="3954" w:type="dxa"/>
          </w:tcPr>
          <w:p>
            <w:pPr>
              <w:pStyle w:val="11"/>
              <w:spacing w:line="237" w:lineRule="auto"/>
              <w:ind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92"/>
              </w:numPr>
              <w:tabs>
                <w:tab w:val="left" w:pos="259"/>
              </w:tabs>
              <w:spacing w:before="0" w:after="0" w:line="240" w:lineRule="auto"/>
              <w:ind w:left="115" w:right="360" w:firstLine="0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приобщение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театральному искусству 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знакомство с историей 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жанрами, устройством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профессиями;</w:t>
            </w:r>
          </w:p>
          <w:p>
            <w:pPr>
              <w:pStyle w:val="11"/>
              <w:numPr>
                <w:ilvl w:val="0"/>
                <w:numId w:val="92"/>
              </w:numPr>
              <w:tabs>
                <w:tab w:val="left" w:pos="259"/>
              </w:tabs>
              <w:spacing w:before="0" w:after="0" w:line="240" w:lineRule="auto"/>
              <w:ind w:left="115" w:right="356" w:firstLine="0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продолжать знакомить детей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 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92"/>
              </w:numPr>
              <w:tabs>
                <w:tab w:val="left" w:pos="259"/>
              </w:tabs>
              <w:spacing w:before="0" w:after="0" w:line="235" w:lineRule="auto"/>
              <w:ind w:left="115" w:right="529" w:firstLine="0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развивать у детей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по предложенной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</w:p>
        </w:tc>
        <w:tc>
          <w:tcPr>
            <w:tcW w:w="5350" w:type="dxa"/>
          </w:tcPr>
          <w:p>
            <w:pPr>
              <w:pStyle w:val="11"/>
              <w:ind w:left="150" w:right="139" w:hanging="32"/>
              <w:rPr>
                <w:sz w:val="24"/>
              </w:rPr>
            </w:pPr>
            <w:r>
              <w:rPr>
                <w:sz w:val="24"/>
              </w:rPr>
              <w:t>Педагог развивает самостоятельность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театрализованных 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литературный и музыкальный материал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 постановки; развивает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50" w:right="481"/>
              <w:rPr>
                <w:sz w:val="24"/>
              </w:rPr>
            </w:pPr>
            <w:r>
              <w:rPr>
                <w:sz w:val="24"/>
              </w:rPr>
              <w:t>декораций к спектаклю; умение распределять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собой обязанности и роли;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 самостоятельность, эстетический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образа; отчетливость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>
            <w:pPr>
              <w:pStyle w:val="11"/>
              <w:spacing w:line="272" w:lineRule="exact"/>
              <w:ind w:left="150" w:right="452"/>
              <w:rPr>
                <w:sz w:val="24"/>
              </w:rPr>
            </w:pPr>
            <w:r>
              <w:rPr>
                <w:sz w:val="24"/>
              </w:rPr>
              <w:t>выразительности (поза, жесты, 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5" w:hRule="atLeast"/>
        </w:trPr>
        <w:tc>
          <w:tcPr>
            <w:tcW w:w="3954" w:type="dxa"/>
          </w:tcPr>
          <w:p>
            <w:pPr>
              <w:pStyle w:val="11"/>
              <w:rPr>
                <w:sz w:val="24"/>
              </w:rPr>
            </w:pPr>
            <w:r>
              <w:rPr>
                <w:w w:val="105"/>
                <w:sz w:val="24"/>
              </w:rPr>
              <w:t>декорации и персонажей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(бумага,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ткань, бросового материала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>
            <w:pPr>
              <w:pStyle w:val="11"/>
              <w:numPr>
                <w:ilvl w:val="0"/>
                <w:numId w:val="93"/>
              </w:numPr>
              <w:tabs>
                <w:tab w:val="left" w:pos="259"/>
              </w:tabs>
              <w:spacing w:before="0" w:after="0" w:line="240" w:lineRule="auto"/>
              <w:ind w:left="115" w:right="308" w:firstLine="0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продолжать развивать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передавать 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мимики, жеста, движения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интонационно-образной речи;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 развивать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кукловождения в 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 системах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(перчаточными, тростевыми,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марионеткам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</w:p>
          <w:p>
            <w:pPr>
              <w:pStyle w:val="11"/>
              <w:numPr>
                <w:ilvl w:val="0"/>
                <w:numId w:val="93"/>
              </w:numPr>
              <w:tabs>
                <w:tab w:val="left" w:pos="259"/>
              </w:tabs>
              <w:spacing w:before="0" w:after="0" w:line="240" w:lineRule="auto"/>
              <w:ind w:left="115" w:right="286" w:firstLine="0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 свои действия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партнерами,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приучать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 действия 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</w:p>
          <w:p>
            <w:pPr>
              <w:pStyle w:val="11"/>
              <w:numPr>
                <w:ilvl w:val="0"/>
                <w:numId w:val="93"/>
              </w:numPr>
              <w:tabs>
                <w:tab w:val="left" w:pos="259"/>
              </w:tabs>
              <w:spacing w:before="0" w:after="0" w:line="240" w:lineRule="auto"/>
              <w:ind w:left="115" w:right="42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поощрять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творческих театральных,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режиссерских играх и 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 сюжетов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 в них изменений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 новых 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введение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>
            <w:pPr>
              <w:pStyle w:val="11"/>
              <w:numPr>
                <w:ilvl w:val="0"/>
                <w:numId w:val="93"/>
              </w:numPr>
              <w:tabs>
                <w:tab w:val="left" w:pos="259"/>
              </w:tabs>
              <w:spacing w:before="0" w:after="0" w:line="240" w:lineRule="auto"/>
              <w:ind w:left="115" w:right="675" w:firstLine="0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поощрять 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</w:tc>
        <w:tc>
          <w:tcPr>
            <w:tcW w:w="5350" w:type="dxa"/>
          </w:tcPr>
          <w:p>
            <w:pPr>
              <w:pStyle w:val="11"/>
              <w:ind w:left="150" w:right="187"/>
              <w:rPr>
                <w:sz w:val="24"/>
              </w:rPr>
            </w:pPr>
            <w:r>
              <w:rPr>
                <w:sz w:val="24"/>
              </w:rPr>
              <w:t>театру. Педагог учит детей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 детей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театра (бибабо, пальчиковый, театр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 картинок, перчаточный, кукольный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 Воспитывает навыки 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приобщает к театральному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просмотр театральных постановок,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видеоматериалов; рассказывает о 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 профессиях. Знакомит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погружения в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костюм, грим и другое) 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особенности. 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использовать разные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ind w:left="150" w:right="135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>
            <w:pPr>
              <w:pStyle w:val="11"/>
              <w:ind w:left="150" w:right="683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вносить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>
            <w:pPr>
              <w:pStyle w:val="11"/>
              <w:ind w:left="150" w:right="177"/>
              <w:rPr>
                <w:sz w:val="24"/>
              </w:rPr>
            </w:pPr>
            <w:r>
              <w:rPr>
                <w:sz w:val="24"/>
              </w:rPr>
              <w:t>передавая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</w:p>
          <w:p>
            <w:pPr>
              <w:pStyle w:val="11"/>
              <w:ind w:left="150" w:right="56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  <w:p>
            <w:pPr>
              <w:pStyle w:val="11"/>
              <w:ind w:left="15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>
            <w:pPr>
              <w:pStyle w:val="11"/>
              <w:ind w:left="150" w:right="231"/>
              <w:rPr>
                <w:sz w:val="24"/>
              </w:rPr>
            </w:pPr>
            <w:r>
              <w:rPr>
                <w:sz w:val="24"/>
              </w:rPr>
              <w:t>самостоятельно придумывать детали костюма;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действовать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речью.</w:t>
            </w:r>
          </w:p>
          <w:p>
            <w:pPr>
              <w:pStyle w:val="11"/>
              <w:spacing w:line="237" w:lineRule="auto"/>
              <w:ind w:left="150" w:right="418"/>
              <w:rPr>
                <w:sz w:val="24"/>
              </w:rPr>
            </w:pPr>
            <w:r>
              <w:rPr>
                <w:sz w:val="24"/>
              </w:rPr>
              <w:t>Педагог формирует умение проводить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2" w:hRule="atLeast"/>
        </w:trPr>
        <w:tc>
          <w:tcPr>
            <w:tcW w:w="3954" w:type="dxa"/>
          </w:tcPr>
          <w:p>
            <w:pPr>
              <w:pStyle w:val="11"/>
              <w:spacing w:line="237" w:lineRule="auto"/>
              <w:ind w:right="14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11"/>
              <w:numPr>
                <w:ilvl w:val="0"/>
                <w:numId w:val="94"/>
              </w:numPr>
              <w:tabs>
                <w:tab w:val="left" w:pos="259"/>
              </w:tabs>
              <w:spacing w:before="0" w:after="0" w:line="240" w:lineRule="auto"/>
              <w:ind w:left="115" w:right="211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полезной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</w:p>
          <w:p>
            <w:pPr>
              <w:pStyle w:val="11"/>
              <w:numPr>
                <w:ilvl w:val="0"/>
                <w:numId w:val="94"/>
              </w:numPr>
              <w:tabs>
                <w:tab w:val="left" w:pos="259"/>
              </w:tabs>
              <w:spacing w:before="0" w:after="0" w:line="240" w:lineRule="auto"/>
              <w:ind w:left="115" w:right="320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 соблюдай 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(доброжелательность,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уважение);</w:t>
            </w:r>
          </w:p>
          <w:p>
            <w:pPr>
              <w:pStyle w:val="11"/>
              <w:numPr>
                <w:ilvl w:val="0"/>
                <w:numId w:val="94"/>
              </w:numPr>
              <w:tabs>
                <w:tab w:val="left" w:pos="259"/>
              </w:tabs>
              <w:spacing w:before="0" w:after="0" w:line="240" w:lineRule="auto"/>
              <w:ind w:left="115" w:right="536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 культуре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поддерживать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полученные 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 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>
            <w:pPr>
              <w:pStyle w:val="11"/>
              <w:numPr>
                <w:ilvl w:val="0"/>
                <w:numId w:val="94"/>
              </w:numPr>
              <w:tabs>
                <w:tab w:val="left" w:pos="255"/>
              </w:tabs>
              <w:spacing w:before="0" w:after="0" w:line="272" w:lineRule="exact"/>
              <w:ind w:left="255" w:right="0" w:hanging="14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уважительное</w:t>
            </w:r>
          </w:p>
        </w:tc>
        <w:tc>
          <w:tcPr>
            <w:tcW w:w="5350" w:type="dxa"/>
          </w:tcPr>
          <w:p>
            <w:pPr>
              <w:pStyle w:val="11"/>
              <w:ind w:left="150" w:right="89" w:hanging="32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конструирование и так далее). 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со сверстниками, педагогами и гостями.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расширяет знания детей об обычаях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к культуре других этносов.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удовлетворения от участия в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 деятельности.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Поддерживает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4"/>
        <w:gridCol w:w="5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3954" w:type="dxa"/>
          </w:tcPr>
          <w:p>
            <w:pPr>
              <w:pStyle w:val="11"/>
              <w:ind w:right="451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>
            <w:pPr>
              <w:pStyle w:val="11"/>
              <w:numPr>
                <w:ilvl w:val="0"/>
                <w:numId w:val="95"/>
              </w:numPr>
              <w:tabs>
                <w:tab w:val="left" w:pos="259"/>
              </w:tabs>
              <w:spacing w:before="0" w:after="0" w:line="242" w:lineRule="auto"/>
              <w:ind w:left="115" w:right="89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 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95"/>
              </w:numPr>
              <w:tabs>
                <w:tab w:val="left" w:pos="259"/>
              </w:tabs>
              <w:spacing w:before="0" w:after="0" w:line="261" w:lineRule="exact"/>
              <w:ind w:left="259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</w:p>
          <w:p>
            <w:pPr>
              <w:pStyle w:val="11"/>
              <w:spacing w:line="242" w:lineRule="auto"/>
              <w:ind w:right="593"/>
              <w:rPr>
                <w:sz w:val="24"/>
              </w:rPr>
            </w:pPr>
            <w:r>
              <w:rPr>
                <w:sz w:val="24"/>
              </w:rPr>
              <w:t>объединения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(танцевальный</w:t>
            </w:r>
          </w:p>
          <w:p>
            <w:pPr>
              <w:pStyle w:val="11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кружок,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  <w:tc>
          <w:tcPr>
            <w:tcW w:w="5350" w:type="dxa"/>
          </w:tcPr>
          <w:p>
            <w:pPr>
              <w:pStyle w:val="11"/>
              <w:ind w:left="0"/>
              <w:rPr>
                <w:sz w:val="26"/>
              </w:rPr>
            </w:pPr>
          </w:p>
        </w:tc>
      </w:tr>
    </w:tbl>
    <w:p>
      <w:pPr>
        <w:pStyle w:val="7"/>
        <w:ind w:left="0"/>
        <w:jc w:val="left"/>
        <w:rPr>
          <w:b/>
          <w:i/>
          <w:sz w:val="20"/>
        </w:rPr>
      </w:pPr>
    </w:p>
    <w:p>
      <w:pPr>
        <w:pStyle w:val="7"/>
        <w:spacing w:before="228" w:line="362" w:lineRule="auto"/>
        <w:ind w:right="909" w:firstLine="704"/>
        <w:jc w:val="left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 «Художественно-эстетическое развитие» 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ценностям «Культура»</w:t>
      </w:r>
      <w:r>
        <w:rPr>
          <w:spacing w:val="-16"/>
        </w:rPr>
        <w:t xml:space="preserve"> </w:t>
      </w:r>
      <w:r>
        <w:t>и 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предполагает: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2" w:after="0" w:line="360" w:lineRule="auto"/>
        <w:ind w:left="920" w:right="1570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0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(природного,</w:t>
      </w:r>
    </w:p>
    <w:p>
      <w:pPr>
        <w:pStyle w:val="7"/>
        <w:spacing w:before="6" w:line="355" w:lineRule="auto"/>
        <w:ind w:right="909"/>
        <w:jc w:val="left"/>
      </w:pPr>
      <w:r>
        <w:t>бытового,</w:t>
      </w:r>
      <w:r>
        <w:rPr>
          <w:spacing w:val="-4"/>
        </w:rPr>
        <w:t xml:space="preserve"> </w:t>
      </w:r>
      <w:r>
        <w:t>социального),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произведениям</w:t>
      </w:r>
      <w:r>
        <w:rPr>
          <w:spacing w:val="-8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видов,</w:t>
      </w:r>
      <w:r>
        <w:rPr>
          <w:spacing w:val="-4"/>
        </w:rPr>
        <w:t xml:space="preserve"> </w:t>
      </w:r>
      <w:r>
        <w:t>жанров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стилей</w:t>
      </w:r>
      <w:r>
        <w:rPr>
          <w:spacing w:val="-67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 с возрастными особенностями);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4" w:after="0" w:line="357" w:lineRule="auto"/>
        <w:ind w:left="920" w:right="959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1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7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1530" w:firstLine="0"/>
        <w:jc w:val="left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 миру для гармонизации внешнего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>
      <w:pPr>
        <w:pStyle w:val="7"/>
        <w:spacing w:line="357" w:lineRule="auto"/>
        <w:ind w:right="909"/>
        <w:jc w:val="left"/>
      </w:pPr>
      <w:r>
        <w:t>создание условий для раскрытия детьми базовых ценностей и их</w:t>
      </w:r>
      <w:r>
        <w:rPr>
          <w:spacing w:val="1"/>
        </w:rPr>
        <w:t xml:space="preserve"> </w:t>
      </w:r>
      <w:r>
        <w:t>проживания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художественно-творческой</w:t>
      </w:r>
      <w:r>
        <w:rPr>
          <w:spacing w:val="-11"/>
        </w:rPr>
        <w:t xml:space="preserve"> </w:t>
      </w:r>
      <w:r>
        <w:t>деятельности;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5" w:after="0" w:line="360" w:lineRule="auto"/>
        <w:ind w:left="920" w:right="1622" w:firstLine="0"/>
        <w:jc w:val="left"/>
        <w:rPr>
          <w:sz w:val="28"/>
        </w:rPr>
      </w:pPr>
      <w:r>
        <w:rPr>
          <w:sz w:val="28"/>
        </w:rPr>
        <w:t>формирование целостной картины мира на основе 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и эмоционально-образного способов его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7"/>
        <w:spacing w:line="360" w:lineRule="auto"/>
        <w:ind w:right="1218"/>
        <w:jc w:val="left"/>
        <w:sectPr>
          <w:pgSz w:w="11920" w:h="16840"/>
          <w:pgMar w:top="1120" w:right="240" w:bottom="1160" w:left="780" w:header="0" w:footer="966" w:gutter="0"/>
          <w:cols w:space="720" w:num="1"/>
        </w:sectPr>
      </w:pPr>
      <w:r>
        <w:t>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 каждого ребёнка с учётом его индивидуальности, поддержка</w:t>
      </w:r>
      <w:r>
        <w:rPr>
          <w:spacing w:val="-67"/>
        </w:rPr>
        <w:t xml:space="preserve"> </w:t>
      </w:r>
      <w:r>
        <w:t>его готовности к творческой самореализации и сотворчеству 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(детьми</w:t>
      </w:r>
      <w:r>
        <w:rPr>
          <w:spacing w:val="5"/>
        </w:rPr>
        <w:t xml:space="preserve"> </w:t>
      </w:r>
      <w:r>
        <w:t>и взрослыми).</w:t>
      </w:r>
    </w:p>
    <w:p>
      <w:pPr>
        <w:spacing w:before="89"/>
        <w:ind w:right="1122" w:firstLine="3780" w:firstLineChars="1350"/>
        <w:jc w:val="both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</w:p>
    <w:p>
      <w:pPr>
        <w:spacing w:before="154"/>
        <w:ind w:left="1143" w:right="1123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«Физическое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>
      <w:pPr>
        <w:pStyle w:val="7"/>
        <w:spacing w:before="7"/>
        <w:ind w:left="0"/>
        <w:jc w:val="left"/>
        <w:rPr>
          <w:i/>
          <w:sz w:val="25"/>
        </w:rPr>
      </w:pPr>
    </w:p>
    <w:p>
      <w:pPr>
        <w:pStyle w:val="3"/>
        <w:spacing w:before="88" w:after="6" w:line="357" w:lineRule="auto"/>
        <w:ind w:left="3573" w:right="1020" w:hanging="2522"/>
        <w:jc w:val="left"/>
      </w:pPr>
      <w:r>
        <w:t>С содержание психолого-педагогической работы в разных возрастных</w:t>
      </w:r>
      <w:r>
        <w:rPr>
          <w:spacing w:val="-67"/>
        </w:rPr>
        <w:t xml:space="preserve"> </w:t>
      </w:r>
      <w:r>
        <w:t>группах (обязательная</w:t>
      </w:r>
      <w:r>
        <w:rPr>
          <w:spacing w:val="3"/>
        </w:rPr>
        <w:t xml:space="preserve"> </w:t>
      </w:r>
      <w:r>
        <w:t>часть)</w:t>
      </w: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75" w:lineRule="exact"/>
              <w:ind w:left="2109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lang w:val="ru-RU"/>
              </w:rPr>
              <w:t>Г</w:t>
            </w:r>
            <w:r>
              <w:rPr>
                <w:b/>
                <w:i/>
                <w:sz w:val="24"/>
              </w:rPr>
              <w:t>руппа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раннего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(от </w:t>
            </w:r>
            <w:r>
              <w:rPr>
                <w:rFonts w:hint="default"/>
                <w:b/>
                <w:i/>
                <w:sz w:val="24"/>
                <w:lang w:val="ru-RU"/>
              </w:rPr>
              <w:t>1 до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881" w:type="dxa"/>
          </w:tcPr>
          <w:p>
            <w:pPr>
              <w:pStyle w:val="11"/>
              <w:spacing w:before="12" w:line="225" w:lineRule="auto"/>
              <w:ind w:left="259" w:right="237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22" w:type="dxa"/>
          </w:tcPr>
          <w:p>
            <w:pPr>
              <w:pStyle w:val="11"/>
              <w:spacing w:line="275" w:lineRule="exact"/>
              <w:ind w:left="3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6" w:hRule="atLeast"/>
        </w:trPr>
        <w:tc>
          <w:tcPr>
            <w:tcW w:w="3881" w:type="dxa"/>
          </w:tcPr>
          <w:p>
            <w:pPr>
              <w:pStyle w:val="11"/>
              <w:numPr>
                <w:ilvl w:val="0"/>
                <w:numId w:val="96"/>
              </w:numPr>
              <w:tabs>
                <w:tab w:val="left" w:pos="255"/>
              </w:tabs>
              <w:spacing w:before="0" w:after="0" w:line="240" w:lineRule="auto"/>
              <w:ind w:left="115" w:right="161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двигательный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(бросание,</w:t>
            </w:r>
          </w:p>
          <w:p>
            <w:pPr>
              <w:pStyle w:val="11"/>
              <w:ind w:right="248"/>
              <w:rPr>
                <w:sz w:val="24"/>
              </w:rPr>
            </w:pPr>
            <w:r>
              <w:rPr>
                <w:sz w:val="24"/>
              </w:rPr>
              <w:t>катание, ловля, ползанье, лазанье,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ходьба, бег, прыжки),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 и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>
            <w:pPr>
              <w:pStyle w:val="11"/>
              <w:numPr>
                <w:ilvl w:val="0"/>
                <w:numId w:val="96"/>
              </w:numPr>
              <w:tabs>
                <w:tab w:val="left" w:pos="259"/>
              </w:tabs>
              <w:spacing w:before="0" w:after="0" w:line="240" w:lineRule="auto"/>
              <w:ind w:left="115" w:right="676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равновесие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ориентировку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>
            <w:pPr>
              <w:pStyle w:val="11"/>
              <w:numPr>
                <w:ilvl w:val="0"/>
                <w:numId w:val="96"/>
              </w:numPr>
              <w:tabs>
                <w:tab w:val="left" w:pos="259"/>
              </w:tabs>
              <w:spacing w:before="0" w:after="0" w:line="240" w:lineRule="auto"/>
              <w:ind w:left="115" w:right="197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 у детей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в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подгруппах;</w:t>
            </w:r>
          </w:p>
          <w:p>
            <w:pPr>
              <w:pStyle w:val="11"/>
              <w:numPr>
                <w:ilvl w:val="0"/>
                <w:numId w:val="96"/>
              </w:numPr>
              <w:tabs>
                <w:tab w:val="left" w:pos="259"/>
              </w:tabs>
              <w:spacing w:before="0" w:after="0" w:line="240" w:lineRule="auto"/>
              <w:ind w:left="115" w:right="814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>
            <w:pPr>
              <w:pStyle w:val="11"/>
              <w:numPr>
                <w:ilvl w:val="0"/>
                <w:numId w:val="96"/>
              </w:numPr>
              <w:tabs>
                <w:tab w:val="left" w:pos="259"/>
              </w:tabs>
              <w:spacing w:before="0" w:after="0" w:line="240" w:lineRule="auto"/>
              <w:ind w:left="115" w:right="110" w:firstLine="0"/>
              <w:jc w:val="left"/>
              <w:rPr>
                <w:sz w:val="24"/>
              </w:rPr>
            </w:pPr>
            <w:r>
              <w:rPr>
                <w:sz w:val="24"/>
              </w:rPr>
              <w:t>укреплять здоровье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422" w:type="dxa"/>
          </w:tcPr>
          <w:p>
            <w:pPr>
              <w:pStyle w:val="11"/>
              <w:ind w:right="3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 общеразвивающие и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упражнения в различных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физкультурно­ оздоровительной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(утренняя гимнастика, физкультурные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 индивидуальная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движений и другое),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Педагог побуждает детей совместно играть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 действовать 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 сигнал. Оптимизирует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предупреждая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утомление, осуществляет помощь и страховку,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гигиены и проявлять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 навыки.</w:t>
            </w:r>
          </w:p>
          <w:p>
            <w:pPr>
              <w:pStyle w:val="11"/>
              <w:spacing w:line="237" w:lineRule="auto"/>
              <w:ind w:right="805"/>
              <w:rPr>
                <w:sz w:val="24"/>
              </w:rPr>
            </w:pPr>
            <w:r>
              <w:rPr>
                <w:sz w:val="24"/>
              </w:rPr>
              <w:t>Основная гимнастика (основные 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>
            <w:pPr>
              <w:pStyle w:val="11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>
            <w:pPr>
              <w:pStyle w:val="11"/>
              <w:ind w:right="216"/>
              <w:rPr>
                <w:sz w:val="24"/>
              </w:rPr>
            </w:pPr>
            <w:r>
              <w:rPr>
                <w:sz w:val="24"/>
              </w:rPr>
              <w:t>бросание, катание, ловля: скатывание мяча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доске; прокатывание мяча педагогу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двумя руками стоя и сидя (расстояние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дугу,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воротца; остановка</w:t>
            </w:r>
          </w:p>
          <w:p>
            <w:pPr>
              <w:pStyle w:val="11"/>
              <w:ind w:right="131"/>
              <w:rPr>
                <w:sz w:val="24"/>
              </w:rPr>
            </w:pPr>
            <w:r>
              <w:rPr>
                <w:sz w:val="24"/>
              </w:rPr>
              <w:t>катящегося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бросание мяча от груди двумя руками, снизу,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головы; бросание предмета в 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и вдаль с расстояния 100-125 см двумя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рукой; перебрасывание мяча через 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</w:p>
          <w:p>
            <w:pPr>
              <w:pStyle w:val="11"/>
              <w:spacing w:line="270" w:lineRule="atLeast"/>
              <w:ind w:right="669"/>
              <w:rPr>
                <w:sz w:val="24"/>
              </w:rPr>
            </w:pPr>
            <w:r>
              <w:rPr>
                <w:sz w:val="24"/>
              </w:rPr>
              <w:t>1-1,5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20" w:h="16840"/>
          <w:pgMar w:top="160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ind w:right="126"/>
              <w:rPr>
                <w:sz w:val="24"/>
              </w:rPr>
            </w:pPr>
            <w:r>
              <w:rPr>
                <w:sz w:val="24"/>
              </w:rPr>
              <w:t>ползание и лазанье: ползание на животе,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 до погремушки (флажка) 3-4 м (взяв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её, встать, выпрямиться), по доске, лежащей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</w:p>
          <w:p>
            <w:pPr>
              <w:pStyle w:val="11"/>
              <w:ind w:right="138"/>
              <w:rPr>
                <w:sz w:val="24"/>
              </w:rPr>
            </w:pPr>
            <w:r>
              <w:rPr>
                <w:sz w:val="24"/>
              </w:rPr>
              <w:t>концом на 20-30 см; по гимнастической скамейке;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проползание под дугой (30-40 см); влезание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лесенку-стремянку и спуск с нее 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>
            <w:pPr>
              <w:pStyle w:val="11"/>
              <w:ind w:right="161"/>
              <w:rPr>
                <w:sz w:val="24"/>
              </w:rPr>
            </w:pPr>
            <w:r>
              <w:rPr>
                <w:sz w:val="24"/>
              </w:rPr>
              <w:t>ходьба: ходьба стайкой за педагогом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 через линии, палки, кубы;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 вперед, в сторону, назад; с предметами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руке (флажок, платочек, ленточка и 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 и в заданном направлении;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предметами; </w:t>
            </w:r>
            <w:r>
              <w:rPr>
                <w:sz w:val="24"/>
              </w:rPr>
              <w:t>по кругу по одному и 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>
            <w:pPr>
              <w:pStyle w:val="11"/>
              <w:ind w:right="161"/>
              <w:rPr>
                <w:sz w:val="24"/>
              </w:rPr>
            </w:pPr>
            <w:r>
              <w:rPr>
                <w:sz w:val="24"/>
              </w:rPr>
              <w:t>бег: бег стайкой за педагогом, в 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 и в разных направлениях;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(расстояние 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40-30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катящимся мячом; с переходом на ходьбу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20-30-40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40-80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>
            <w:pPr>
              <w:pStyle w:val="11"/>
              <w:ind w:right="431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(10-15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раз); с продвижением вперед, через 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 линии (расстояние 10-20 см);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 с места как можно дальше, через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 линии (20-30 см); вверх, касаясь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 находящегося выше поднятых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>
            <w:pPr>
              <w:pStyle w:val="11"/>
              <w:ind w:right="189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приподнятой одним концом на 20 см;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скамейке; перешагивание 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предметов (высота 10-15 см); 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извилистой дорожке (2-3 м), между линиями;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 без помощи рук на скамейку, удерживая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положением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кружение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месте.</w:t>
            </w:r>
          </w:p>
          <w:p>
            <w:pPr>
              <w:pStyle w:val="11"/>
              <w:spacing w:line="242" w:lineRule="auto"/>
              <w:ind w:right="85"/>
              <w:rPr>
                <w:b/>
                <w:sz w:val="24"/>
              </w:rPr>
            </w:pPr>
            <w:r>
              <w:rPr>
                <w:sz w:val="24"/>
              </w:rPr>
              <w:t>В процессе обучения основным 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побуждает детей действовать 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 не наталкиваясь друг на 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 определенного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Общеразвивающие упражнения:</w:t>
            </w:r>
          </w:p>
          <w:p>
            <w:pPr>
              <w:pStyle w:val="11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right="331"/>
              <w:rPr>
                <w:sz w:val="24"/>
              </w:rPr>
            </w:pPr>
            <w:r>
              <w:rPr>
                <w:sz w:val="24"/>
              </w:rPr>
              <w:t>укрепления плечевого пояса: поднимание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вверх, разведение в стороны, 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 за спину,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хлопков руками перед собой,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вверх-вниз,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вперед-назад;</w:t>
            </w:r>
          </w:p>
          <w:p>
            <w:pPr>
              <w:pStyle w:val="11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укрепленJ-{я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4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ind w:right="247"/>
              <w:rPr>
                <w:sz w:val="24"/>
              </w:rPr>
            </w:pPr>
            <w:r>
              <w:rPr>
                <w:sz w:val="24"/>
              </w:rPr>
              <w:t>вправо-влево, с передачей предмета сидящему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 ребёнку, наклоны вперед из 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лежа, поочередное поднимание рук и ног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 пресса и гибкости 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опору,</w:t>
            </w:r>
          </w:p>
          <w:p>
            <w:pPr>
              <w:pStyle w:val="11"/>
              <w:spacing w:before="1" w:line="237" w:lineRule="auto"/>
              <w:ind w:right="131"/>
              <w:rPr>
                <w:sz w:val="24"/>
              </w:rPr>
            </w:pPr>
            <w:r>
              <w:rPr>
                <w:sz w:val="24"/>
              </w:rPr>
              <w:t>приседание,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потягивание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>
            <w:pPr>
              <w:pStyle w:val="11"/>
              <w:ind w:right="131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содержание подвижных игр и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 педагог показывает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 вместе с ними: хлопки в ладоши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притопыванием, приседание «пружинка»,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приставные шаги вперед-назад, кружение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ind w:right="155"/>
              <w:rPr>
                <w:sz w:val="24"/>
              </w:rPr>
            </w:pPr>
            <w:r>
              <w:rPr>
                <w:sz w:val="24"/>
              </w:rPr>
              <w:t>предметами: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обручами, кубиками, флажками и другое,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стуле 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>
            <w:pPr>
              <w:pStyle w:val="11"/>
              <w:ind w:right="301"/>
              <w:rPr>
                <w:sz w:val="24"/>
              </w:rPr>
            </w:pPr>
            <w:r>
              <w:rPr>
                <w:b/>
                <w:sz w:val="24"/>
              </w:rPr>
              <w:t xml:space="preserve">Подвижные игры: </w:t>
            </w:r>
            <w:r>
              <w:rPr>
                <w:sz w:val="24"/>
              </w:rPr>
              <w:t>педагог развивает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у детей желание играть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ind w:right="234"/>
              <w:rPr>
                <w:sz w:val="24"/>
              </w:rPr>
            </w:pPr>
            <w:r>
              <w:rPr>
                <w:sz w:val="24"/>
              </w:rPr>
              <w:t>текстом,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 Создает условия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движений в имитационных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</w:p>
          <w:p>
            <w:pPr>
              <w:pStyle w:val="11"/>
              <w:ind w:right="216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 персонажей (попрыгать, как зайчики,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помахать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крылышками,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птичка,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лошадка, поклевать зернышки, как цыплята,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>
            <w:pPr>
              <w:pStyle w:val="11"/>
              <w:spacing w:before="2"/>
              <w:ind w:right="85"/>
              <w:rPr>
                <w:sz w:val="24"/>
              </w:rPr>
            </w:pPr>
            <w:r>
              <w:rPr>
                <w:b/>
                <w:sz w:val="24"/>
              </w:rPr>
              <w:t>Формирование основ здорового образа жизни: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полезные привычки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культурно-гигиенические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приеме пищи, уходе за собой (самостоятельно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правильно мыть руки перед едой,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и посещения туалета, чистить зубы,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предметами личной гигиены);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умения замечать нарушения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 оценивать свой внешний вид, приводить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порядок одежду; способствует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 к закаливающим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  <w:p>
            <w:pPr>
              <w:pStyle w:val="11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67" w:lineRule="exact"/>
              <w:ind w:left="2109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3881" w:type="dxa"/>
          </w:tcPr>
          <w:p>
            <w:pPr>
              <w:pStyle w:val="11"/>
              <w:spacing w:line="239" w:lineRule="exact"/>
              <w:ind w:left="237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>
            <w:pPr>
              <w:pStyle w:val="11"/>
              <w:spacing w:line="263" w:lineRule="exact"/>
              <w:ind w:left="240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22" w:type="dxa"/>
          </w:tcPr>
          <w:p>
            <w:pPr>
              <w:pStyle w:val="11"/>
              <w:spacing w:line="263" w:lineRule="exact"/>
              <w:ind w:left="3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0" w:hRule="atLeast"/>
        </w:trPr>
        <w:tc>
          <w:tcPr>
            <w:tcW w:w="3881" w:type="dxa"/>
          </w:tcPr>
          <w:p>
            <w:pPr>
              <w:pStyle w:val="11"/>
              <w:numPr>
                <w:ilvl w:val="0"/>
                <w:numId w:val="97"/>
              </w:numPr>
              <w:tabs>
                <w:tab w:val="left" w:pos="255"/>
              </w:tabs>
              <w:spacing w:before="0" w:after="0" w:line="240" w:lineRule="auto"/>
              <w:ind w:left="115" w:right="301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двигательный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гимнастики 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действиями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>
            <w:pPr>
              <w:pStyle w:val="11"/>
              <w:numPr>
                <w:ilvl w:val="0"/>
                <w:numId w:val="97"/>
              </w:numPr>
              <w:tabs>
                <w:tab w:val="left" w:pos="259"/>
              </w:tabs>
              <w:spacing w:before="0" w:after="0" w:line="240" w:lineRule="auto"/>
              <w:ind w:left="115" w:right="757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</w:p>
          <w:p>
            <w:pPr>
              <w:pStyle w:val="11"/>
              <w:ind w:right="423"/>
              <w:rPr>
                <w:sz w:val="24"/>
              </w:rPr>
            </w:pPr>
            <w:r>
              <w:rPr>
                <w:sz w:val="24"/>
              </w:rPr>
              <w:t>равновесие,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сигнал;</w:t>
            </w:r>
          </w:p>
          <w:p>
            <w:pPr>
              <w:pStyle w:val="11"/>
              <w:ind w:right="242"/>
              <w:rPr>
                <w:sz w:val="24"/>
              </w:rPr>
            </w:pPr>
            <w:r>
              <w:rPr>
                <w:sz w:val="24"/>
              </w:rPr>
              <w:t>формировать 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активному отдыху,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</w:p>
          <w:p>
            <w:pPr>
              <w:pStyle w:val="11"/>
              <w:numPr>
                <w:ilvl w:val="0"/>
                <w:numId w:val="97"/>
              </w:numPr>
              <w:tabs>
                <w:tab w:val="left" w:pos="259"/>
              </w:tabs>
              <w:spacing w:before="0" w:after="0" w:line="240" w:lineRule="auto"/>
              <w:ind w:left="115" w:right="177" w:firstLine="0"/>
              <w:jc w:val="left"/>
              <w:rPr>
                <w:sz w:val="24"/>
              </w:rPr>
            </w:pPr>
            <w:r>
              <w:rPr>
                <w:sz w:val="24"/>
              </w:rPr>
              <w:t>укреплять здоровье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создавать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 усвоению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1"/>
              <w:numPr>
                <w:ilvl w:val="0"/>
                <w:numId w:val="97"/>
              </w:numPr>
              <w:tabs>
                <w:tab w:val="left" w:pos="259"/>
              </w:tabs>
              <w:spacing w:before="0" w:after="0" w:line="240" w:lineRule="auto"/>
              <w:ind w:left="115" w:right="394"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закреплять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 навыки и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422" w:type="dxa"/>
          </w:tcPr>
          <w:p>
            <w:pPr>
              <w:pStyle w:val="11"/>
              <w:ind w:right="17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 организованно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строевые упражнения, находить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при совместных построениях,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передвижениях. Выполнять 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упражнения по показу;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 условия для активной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положительного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детей. Педагог воспитывает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показом,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всех темпе. Организует 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 с</w:t>
            </w:r>
          </w:p>
          <w:p>
            <w:pPr>
              <w:pStyle w:val="11"/>
              <w:ind w:right="202"/>
              <w:rPr>
                <w:sz w:val="24"/>
              </w:rPr>
            </w:pPr>
            <w:r>
              <w:rPr>
                <w:sz w:val="24"/>
              </w:rPr>
              <w:t>эмоциональным отражением замысла, соблюдать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>
            <w:pPr>
              <w:pStyle w:val="11"/>
              <w:ind w:left="147" w:right="8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продумывает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к овладению элементарными нормами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  <w:p>
            <w:pPr>
              <w:pStyle w:val="11"/>
              <w:ind w:left="147" w:right="106"/>
              <w:jc w:val="both"/>
              <w:rPr>
                <w:sz w:val="22"/>
              </w:rPr>
            </w:pPr>
            <w:r>
              <w:rPr>
                <w:sz w:val="22"/>
              </w:rPr>
              <w:t>Основная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(основные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движения,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общеразвивающие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строевые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упражнения).</w:t>
            </w:r>
          </w:p>
          <w:p>
            <w:pPr>
              <w:pStyle w:val="11"/>
              <w:spacing w:line="249" w:lineRule="exact"/>
              <w:ind w:left="14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Основные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движения:</w:t>
            </w:r>
          </w:p>
          <w:p>
            <w:pPr>
              <w:pStyle w:val="11"/>
              <w:ind w:right="234"/>
              <w:rPr>
                <w:sz w:val="24"/>
              </w:rPr>
            </w:pPr>
            <w:r>
              <w:rPr>
                <w:spacing w:val="-1"/>
                <w:sz w:val="24"/>
              </w:rPr>
              <w:t>бросание,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 руками большого мяча вокруг 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подталкивая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сзади;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</w:p>
          <w:p>
            <w:pPr>
              <w:pStyle w:val="11"/>
              <w:ind w:right="271"/>
              <w:rPr>
                <w:sz w:val="24"/>
              </w:rPr>
            </w:pPr>
            <w:r>
              <w:rPr>
                <w:sz w:val="24"/>
              </w:rPr>
              <w:t>мяча по наклонной доске; катание мяча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 сидя парами ноги врозь, стоя на коленях;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мяча в воротца, под дугу, 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парами; ходьба вдоль скамейки, прокатывая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 мяч двумя и одной рукой; 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обруча, ловля обруча, катящегося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мешочка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 (корзину) двумя и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 подбрасывание мяча вверх и ловля 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мяча о землю и ловля его; бросание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мяча в парах; бросание, одной рукой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обруч, расположенный на уровне глаз 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 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  <w:p>
            <w:pPr>
              <w:pStyle w:val="11"/>
              <w:ind w:right="301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 4-5-6 м до кегли (взять её, встать,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выпрямиться, поднять двумя руками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>
            <w:pPr>
              <w:pStyle w:val="11"/>
              <w:ind w:right="331"/>
              <w:rPr>
                <w:sz w:val="24"/>
              </w:rPr>
            </w:pPr>
            <w:r>
              <w:rPr>
                <w:sz w:val="24"/>
              </w:rPr>
              <w:t>катящимся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(высота 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</w:p>
          <w:p>
            <w:pPr>
              <w:pStyle w:val="11"/>
              <w:spacing w:line="272" w:lineRule="exact"/>
              <w:ind w:right="307"/>
              <w:rPr>
                <w:sz w:val="24"/>
              </w:rPr>
            </w:pPr>
            <w:r>
              <w:rPr>
                <w:sz w:val="24"/>
              </w:rPr>
              <w:t>ползание на четвереньках с опорой на ладони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лесенку-стремянку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ind w:right="599"/>
              <w:rPr>
                <w:sz w:val="24"/>
              </w:rPr>
            </w:pPr>
            <w:r>
              <w:rPr>
                <w:sz w:val="24"/>
              </w:rPr>
              <w:t>или гимнастическую стенку 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 (не пропуская реек) и спуск с 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ходьба: ходьба в заданном 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 группами, друг за другом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</w:p>
          <w:p>
            <w:pPr>
              <w:pStyle w:val="11"/>
              <w:ind w:right="292"/>
              <w:rPr>
                <w:sz w:val="24"/>
              </w:rPr>
            </w:pPr>
            <w:r>
              <w:rPr>
                <w:sz w:val="24"/>
              </w:rPr>
              <w:t>предметы, врассыпную, «змейкой», с поворотом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сменой направления); на носках; 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 колени, перешагивая предметы,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направлениях; с выполнением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(присесть, встать, идти дальше);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  <w:p>
            <w:pPr>
              <w:pStyle w:val="11"/>
              <w:ind w:right="348"/>
              <w:rPr>
                <w:sz w:val="24"/>
              </w:rPr>
            </w:pPr>
            <w:r>
              <w:rPr>
                <w:sz w:val="24"/>
              </w:rPr>
              <w:t>бег: бег группами и по одному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направляющим, врассыпную, со сменой темпа;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кругу, обегая предметы, между двух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 одной линии; со сменой направления,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остановками, мелким шагом, на носках;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с ходьбой; убегание от ловящего,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убегающего;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быстрый бег 10-15 м; медленный бег 120-150 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 и на 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11"/>
              <w:ind w:right="247"/>
              <w:rPr>
                <w:sz w:val="24"/>
              </w:rPr>
            </w:pPr>
            <w:r>
              <w:rPr>
                <w:sz w:val="24"/>
              </w:rPr>
              <w:t>месте, продвигаясь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вперед на 2-3 м;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линию, (вперед и, развернувшись, в обратную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сторону); в длину с места (не менее 40 см);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25-30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(плоский) по прямой; через 4-6 параллельных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 (расстояние 15-20 см); 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веревку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2-5 см);</w:t>
            </w:r>
          </w:p>
          <w:p>
            <w:pPr>
              <w:pStyle w:val="11"/>
              <w:ind w:right="337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извилистой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2,5 м), обычным и приставным шагом;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скамье, по ребристой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доске; перешагивая рейки лестницы,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шнуру,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плоскому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 с выполнением заданий (присесть,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 и продолжить движение); на носках,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>
            <w:pPr>
              <w:pStyle w:val="11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>
            <w:pPr>
              <w:pStyle w:val="11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right="86"/>
              <w:rPr>
                <w:sz w:val="24"/>
              </w:rPr>
            </w:pPr>
            <w:r>
              <w:rPr>
                <w:sz w:val="24"/>
              </w:rPr>
              <w:t>укрепления мышц плечевого пояса: поднимание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опускание прямых рук вперед, отведение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вверх, на пояс, за спину 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поочередно); перекладывание предмета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в другую; хлопки над головой и перед собой;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потягивание,</w:t>
            </w:r>
          </w:p>
          <w:p>
            <w:pPr>
              <w:pStyle w:val="11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приседание, обхватив руками колени; 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spacing w:line="237" w:lineRule="auto"/>
              <w:ind w:right="262"/>
              <w:jc w:val="both"/>
              <w:rPr>
                <w:sz w:val="24"/>
              </w:rPr>
            </w:pPr>
            <w:r>
              <w:rPr>
                <w:sz w:val="24"/>
              </w:rPr>
              <w:t>положения сидя; поднимание и опускание ног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лежа; повороты со спины на живот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обратно;</w:t>
            </w:r>
          </w:p>
          <w:p>
            <w:pPr>
              <w:pStyle w:val="11"/>
              <w:ind w:right="128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брюшного пресса: поднимание и опускание ног,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согнутых в коленях; приседание с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носки;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>
            <w:pPr>
              <w:pStyle w:val="11"/>
              <w:ind w:right="299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на музыкальных занятиях,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>
            <w:pPr>
              <w:pStyle w:val="11"/>
              <w:ind w:right="144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игры: ритмичная ходьба и бег под музыку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по кругу, держась за руки, на 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 шагом, вперед, приставным 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 выставление ноги вперед, на 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приседания «пружинки»,</w:t>
            </w:r>
          </w:p>
          <w:p>
            <w:pPr>
              <w:pStyle w:val="11"/>
              <w:ind w:right="177"/>
              <w:rPr>
                <w:sz w:val="24"/>
              </w:rPr>
            </w:pPr>
            <w:r>
              <w:rPr>
                <w:sz w:val="24"/>
              </w:rPr>
              <w:t>кружение; имитационные движения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упражнения,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понятный детям образ, настроение или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(веселый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котенок,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хитрая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шустрый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>
            <w:pPr>
              <w:pStyle w:val="11"/>
              <w:spacing w:before="4" w:line="274" w:lineRule="exact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одному,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шеренгу, в круг по ориентирам; перестроение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два, врассыпную,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right="159"/>
              <w:rPr>
                <w:sz w:val="24"/>
              </w:rPr>
            </w:pPr>
            <w:r>
              <w:rPr>
                <w:sz w:val="24"/>
              </w:rPr>
              <w:t>размыкание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>
            <w:pPr>
              <w:pStyle w:val="11"/>
              <w:ind w:right="131"/>
              <w:rPr>
                <w:sz w:val="24"/>
              </w:rPr>
            </w:pPr>
            <w:r>
              <w:rPr>
                <w:sz w:val="24"/>
              </w:rPr>
              <w:t>Педагог выполняет вместе с детьми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(стоя,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расставлены, ноги врозь, сидя, лежа на 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ind w:right="122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(кубики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>
            <w:pPr>
              <w:pStyle w:val="11"/>
              <w:spacing w:before="4" w:line="235" w:lineRule="auto"/>
              <w:ind w:right="921"/>
              <w:rPr>
                <w:sz w:val="24"/>
              </w:rPr>
            </w:pPr>
            <w:r>
              <w:rPr>
                <w:b/>
                <w:sz w:val="24"/>
              </w:rPr>
              <w:t xml:space="preserve">Подвижные игры: </w:t>
            </w:r>
            <w:r>
              <w:rPr>
                <w:sz w:val="24"/>
              </w:rPr>
              <w:t>педагог 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>
            <w:pPr>
              <w:pStyle w:val="11"/>
              <w:ind w:right="13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 и заканчивать действия по указанию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сюжетом игры, 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 способом и в 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(кошка просыпается,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потягивается,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мяукает).</w:t>
            </w:r>
          </w:p>
          <w:p>
            <w:pPr>
              <w:pStyle w:val="11"/>
              <w:ind w:right="121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 упражнениям на прогулке или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физкультурных занятий на свежем воздухе.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организовано 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9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ind w:right="614"/>
              <w:rPr>
                <w:sz w:val="24"/>
              </w:rPr>
            </w:pP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перевозя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друг друга, и самостоятельно с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>
            <w:pPr>
              <w:pStyle w:val="11"/>
              <w:ind w:right="369"/>
              <w:rPr>
                <w:sz w:val="24"/>
              </w:rPr>
            </w:pPr>
            <w:r>
              <w:rPr>
                <w:sz w:val="24"/>
              </w:rPr>
              <w:t>Ходьба на лыжах: по прямой, ровной 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>
            <w:pPr>
              <w:pStyle w:val="11"/>
              <w:ind w:right="219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велосипеде: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поворотами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</w:p>
          <w:p>
            <w:pPr>
              <w:pStyle w:val="11"/>
              <w:spacing w:before="3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Плавание: погружение в воду, ходьба и бег в воде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 и по кругу, игры с плавающими игрушками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>
            <w:pPr>
              <w:pStyle w:val="11"/>
              <w:spacing w:before="4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</w:p>
          <w:p>
            <w:pPr>
              <w:pStyle w:val="11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>
            <w:pPr>
              <w:pStyle w:val="11"/>
              <w:ind w:right="114"/>
              <w:rPr>
                <w:sz w:val="24"/>
              </w:rPr>
            </w:pPr>
            <w:r>
              <w:rPr>
                <w:sz w:val="24"/>
              </w:rPr>
              <w:t>самостоятельно ухаживать за собой,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чистоту,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вещами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игрушками; формирует первичные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роли чистоты, аккуратности для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напоминает о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 правил безопасности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(бегать, не наталкиваясь друг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толкать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 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>
            <w:pPr>
              <w:pStyle w:val="11"/>
              <w:spacing w:before="6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отдых.</w:t>
            </w:r>
          </w:p>
          <w:p>
            <w:pPr>
              <w:pStyle w:val="11"/>
              <w:ind w:right="106"/>
              <w:rPr>
                <w:sz w:val="24"/>
              </w:rPr>
            </w:pPr>
            <w:r>
              <w:rPr>
                <w:sz w:val="24"/>
              </w:rPr>
              <w:t>Физкультурные досуги: досуг проводится 1-2 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месяц во второй половине дня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20-25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Содержание составляют подвижные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пением, музыкально-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>
            <w:pPr>
              <w:pStyle w:val="11"/>
              <w:ind w:right="128"/>
              <w:rPr>
                <w:sz w:val="24"/>
              </w:rPr>
            </w:pPr>
            <w:r>
              <w:rPr>
                <w:sz w:val="24"/>
              </w:rPr>
              <w:t>Дни здоровья: в этот день проводятся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 свежем воздухе, физкультурный 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возможен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(прогулка-экскурсия).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 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63" w:lineRule="exact"/>
              <w:ind w:left="2108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881" w:type="dxa"/>
          </w:tcPr>
          <w:p>
            <w:pPr>
              <w:pStyle w:val="11"/>
              <w:spacing w:line="232" w:lineRule="auto"/>
              <w:ind w:left="259" w:right="237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22" w:type="dxa"/>
          </w:tcPr>
          <w:p>
            <w:pPr>
              <w:pStyle w:val="11"/>
              <w:spacing w:line="267" w:lineRule="exact"/>
              <w:ind w:left="3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3881" w:type="dxa"/>
          </w:tcPr>
          <w:p>
            <w:pPr>
              <w:pStyle w:val="11"/>
              <w:numPr>
                <w:ilvl w:val="0"/>
                <w:numId w:val="98"/>
              </w:numPr>
              <w:tabs>
                <w:tab w:val="left" w:pos="255"/>
              </w:tabs>
              <w:spacing w:before="0" w:after="0" w:line="240" w:lineRule="auto"/>
              <w:ind w:left="115" w:right="301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двигательный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способствуя техничному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гимнастики 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 создавать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>
            <w:pPr>
              <w:pStyle w:val="11"/>
              <w:numPr>
                <w:ilvl w:val="0"/>
                <w:numId w:val="98"/>
              </w:numPr>
              <w:tabs>
                <w:tab w:val="left" w:pos="255"/>
              </w:tabs>
              <w:spacing w:before="0" w:after="0" w:line="267" w:lineRule="exact"/>
              <w:ind w:left="255" w:right="0" w:hanging="144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</w:p>
        </w:tc>
        <w:tc>
          <w:tcPr>
            <w:tcW w:w="5422" w:type="dxa"/>
          </w:tcPr>
          <w:p>
            <w:pPr>
              <w:pStyle w:val="11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 развивает психофизические качества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упражнений основной гимнастики,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при проведении подвижных 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поддерживает стремление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разученного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spacing w:line="272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881" w:type="dxa"/>
          </w:tcPr>
          <w:p>
            <w:pPr>
              <w:pStyle w:val="11"/>
              <w:ind w:right="133"/>
              <w:rPr>
                <w:sz w:val="24"/>
              </w:rPr>
            </w:pPr>
            <w:r>
              <w:rPr>
                <w:sz w:val="24"/>
              </w:rPr>
              <w:t>качества (сила,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ловкость),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координацию, 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 в 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волевые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>
            <w:pPr>
              <w:pStyle w:val="11"/>
              <w:ind w:right="1217"/>
              <w:rPr>
                <w:sz w:val="24"/>
              </w:rPr>
            </w:pPr>
            <w:r>
              <w:rPr>
                <w:sz w:val="24"/>
              </w:rPr>
              <w:t>самостоятельность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выполнении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>
            <w:pPr>
              <w:pStyle w:val="11"/>
              <w:numPr>
                <w:ilvl w:val="0"/>
                <w:numId w:val="99"/>
              </w:numPr>
              <w:tabs>
                <w:tab w:val="left" w:pos="259"/>
              </w:tabs>
              <w:spacing w:before="0" w:after="0" w:line="240" w:lineRule="auto"/>
              <w:ind w:left="115" w:right="138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</w:p>
          <w:p>
            <w:pPr>
              <w:pStyle w:val="11"/>
              <w:ind w:right="142"/>
              <w:rPr>
                <w:sz w:val="24"/>
              </w:rPr>
            </w:pPr>
            <w:r>
              <w:rPr>
                <w:sz w:val="24"/>
              </w:rPr>
              <w:t>физической культуре и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 формировать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>
            <w:pPr>
              <w:pStyle w:val="11"/>
              <w:numPr>
                <w:ilvl w:val="0"/>
                <w:numId w:val="99"/>
              </w:numPr>
              <w:tabs>
                <w:tab w:val="left" w:pos="259"/>
              </w:tabs>
              <w:spacing w:before="0" w:after="0" w:line="240" w:lineRule="auto"/>
              <w:ind w:left="115" w:right="591" w:firstLine="0"/>
              <w:jc w:val="left"/>
              <w:rPr>
                <w:sz w:val="24"/>
              </w:rPr>
            </w:pPr>
            <w:r>
              <w:rPr>
                <w:sz w:val="24"/>
              </w:rPr>
              <w:t>укреплять здоровье 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</w:p>
          <w:p>
            <w:pPr>
              <w:pStyle w:val="11"/>
              <w:ind w:right="2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повышать иммунитет 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воспитания;</w:t>
            </w:r>
          </w:p>
          <w:p>
            <w:pPr>
              <w:pStyle w:val="1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</w:p>
          <w:p>
            <w:pPr>
              <w:pStyle w:val="11"/>
              <w:ind w:right="276"/>
              <w:rPr>
                <w:sz w:val="24"/>
              </w:rPr>
            </w:pPr>
            <w:r>
              <w:rPr>
                <w:sz w:val="24"/>
              </w:rPr>
              <w:t>факторах,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полезные привычки,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 усвоению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422" w:type="dxa"/>
          </w:tcPr>
          <w:p>
            <w:pPr>
              <w:pStyle w:val="1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 сверстниками, слышать и выполнять 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>
            <w:pPr>
              <w:pStyle w:val="1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овладению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представление о правилах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деятельности, закрепляет 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>
            <w:pPr>
              <w:pStyle w:val="1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>
            <w:pPr>
              <w:pStyle w:val="11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>
            <w:pPr>
              <w:pStyle w:val="11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между линиями, шнурами, палками (длина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расставленные по одной линии на расстоянии 70-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 см; прокатывание обруча педагогу, 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 друг другу в парах; подбрасывание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 и ловля его после удара об пол; бросание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в кругу; бросание мяча двумя руками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 попадая в предмет; отбивание мяча 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левой рукой о землю не менее 5 раз подряд;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 бросание мяча двумя руками из-за головы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2-2,5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>
            <w:pPr>
              <w:pStyle w:val="11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ползание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  <w:p>
            <w:pPr>
              <w:pStyle w:val="11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доске, по гимнастической скамейке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 и спуск с нее, не пропуская реек; 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 и влево на уровне 1-2 рейки, ползание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>
            <w:pPr>
              <w:pStyle w:val="1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вперед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шнуру;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перешагивая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</w:p>
          <w:p>
            <w:pPr>
              <w:pStyle w:val="11"/>
              <w:spacing w:line="237" w:lineRule="auto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остановкой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сигналу,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противоположную</w:t>
            </w:r>
          </w:p>
        </w:tc>
      </w:tr>
    </w:tbl>
    <w:p>
      <w:pPr>
        <w:spacing w:after="0" w:line="237" w:lineRule="auto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сторону, назад на месте; с разным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  <w:p>
            <w:pPr>
              <w:pStyle w:val="1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бег: бег в колонне по одному, на носках, 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 колени; обегая предметы; на месте;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нахождением своего места в колонне; в парах;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30-</w:t>
            </w:r>
          </w:p>
          <w:p>
            <w:pPr>
              <w:pStyle w:val="11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 бег 150-200 м; бег на скорость 20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 бег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2х5 м; перебегание подгруппами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</w:p>
          <w:p>
            <w:pPr>
              <w:pStyle w:val="11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вместе-ноги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 5 см), через 4-6 линий (расстояние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40-50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>
            <w:pPr>
              <w:pStyle w:val="11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подпрыгиваний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>
            <w:pPr>
              <w:pStyle w:val="1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мешочком на голове, с предметом в руках, ставя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 с носка руки в стороны); ходьба по доске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 вверх и вниз; стойка на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 вторая поднята коленом вперед, в 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 вверх и вниз; ходьба по доске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>
            <w:pPr>
              <w:pStyle w:val="1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>
            <w:pPr>
              <w:pStyle w:val="11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>
            <w:pPr>
              <w:pStyle w:val="11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положения и движения рук (в 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  <w:p>
            <w:pPr>
              <w:pStyle w:val="11"/>
              <w:spacing w:before="1"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сгибание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рук,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</w:p>
        </w:tc>
      </w:tr>
    </w:tbl>
    <w:p>
      <w:pPr>
        <w:spacing w:after="0" w:line="267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>
            <w:pPr>
              <w:pStyle w:val="11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 и гибкости позвоночника: наклоны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 влево, повороты корпуса вправо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исходных положений стоя и сидя; 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ног из положения лежа на спине,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четвереньках;</w:t>
            </w:r>
          </w:p>
          <w:p>
            <w:pPr>
              <w:pStyle w:val="11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брюшного пресса: сгибание и разгибание ног;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</w:p>
          <w:p>
            <w:pPr>
              <w:pStyle w:val="1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ноги на пятку (носок); приседания на всей стопе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на носки и опускание на всю ступню;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>
            <w:pPr>
              <w:pStyle w:val="1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Повышаются требования к детям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(медленном,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 и без них. К предметам и пособиям,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>
            <w:pPr>
              <w:pStyle w:val="11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>
            <w:pPr>
              <w:pStyle w:val="11"/>
              <w:tabs>
                <w:tab w:val="left" w:pos="4012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 гимнастики), в физкультминутки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ритмичная ходьба под музыку в разном темпе;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 за руки, с высоким подниманием колена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</w:p>
          <w:p>
            <w:pPr>
              <w:pStyle w:val="11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«выбрасывание»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ладоши под ритмичную музыку, комбинации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>
            <w:pPr>
              <w:pStyle w:val="11"/>
              <w:spacing w:before="1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>
            <w:pPr>
              <w:pStyle w:val="11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</w:p>
        </w:tc>
      </w:tr>
    </w:tbl>
    <w:p>
      <w:pPr>
        <w:spacing w:after="0" w:line="271" w:lineRule="exact"/>
        <w:jc w:val="both"/>
        <w:rPr>
          <w:sz w:val="24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упражнения: построение в колонну по одному,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без; 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в колонну по два в движении, со 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 на месте и в движении; повороты 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>
            <w:pPr>
              <w:pStyle w:val="11"/>
              <w:ind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знакомых игр с небольшой 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  <w:p>
            <w:pPr>
              <w:pStyle w:val="11"/>
              <w:ind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Спортивные упражнения</w:t>
            </w:r>
            <w:r>
              <w:rPr>
                <w:sz w:val="24"/>
              </w:rPr>
              <w:t>: педагог обучает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физкультурных занятий на свежем 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>
            <w:pPr>
              <w:pStyle w:val="11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 на санках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>
            <w:pPr>
              <w:pStyle w:val="1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  <w:p>
            <w:pPr>
              <w:pStyle w:val="11"/>
              <w:spacing w:line="235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скользящим шагом, 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</w:p>
          <w:p>
            <w:pPr>
              <w:pStyle w:val="11"/>
              <w:spacing w:before="4" w:line="272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«ступающим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шагом»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«полуёлочкой».</w:t>
            </w:r>
          </w:p>
          <w:p>
            <w:pPr>
              <w:pStyle w:val="1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попеременные движения ног в воде,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бортик, доску, палку, игры с предметами в 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доставание их со дна, ходьба за предметом в воде.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 основ здорового образа жизни: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уточняет представления детей о 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 поведения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 с оборудованием, не толкать товарища,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 в колонне, не обгоняя друг друга и другое),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 пониманию детьми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</w:p>
        </w:tc>
      </w:tr>
    </w:tbl>
    <w:p>
      <w:pPr>
        <w:spacing w:after="0"/>
        <w:jc w:val="both"/>
        <w:rPr>
          <w:sz w:val="24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455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5422" w:type="dxa"/>
          </w:tcPr>
          <w:p>
            <w:pPr>
              <w:pStyle w:val="11"/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>
            <w:pPr>
              <w:pStyle w:val="11"/>
              <w:spacing w:before="3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отдых.</w:t>
            </w:r>
          </w:p>
          <w:p>
            <w:pPr>
              <w:pStyle w:val="1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 более 1-1,5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>
            <w:pPr>
              <w:pStyle w:val="1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составляют: подвижные игры,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>
            <w:pPr>
              <w:pStyle w:val="1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>
            <w:pPr>
              <w:pStyle w:val="1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 проводятся 1 раз в три месяца.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>
            <w:pPr>
              <w:pStyle w:val="11"/>
              <w:spacing w:line="270" w:lineRule="atLeast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оздоровительные мероприятия, прогулки, игры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67" w:lineRule="exact"/>
              <w:ind w:left="2109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881" w:type="dxa"/>
          </w:tcPr>
          <w:p>
            <w:pPr>
              <w:pStyle w:val="11"/>
              <w:spacing w:line="232" w:lineRule="auto"/>
              <w:ind w:left="259" w:right="237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22" w:type="dxa"/>
          </w:tcPr>
          <w:p>
            <w:pPr>
              <w:pStyle w:val="11"/>
              <w:spacing w:line="263" w:lineRule="exact"/>
              <w:ind w:left="3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3" w:hRule="atLeast"/>
        </w:trPr>
        <w:tc>
          <w:tcPr>
            <w:tcW w:w="3881" w:type="dxa"/>
          </w:tcPr>
          <w:p>
            <w:pPr>
              <w:pStyle w:val="11"/>
              <w:numPr>
                <w:ilvl w:val="0"/>
                <w:numId w:val="100"/>
              </w:numPr>
              <w:tabs>
                <w:tab w:val="left" w:pos="243"/>
              </w:tabs>
              <w:spacing w:before="0" w:after="0" w:line="240" w:lineRule="auto"/>
              <w:ind w:left="115" w:right="304" w:firstLine="0"/>
              <w:jc w:val="left"/>
              <w:rPr>
                <w:sz w:val="22"/>
              </w:rPr>
            </w:pPr>
            <w:r>
              <w:rPr>
                <w:sz w:val="22"/>
              </w:rPr>
              <w:t>обогащать двигательный опыт,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создавать условия для оптимальной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двигательной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деятельности,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развивая умения осознанно,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технично,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точно,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активно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выполнять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упражнения основной гимнастики,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осваивать спортивные упражнения,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элементы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спортивных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элементарные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туристские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навыки;</w:t>
            </w:r>
          </w:p>
          <w:p>
            <w:pPr>
              <w:pStyle w:val="11"/>
              <w:numPr>
                <w:ilvl w:val="0"/>
                <w:numId w:val="100"/>
              </w:numPr>
              <w:tabs>
                <w:tab w:val="left" w:pos="243"/>
              </w:tabs>
              <w:spacing w:before="0" w:after="0" w:line="240" w:lineRule="auto"/>
              <w:ind w:left="115" w:right="405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развивать психофизические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качества, координацию, мелкую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моторику ориентировку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пространстве,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равновесие,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точность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меткость,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воспитывать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самоконтроль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самостоятельность,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проявлять творчество при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выполнении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движений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>
            <w:pPr>
              <w:pStyle w:val="11"/>
              <w:spacing w:line="242" w:lineRule="auto"/>
              <w:ind w:right="925"/>
              <w:rPr>
                <w:sz w:val="22"/>
              </w:rPr>
            </w:pPr>
            <w:r>
              <w:rPr>
                <w:sz w:val="22"/>
              </w:rPr>
              <w:t>подвижных играх, соблюдать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правила в подвижной игре,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взаимодействовать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команде;</w:t>
            </w:r>
          </w:p>
          <w:p>
            <w:pPr>
              <w:pStyle w:val="11"/>
              <w:numPr>
                <w:ilvl w:val="0"/>
                <w:numId w:val="100"/>
              </w:numPr>
              <w:tabs>
                <w:tab w:val="left" w:pos="243"/>
              </w:tabs>
              <w:spacing w:before="0" w:after="0" w:line="246" w:lineRule="exact"/>
              <w:ind w:left="243" w:right="0" w:hanging="132"/>
              <w:jc w:val="left"/>
              <w:rPr>
                <w:sz w:val="22"/>
              </w:rPr>
            </w:pPr>
            <w:r>
              <w:rPr>
                <w:sz w:val="22"/>
              </w:rPr>
              <w:t>воспитывать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патриотические</w:t>
            </w:r>
          </w:p>
          <w:p>
            <w:pPr>
              <w:pStyle w:val="11"/>
              <w:spacing w:line="252" w:lineRule="exact"/>
              <w:ind w:right="286"/>
              <w:rPr>
                <w:sz w:val="22"/>
              </w:rPr>
            </w:pPr>
            <w:r>
              <w:rPr>
                <w:sz w:val="22"/>
              </w:rPr>
              <w:t>чувства и нравственно-волевые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качества в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подвижных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спортивных</w:t>
            </w:r>
          </w:p>
        </w:tc>
        <w:tc>
          <w:tcPr>
            <w:tcW w:w="5422" w:type="dxa"/>
          </w:tcPr>
          <w:p>
            <w:pPr>
              <w:pStyle w:val="11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двигательные умения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 создает условия для освоения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осознанное выполнение упражнений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предложенные детьми варианты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волевых качеств, дружеских взаимоотношения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>
            <w:pPr>
              <w:pStyle w:val="1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>
      <w:pPr>
        <w:spacing w:after="0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881" w:type="dxa"/>
          </w:tcPr>
          <w:p>
            <w:pPr>
              <w:pStyle w:val="11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играх,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формах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активного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отдыха;</w:t>
            </w:r>
          </w:p>
          <w:p>
            <w:pPr>
              <w:pStyle w:val="11"/>
              <w:numPr>
                <w:ilvl w:val="0"/>
                <w:numId w:val="101"/>
              </w:numPr>
              <w:tabs>
                <w:tab w:val="left" w:pos="243"/>
              </w:tabs>
              <w:spacing w:before="0" w:after="0" w:line="240" w:lineRule="auto"/>
              <w:ind w:left="115" w:right="414" w:firstLine="0"/>
              <w:jc w:val="left"/>
              <w:rPr>
                <w:sz w:val="22"/>
              </w:rPr>
            </w:pPr>
            <w:r>
              <w:rPr>
                <w:sz w:val="22"/>
              </w:rPr>
              <w:t>продолжать развивать интерес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физической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культуре,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формировать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представления о разных видах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спорта и достижениях российских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спортсменов;</w:t>
            </w:r>
          </w:p>
          <w:p>
            <w:pPr>
              <w:pStyle w:val="11"/>
              <w:spacing w:before="1"/>
              <w:ind w:right="575"/>
              <w:rPr>
                <w:sz w:val="22"/>
              </w:rPr>
            </w:pPr>
            <w:r>
              <w:rPr>
                <w:sz w:val="22"/>
              </w:rPr>
              <w:t>укреплять здоровье ребёнка,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формировать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правильную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осанку,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укреплять опорно-двигательный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аппарат, повышать иммунитет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средствами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физического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воспитания;</w:t>
            </w:r>
          </w:p>
          <w:p>
            <w:pPr>
              <w:pStyle w:val="11"/>
              <w:numPr>
                <w:ilvl w:val="0"/>
                <w:numId w:val="101"/>
              </w:numPr>
              <w:tabs>
                <w:tab w:val="left" w:pos="243"/>
              </w:tabs>
              <w:spacing w:before="0" w:after="0" w:line="252" w:lineRule="exact"/>
              <w:ind w:left="243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представления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</w:p>
          <w:p>
            <w:pPr>
              <w:pStyle w:val="11"/>
              <w:spacing w:before="3"/>
              <w:ind w:right="293"/>
              <w:rPr>
                <w:sz w:val="22"/>
              </w:rPr>
            </w:pPr>
            <w:r>
              <w:rPr>
                <w:sz w:val="22"/>
              </w:rPr>
              <w:t>здоровье и его ценности, факторах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него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влияющих,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оздоровительном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воздействии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физических</w:t>
            </w:r>
          </w:p>
          <w:p>
            <w:pPr>
              <w:pStyle w:val="11"/>
              <w:spacing w:line="242" w:lineRule="auto"/>
              <w:ind w:right="691"/>
              <w:rPr>
                <w:sz w:val="22"/>
              </w:rPr>
            </w:pPr>
            <w:r>
              <w:rPr>
                <w:sz w:val="22"/>
              </w:rPr>
              <w:t>упражнений, туризме как форме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отдыха;</w:t>
            </w:r>
          </w:p>
          <w:p>
            <w:pPr>
              <w:pStyle w:val="11"/>
              <w:numPr>
                <w:ilvl w:val="0"/>
                <w:numId w:val="101"/>
              </w:numPr>
              <w:tabs>
                <w:tab w:val="left" w:pos="243"/>
              </w:tabs>
              <w:spacing w:before="0" w:after="0" w:line="250" w:lineRule="exact"/>
              <w:ind w:left="243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воспитывать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бережное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1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заботливое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отношение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своему</w:t>
            </w:r>
          </w:p>
          <w:p>
            <w:pPr>
              <w:pStyle w:val="11"/>
              <w:ind w:right="373"/>
              <w:rPr>
                <w:sz w:val="22"/>
              </w:rPr>
            </w:pPr>
            <w:r>
              <w:rPr>
                <w:sz w:val="22"/>
              </w:rPr>
              <w:t>здоровью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здоровью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окружающих,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осознанно соблюдать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</w:p>
          <w:p>
            <w:pPr>
              <w:pStyle w:val="11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здорового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образа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1"/>
              <w:spacing w:before="2" w:line="252" w:lineRule="exact"/>
              <w:rPr>
                <w:sz w:val="22"/>
              </w:rPr>
            </w:pPr>
            <w:r>
              <w:rPr>
                <w:sz w:val="22"/>
              </w:rPr>
              <w:t>безопасности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двигательной</w:t>
            </w:r>
          </w:p>
          <w:p>
            <w:pPr>
              <w:pStyle w:val="11"/>
              <w:ind w:right="355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во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время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туристских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прогулок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экскурсий.</w:t>
            </w:r>
          </w:p>
        </w:tc>
        <w:tc>
          <w:tcPr>
            <w:tcW w:w="5422" w:type="dxa"/>
          </w:tcPr>
          <w:p>
            <w:pPr>
              <w:pStyle w:val="1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 деятельности. Организует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туристские прогулки и экскурсии, 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  <w:p>
            <w:pPr>
              <w:pStyle w:val="11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>
            <w:pPr>
              <w:pStyle w:val="11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>
            <w:pPr>
              <w:pStyle w:val="11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по гимнастической скамейке, направляя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{правой и левой);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 и ловля его разными способами стоя и сидя,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разных построениях;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отбивание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месте 1О раз; ведение мяча 5-6 м; метание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одной и двумя руками снизу и из-за 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вдаль предметов разной массы (мешочки,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шишки, мячи и другие); перебрасывание мяча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одной рукой 4-5 раз подряд; перебрасывание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корзину;</w:t>
            </w:r>
          </w:p>
          <w:p>
            <w:pPr>
              <w:pStyle w:val="11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переползание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туннеле;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 по скамейке назад; проползание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  <w:p>
            <w:pPr>
              <w:pStyle w:val="1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 в сторону (направо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налево),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</w:p>
          <w:p>
            <w:pPr>
              <w:pStyle w:val="11"/>
              <w:ind w:right="97"/>
              <w:rPr>
                <w:sz w:val="24"/>
              </w:rPr>
            </w:pPr>
            <w:r>
              <w:rPr>
                <w:sz w:val="24"/>
              </w:rPr>
              <w:t>«змейкой» без ориентиров; в колонне по одному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два вдоль границ зала, обозначая повороты;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бег: бег в колонне по одному, «змейкой»,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ведущих;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увертыванием; высоко поднимая колени;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группами, догоняя</w:t>
            </w:r>
          </w:p>
          <w:p>
            <w:pPr>
              <w:pStyle w:val="11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убегающих,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убегая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ловящих;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ind w:right="305"/>
              <w:rPr>
                <w:sz w:val="24"/>
              </w:rPr>
            </w:pPr>
            <w:r>
              <w:rPr>
                <w:sz w:val="24"/>
              </w:rPr>
              <w:t>шагом; непрерывный бег 1,5-2 мин; медленный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250-300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2х10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 20 м; бег под вращающейся скакалкой;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прыжки: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</w:p>
          <w:p>
            <w:pPr>
              <w:pStyle w:val="11"/>
              <w:tabs>
                <w:tab w:val="left" w:pos="879"/>
                <w:tab w:val="left" w:pos="1039"/>
                <w:tab w:val="left" w:pos="1407"/>
                <w:tab w:val="left" w:pos="1700"/>
                <w:tab w:val="left" w:pos="1792"/>
                <w:tab w:val="left" w:pos="2219"/>
                <w:tab w:val="left" w:pos="2648"/>
                <w:tab w:val="left" w:pos="2892"/>
                <w:tab w:val="left" w:pos="3124"/>
                <w:tab w:val="left" w:pos="3328"/>
                <w:tab w:val="left" w:pos="3772"/>
                <w:tab w:val="left" w:pos="4112"/>
                <w:tab w:val="left" w:pos="4296"/>
                <w:tab w:val="left" w:pos="4484"/>
                <w:tab w:val="left" w:pos="4760"/>
                <w:tab w:val="left" w:pos="509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вперед-другая назад, ноги скрестно-ноги врозь;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спиной;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ногу,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продвигаясь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вперед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начерченные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кружка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кружок;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обозначенное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вперед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ноге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(правой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левой)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2-2,5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(шнур, канат, кубик); впрыгивание на возвышение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>
            <w:pPr>
              <w:pStyle w:val="1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прыжки со скакалкой: перешагивание и 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 через скакалку с одной ноги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  <w:p>
            <w:pPr>
              <w:pStyle w:val="1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 и зигзагообразно, приставляя пятку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к носку другой; стойка на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 вдвоем на лежащей на полу 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рейке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 поддержкой); приседание после бега на 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>
            <w:pPr>
              <w:pStyle w:val="11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«ласточка».</w:t>
            </w:r>
          </w:p>
          <w:p>
            <w:pPr>
              <w:pStyle w:val="1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1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>
            <w:pPr>
              <w:pStyle w:val="11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 рук вперед, в стороны, вверх,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</w:p>
          <w:p>
            <w:pPr>
              <w:pStyle w:val="11"/>
              <w:spacing w:before="2" w:line="272" w:lineRule="exac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сцепленными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(кисти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повернуть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тыльной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tabs>
                <w:tab w:val="left" w:pos="1235"/>
                <w:tab w:val="left" w:pos="2176"/>
                <w:tab w:val="left" w:pos="2539"/>
                <w:tab w:val="left" w:pos="3416"/>
                <w:tab w:val="left" w:pos="490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внутрь); сжимание и разжимание кистей;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затылком, лопатками и ягодицами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 наклоны вперед, касаясь ладонями пола,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вправо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влево;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>
            <w:pPr>
              <w:pStyle w:val="11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и опускание ног из положения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спине, руки в упоре; захватывание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ступнями и пальцами ног и перекладывание 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>
            <w:pPr>
              <w:pStyle w:val="11"/>
              <w:tabs>
                <w:tab w:val="left" w:pos="1768"/>
                <w:tab w:val="left" w:pos="2156"/>
                <w:tab w:val="left" w:pos="4040"/>
                <w:tab w:val="left" w:pos="4072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положений: 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положением рук и ног (стоя ноги вместе, врозь;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поддерживает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инициативу,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и поощряет комбинирование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включаются в комплексы утренней гимнастики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>
            <w:pPr>
              <w:pStyle w:val="11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>
            <w:pPr>
              <w:pStyle w:val="1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 различные формы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активного 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подвижные игры. Рекомендуемые 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и бег в соответствии с общим 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в разном темпе, на высоких полупальцах,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пружинящим,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(спиной),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 колена (высокий шаг) с ускорением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 легкий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галоп, кружение); подскоки на месте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 вперед, вокруг себя, в сочетании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 и бегом, кружение по одному и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>
            <w:pPr>
              <w:pStyle w:val="11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</w:tc>
      </w:tr>
    </w:tbl>
    <w:p>
      <w:pPr>
        <w:spacing w:after="0" w:line="269" w:lineRule="exact"/>
        <w:jc w:val="both"/>
        <w:rPr>
          <w:sz w:val="24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упражнениям: построение по росту, 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 в колонну по три, в две шеренги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и при передвижении; размыкание в колонне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слиянием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>
            <w:pPr>
              <w:pStyle w:val="11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 наращивать и удерживать скорость,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>
            <w:pPr>
              <w:pStyle w:val="11"/>
              <w:tabs>
                <w:tab w:val="left" w:pos="1887"/>
                <w:tab w:val="left" w:pos="3184"/>
                <w:tab w:val="left" w:pos="472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взаимовыручки, инициативы при организации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 воспитывает и поддерживает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 качеств, 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преодолению трудностей;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 новых вариантов, комбинирование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качеств,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>
            <w:pPr>
              <w:pStyle w:val="11"/>
              <w:ind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 спортивных игр, которые проводятся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 зале или на спортивной площадке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>
            <w:pPr>
              <w:pStyle w:val="1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Городки: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городка с кона (5-6 м) и полукона (2-3 м);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>
            <w:pPr>
              <w:pStyle w:val="11"/>
              <w:tabs>
                <w:tab w:val="left" w:pos="987"/>
                <w:tab w:val="left" w:pos="1595"/>
                <w:tab w:val="left" w:pos="2600"/>
                <w:tab w:val="left" w:pos="2947"/>
                <w:tab w:val="left" w:pos="3292"/>
                <w:tab w:val="left" w:pos="3608"/>
                <w:tab w:val="left" w:pos="3932"/>
                <w:tab w:val="left" w:pos="4692"/>
                <w:tab w:val="left" w:pos="520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баскетбола: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забрасывание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мяча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корзину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 от груди; игра по упрощенным правилам.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отбивание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волана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ракеткой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>
            <w:pPr>
              <w:pStyle w:val="11"/>
              <w:spacing w:before="3" w:line="263" w:lineRule="exact"/>
              <w:rPr>
                <w:sz w:val="24"/>
              </w:rPr>
            </w:pPr>
            <w:r>
              <w:rPr>
                <w:sz w:val="24"/>
              </w:rPr>
              <w:t>заданном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ногой между и вокруг предметов; 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о стенку; передача мяча ногой друг другу (3-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>
            <w:pPr>
              <w:pStyle w:val="11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Спортивные упражнения: </w:t>
            </w:r>
            <w:r>
              <w:rPr>
                <w:sz w:val="24"/>
              </w:rPr>
              <w:t>педагог обучает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зависимости от условий: наличия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>
            <w:pPr>
              <w:pStyle w:val="1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санках: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горки, подъем с санками в гору, с торможением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>
            <w:pPr>
              <w:pStyle w:val="1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по лыжне (на расстояние до 500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(направо и налево) с переступанием; подъем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</w:p>
          <w:p>
            <w:pPr>
              <w:pStyle w:val="1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«полуёлочкой»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>
            <w:pPr>
              <w:pStyle w:val="1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двухколесном велосипеде, 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>
            <w:pPr>
              <w:pStyle w:val="1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Плавание: с движениями прямыми ногами вверх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вниз, сидя на бортике и лежа в воде,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опору; ходьба по дну вперед и назад, приседая,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доставая предметы, идя за предметами по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спокойном темпе и на скорость; скольжение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>
            <w:pPr>
              <w:pStyle w:val="11"/>
              <w:ind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 основ здорового образа жизни: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 гимнастика, лыжный спорт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правилах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двигательной деятельности (при активном 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 взаимодействии с партнером, в играх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скакалкой,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обручем,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предметами,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</w:p>
          <w:p>
            <w:pPr>
              <w:pStyle w:val="11"/>
              <w:spacing w:line="272" w:lineRule="exact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спортивны инвентарем и оборудованием) и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соблюдать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ходе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туристских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1"/>
        <w:gridCol w:w="5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8" w:hRule="atLeast"/>
        </w:trPr>
        <w:tc>
          <w:tcPr>
            <w:tcW w:w="388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>
            <w:pPr>
              <w:pStyle w:val="1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Продолжает воспитывать заботливое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 и правила гигиены, правильно питаться,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  <w:p>
            <w:pPr>
              <w:pStyle w:val="11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отдых.</w:t>
            </w:r>
          </w:p>
          <w:p>
            <w:pPr>
              <w:pStyle w:val="1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 движения, в том числе, спортивные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игры.</w:t>
            </w:r>
          </w:p>
          <w:p>
            <w:pPr>
              <w:pStyle w:val="1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составляют: подвижные игры,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задания.</w:t>
            </w:r>
          </w:p>
          <w:p>
            <w:pPr>
              <w:pStyle w:val="1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>
            <w:pPr>
              <w:pStyle w:val="1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педагог проводит 1 раз в квартал.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>
            <w:pPr>
              <w:pStyle w:val="1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 для детей непродолжительные пешие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удлиняющимися переходами - на стадион, в 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берег моря и другое. Время перехода в 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 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1,5-2 часов.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 движения 20 минут,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переходами не менее 1О минут.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остановки.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09"/>
        <w:gridCol w:w="52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9302" w:type="dxa"/>
            <w:gridSpan w:val="2"/>
          </w:tcPr>
          <w:p>
            <w:pPr>
              <w:pStyle w:val="11"/>
              <w:spacing w:line="267" w:lineRule="exact"/>
              <w:ind w:left="2248" w:right="22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школе группа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4009" w:type="dxa"/>
          </w:tcPr>
          <w:p>
            <w:pPr>
              <w:pStyle w:val="11"/>
              <w:spacing w:line="232" w:lineRule="auto"/>
              <w:ind w:left="327" w:right="297" w:firstLine="7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93" w:type="dxa"/>
          </w:tcPr>
          <w:p>
            <w:pPr>
              <w:pStyle w:val="11"/>
              <w:spacing w:line="263" w:lineRule="exact"/>
              <w:ind w:left="2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56" w:hRule="atLeast"/>
        </w:trPr>
        <w:tc>
          <w:tcPr>
            <w:tcW w:w="4009" w:type="dxa"/>
          </w:tcPr>
          <w:p>
            <w:pPr>
              <w:pStyle w:val="11"/>
              <w:numPr>
                <w:ilvl w:val="0"/>
                <w:numId w:val="102"/>
              </w:numPr>
              <w:tabs>
                <w:tab w:val="left" w:pos="255"/>
              </w:tabs>
              <w:spacing w:before="0" w:after="0" w:line="237" w:lineRule="auto"/>
              <w:ind w:left="115" w:right="542" w:firstLine="0"/>
              <w:jc w:val="left"/>
              <w:rPr>
                <w:sz w:val="24"/>
              </w:rPr>
            </w:pPr>
            <w:r>
              <w:rPr>
                <w:sz w:val="24"/>
              </w:rPr>
              <w:t>обогащать двигательный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помощью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>
            <w:pPr>
              <w:pStyle w:val="11"/>
              <w:ind w:right="173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 и 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выполнять физические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туристские навыки;</w:t>
            </w:r>
          </w:p>
          <w:p>
            <w:pPr>
              <w:pStyle w:val="11"/>
              <w:numPr>
                <w:ilvl w:val="0"/>
                <w:numId w:val="102"/>
              </w:numPr>
              <w:tabs>
                <w:tab w:val="left" w:pos="259"/>
              </w:tabs>
              <w:spacing w:before="0" w:after="0" w:line="240" w:lineRule="auto"/>
              <w:ind w:left="115" w:right="792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точность, меткость,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>
            <w:pPr>
              <w:pStyle w:val="11"/>
              <w:ind w:right="3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самоконтроль,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>
            <w:pPr>
              <w:pStyle w:val="11"/>
              <w:numPr>
                <w:ilvl w:val="0"/>
                <w:numId w:val="102"/>
              </w:numPr>
              <w:tabs>
                <w:tab w:val="left" w:pos="259"/>
              </w:tabs>
              <w:spacing w:before="0" w:after="0" w:line="240" w:lineRule="auto"/>
              <w:ind w:left="115" w:right="423" w:firstLine="0"/>
              <w:jc w:val="left"/>
              <w:rPr>
                <w:sz w:val="24"/>
              </w:rPr>
            </w:pPr>
            <w:r>
              <w:rPr>
                <w:sz w:val="24"/>
              </w:rPr>
              <w:t>поощрять соблюдение правил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 игре,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её организации, партнерское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>
            <w:pPr>
              <w:pStyle w:val="11"/>
              <w:numPr>
                <w:ilvl w:val="0"/>
                <w:numId w:val="102"/>
              </w:numPr>
              <w:tabs>
                <w:tab w:val="left" w:pos="259"/>
              </w:tabs>
              <w:spacing w:before="0" w:after="0" w:line="240" w:lineRule="auto"/>
              <w:ind w:left="115" w:right="552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 качества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гражданскую идентичность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формах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>
            <w:pPr>
              <w:pStyle w:val="11"/>
              <w:spacing w:before="1"/>
              <w:ind w:right="240"/>
              <w:rPr>
                <w:sz w:val="24"/>
              </w:rPr>
            </w:pPr>
            <w:r>
              <w:rPr>
                <w:sz w:val="24"/>
              </w:rPr>
              <w:t>формировать 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 достижениям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>
            <w:pPr>
              <w:pStyle w:val="11"/>
              <w:numPr>
                <w:ilvl w:val="0"/>
                <w:numId w:val="102"/>
              </w:numPr>
              <w:tabs>
                <w:tab w:val="left" w:pos="259"/>
              </w:tabs>
              <w:spacing w:before="1" w:after="0" w:line="240" w:lineRule="auto"/>
              <w:ind w:left="115" w:right="173" w:firstLine="0"/>
              <w:jc w:val="left"/>
              <w:rPr>
                <w:sz w:val="24"/>
              </w:rPr>
            </w:pPr>
            <w:r>
              <w:rPr>
                <w:sz w:val="24"/>
              </w:rPr>
              <w:t>сохранять и укреплять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средствами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расширять и 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>
            <w:pPr>
              <w:pStyle w:val="11"/>
              <w:ind w:right="558"/>
              <w:rPr>
                <w:sz w:val="24"/>
              </w:rPr>
            </w:pPr>
            <w:r>
              <w:rPr>
                <w:sz w:val="24"/>
              </w:rPr>
              <w:t>укрепления, туризме, как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 отдыха,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спорте, спортивных</w:t>
            </w:r>
          </w:p>
          <w:p>
            <w:pPr>
              <w:pStyle w:val="11"/>
              <w:ind w:right="237"/>
              <w:rPr>
                <w:sz w:val="24"/>
              </w:rPr>
            </w:pPr>
            <w:r>
              <w:rPr>
                <w:sz w:val="24"/>
              </w:rPr>
              <w:t>событиях и достижениях,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туристских прогулок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экскурсий;</w:t>
            </w:r>
          </w:p>
          <w:p>
            <w:pPr>
              <w:pStyle w:val="11"/>
              <w:numPr>
                <w:ilvl w:val="0"/>
                <w:numId w:val="102"/>
              </w:numPr>
              <w:tabs>
                <w:tab w:val="left" w:pos="259"/>
              </w:tabs>
              <w:spacing w:before="0" w:after="0" w:line="240" w:lineRule="auto"/>
              <w:ind w:left="115" w:right="159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70" w:lineRule="atLeast"/>
              <w:ind w:right="487"/>
              <w:rPr>
                <w:sz w:val="24"/>
              </w:rPr>
            </w:pPr>
            <w:r>
              <w:rPr>
                <w:sz w:val="24"/>
              </w:rPr>
              <w:t>человеческой жизни,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5293" w:type="dxa"/>
          </w:tcPr>
          <w:p>
            <w:pPr>
              <w:pStyle w:val="11"/>
              <w:tabs>
                <w:tab w:val="left" w:pos="1952"/>
                <w:tab w:val="left" w:pos="4140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комбинаций, спортивных упражнений,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рационально,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экономно,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выразительно, в соответствии с 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амплитудой.</w:t>
            </w:r>
          </w:p>
          <w:p>
            <w:pPr>
              <w:pStyle w:val="11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обучает детей следовать инструкции, слышать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>
            <w:pPr>
              <w:pStyle w:val="11"/>
              <w:tabs>
                <w:tab w:val="left" w:pos="2288"/>
                <w:tab w:val="left" w:pos="2464"/>
                <w:tab w:val="left" w:pos="4148"/>
                <w:tab w:val="left" w:pos="461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творчески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гимнастикой, самостоятельно 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>
            <w:pPr>
              <w:pStyle w:val="1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жизни: расширяет и 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>
            <w:pPr>
              <w:pStyle w:val="11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>
            <w:pPr>
              <w:pStyle w:val="11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>
            <w:pPr>
              <w:pStyle w:val="11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вверх, о землю и ловля его двумя руками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20 раз подряд, одной рукой не менее 1О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раз; передача и перебрасывание мяча друг 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 по-турецки, лежа на животе и на спине,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друг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другу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снизу,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груди,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сверху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>
            <w:pPr>
              <w:pStyle w:val="11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руками;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плеча;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>
      <w:pPr>
        <w:spacing w:after="0" w:line="271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09"/>
        <w:gridCol w:w="52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0" w:hRule="atLeast"/>
        </w:trPr>
        <w:tc>
          <w:tcPr>
            <w:tcW w:w="4009" w:type="dxa"/>
          </w:tcPr>
          <w:p>
            <w:pPr>
              <w:pStyle w:val="11"/>
              <w:spacing w:line="237" w:lineRule="auto"/>
              <w:ind w:right="406"/>
              <w:rPr>
                <w:sz w:val="24"/>
              </w:rPr>
            </w:pPr>
            <w:r>
              <w:rPr>
                <w:spacing w:val="-1"/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 оказывать 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5293" w:type="dxa"/>
          </w:tcPr>
          <w:p>
            <w:pPr>
              <w:pStyle w:val="11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отскоком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 цель из положения стоя на коленях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корзину; катание мяча правой и левой ногой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 в цель, между предметами, друг 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мяча, продвигаясь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между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кругу; ведение мяча с выполнением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(поворотом,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другому).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спине, отталкиваясь 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tabs>
                <w:tab w:val="left" w:pos="819"/>
                <w:tab w:val="left" w:pos="1876"/>
                <w:tab w:val="left" w:pos="2312"/>
                <w:tab w:val="left" w:pos="2479"/>
                <w:tab w:val="left" w:pos="3124"/>
                <w:tab w:val="left" w:pos="3524"/>
                <w:tab w:val="left" w:pos="3940"/>
                <w:tab w:val="left" w:pos="4140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ногами; влезание на гимнастическую стенку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одноименным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разноименным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перелезание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диагонали;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 обруч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веревочной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лестнице;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канате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(захват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выпрямление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сгибанием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перехватывание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руками);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доступную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ходьба: ходьба обычная, гимнастическим шагом,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скрестным шагом, спиной вперед; выпадами,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 глазами, приставными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различными движениями 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  <w:p>
            <w:pPr>
              <w:pStyle w:val="11"/>
              <w:ind w:right="109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тройками,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четверками;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сигналу, в сочетании с прыжками (с линии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</w:p>
          <w:p>
            <w:pPr>
              <w:pStyle w:val="11"/>
              <w:tabs>
                <w:tab w:val="left" w:pos="835"/>
                <w:tab w:val="left" w:pos="1528"/>
                <w:tab w:val="left" w:pos="1679"/>
                <w:tab w:val="left" w:pos="1756"/>
                <w:tab w:val="left" w:pos="1828"/>
                <w:tab w:val="left" w:pos="2371"/>
                <w:tab w:val="left" w:pos="2512"/>
                <w:tab w:val="left" w:pos="2636"/>
                <w:tab w:val="left" w:pos="2872"/>
                <w:tab w:val="left" w:pos="3067"/>
                <w:tab w:val="left" w:pos="3428"/>
                <w:tab w:val="left" w:pos="3648"/>
                <w:tab w:val="left" w:pos="3940"/>
                <w:tab w:val="left" w:pos="4176"/>
                <w:tab w:val="left" w:pos="4384"/>
                <w:tab w:val="left" w:pos="4857"/>
                <w:tab w:val="left" w:pos="493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коснуться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захлестыванием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выбрасывая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шагов; медленный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 минут; 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челночный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3х10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наперегонки;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(лежа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животе,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ногами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движению,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по-турецки,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скакалкой, бег по пересеченной местности;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ходьбой,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кругом; смещая ноги вправо-влево-вперед-назад,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шага;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 из глубокого приседа; прыжки на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другой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толкая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камешек;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соревнование;</w:t>
            </w:r>
          </w:p>
          <w:p>
            <w:pPr>
              <w:pStyle w:val="11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p>
      <w:pPr>
        <w:spacing w:before="68"/>
        <w:ind w:left="4926" w:right="879" w:firstLine="0"/>
        <w:jc w:val="both"/>
        <w:rPr>
          <w:sz w:val="24"/>
        </w:rPr>
      </w:pPr>
      <w:r>
        <w:pict>
          <v:shape id="_x0000_s1036" o:spid="_x0000_s1036" style="position:absolute;left:0pt;margin-left:79.2pt;margin-top:56.55pt;height:718.8pt;width:465.4pt;mso-position-horizontal-relative:page;mso-position-vertical-relative:page;z-index:-251651072;mso-width-relative:page;mso-height-relative:page;" fillcolor="#000000" filled="t" stroked="f" coordorigin="1584,1132" coordsize="9308,14376" path="m10892,1132l10882,1132,10882,1142,10882,15498,5599,15498,5599,1142,10882,1142,10882,1132,5589,1132,5589,1142,5589,15498,1594,15498,1594,1142,5589,1142,5589,1132,1584,1132,1584,1142,1584,15498,1584,15508,5589,15508,10892,15508,10892,15498,10892,1142,10892,113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4"/>
        </w:rPr>
        <w:t>ногах с промежуточными прыжками и без них;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ногу;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скакалкой;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через обруч, вращая его как скакалку;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скакалку:</w:t>
      </w:r>
      <w:r>
        <w:rPr>
          <w:spacing w:val="61"/>
          <w:sz w:val="24"/>
        </w:rPr>
        <w:t xml:space="preserve"> </w:t>
      </w:r>
      <w:r>
        <w:rPr>
          <w:sz w:val="24"/>
        </w:rPr>
        <w:t>пробегание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вбегание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вращающуюся скакалку - прыжок - выбегание;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пробегание под вращающейся скакалкой парами.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равновесии: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катя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мяч;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носках; стойка на одной ноге, закрыв по 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глаза;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перешагиванием посередине палки, пролезанием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 по гимнастической скамейке, приседая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пронося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6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боком;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 по гимнастической скамейке, на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шаг высоко поднимая прямую ногу и делая под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хлопок;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мешочек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песком; ходьба по шнуру, опираясь на стопы 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ладони;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 и сохранением заданной позы;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«ласточки».</w:t>
      </w:r>
    </w:p>
    <w:p>
      <w:pPr>
        <w:spacing w:before="6"/>
        <w:ind w:left="4926" w:right="883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>
      <w:pPr>
        <w:spacing w:before="13" w:line="272" w:lineRule="exact"/>
        <w:ind w:left="4926" w:right="0" w:firstLine="0"/>
        <w:jc w:val="left"/>
        <w:rPr>
          <w:b/>
          <w:sz w:val="24"/>
        </w:rPr>
      </w:pPr>
      <w:r>
        <w:rPr>
          <w:b/>
          <w:sz w:val="24"/>
        </w:rPr>
        <w:t>Общеразвивающие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упражнения:</w:t>
      </w:r>
    </w:p>
    <w:p>
      <w:pPr>
        <w:tabs>
          <w:tab w:val="left" w:pos="5801"/>
          <w:tab w:val="left" w:pos="6149"/>
          <w:tab w:val="left" w:pos="6325"/>
          <w:tab w:val="left" w:pos="6438"/>
          <w:tab w:val="left" w:pos="6782"/>
          <w:tab w:val="left" w:pos="7058"/>
          <w:tab w:val="left" w:pos="7178"/>
          <w:tab w:val="left" w:pos="7266"/>
          <w:tab w:val="left" w:pos="7746"/>
          <w:tab w:val="left" w:pos="7778"/>
          <w:tab w:val="left" w:pos="8094"/>
          <w:tab w:val="left" w:pos="8694"/>
          <w:tab w:val="left" w:pos="8914"/>
          <w:tab w:val="left" w:pos="9006"/>
          <w:tab w:val="left" w:pos="9358"/>
          <w:tab w:val="left" w:pos="9867"/>
        </w:tabs>
        <w:spacing w:before="0" w:line="240" w:lineRule="auto"/>
        <w:ind w:left="4926" w:right="889" w:firstLine="0"/>
        <w:jc w:val="left"/>
        <w:rPr>
          <w:sz w:val="24"/>
        </w:rPr>
      </w:pPr>
      <w:r>
        <w:rPr>
          <w:sz w:val="24"/>
        </w:rPr>
        <w:t>упражнения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pacing w:val="-1"/>
          <w:sz w:val="24"/>
        </w:rPr>
        <w:t>кистей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рук,</w:t>
      </w:r>
      <w:r>
        <w:rPr>
          <w:spacing w:val="-1"/>
          <w:sz w:val="24"/>
        </w:rPr>
        <w:tab/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мышц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рук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плечевого</w:t>
      </w:r>
      <w:r>
        <w:rPr>
          <w:sz w:val="24"/>
        </w:rPr>
        <w:tab/>
      </w:r>
      <w:r>
        <w:rPr>
          <w:sz w:val="24"/>
        </w:rPr>
        <w:t>пояса: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6"/>
          <w:sz w:val="24"/>
        </w:rPr>
        <w:t xml:space="preserve"> </w:t>
      </w:r>
      <w:r>
        <w:rPr>
          <w:sz w:val="24"/>
        </w:rPr>
        <w:t>рук</w:t>
      </w:r>
      <w:r>
        <w:rPr>
          <w:spacing w:val="13"/>
          <w:sz w:val="24"/>
        </w:rPr>
        <w:t xml:space="preserve"> </w:t>
      </w:r>
      <w:r>
        <w:rPr>
          <w:sz w:val="24"/>
        </w:rPr>
        <w:t>(одновременное,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последовательное)</w:t>
      </w:r>
      <w:r>
        <w:rPr>
          <w:sz w:val="24"/>
        </w:rPr>
        <w:tab/>
      </w:r>
      <w:r>
        <w:rPr>
          <w:sz w:val="24"/>
        </w:rPr>
        <w:t>вперед,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6"/>
          <w:sz w:val="24"/>
        </w:rPr>
        <w:t xml:space="preserve"> </w:t>
      </w:r>
      <w:r>
        <w:rPr>
          <w:sz w:val="24"/>
        </w:rPr>
        <w:t>вверх,</w:t>
      </w:r>
      <w:r>
        <w:rPr>
          <w:spacing w:val="4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2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в кулак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разжимание;</w:t>
      </w:r>
      <w:r>
        <w:rPr>
          <w:spacing w:val="4"/>
          <w:sz w:val="24"/>
        </w:rPr>
        <w:t xml:space="preserve"> </w:t>
      </w:r>
      <w:r>
        <w:rPr>
          <w:sz w:val="24"/>
        </w:rPr>
        <w:t>махи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рывки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назад; упражнения пальчиковой гимнастики;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 xml:space="preserve">гибкости  </w:t>
      </w:r>
      <w:r>
        <w:rPr>
          <w:spacing w:val="6"/>
          <w:sz w:val="24"/>
        </w:rPr>
        <w:t xml:space="preserve"> </w:t>
      </w:r>
      <w:r>
        <w:rPr>
          <w:sz w:val="24"/>
        </w:rPr>
        <w:t>позвоночника: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повороты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корпуса вправо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 влево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9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5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6"/>
          <w:sz w:val="24"/>
        </w:rPr>
        <w:t xml:space="preserve"> </w:t>
      </w:r>
      <w:r>
        <w:rPr>
          <w:sz w:val="24"/>
        </w:rPr>
        <w:t>влево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стоя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сидя;</w:t>
      </w:r>
      <w:r>
        <w:rPr>
          <w:sz w:val="24"/>
        </w:rPr>
        <w:tab/>
      </w:r>
      <w:r>
        <w:rPr>
          <w:sz w:val="24"/>
        </w:rPr>
        <w:t>поочередное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 и опускание ног лежа на спине;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пресса:</w:t>
      </w:r>
      <w:r>
        <w:rPr>
          <w:spacing w:val="29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разгибание</w:t>
      </w:r>
    </w:p>
    <w:p>
      <w:pPr>
        <w:spacing w:after="0" w:line="240" w:lineRule="auto"/>
        <w:jc w:val="left"/>
        <w:rPr>
          <w:sz w:val="24"/>
        </w:rPr>
        <w:sectPr>
          <w:pgSz w:w="11920" w:h="16840"/>
          <w:pgMar w:top="1040" w:right="240" w:bottom="1160" w:left="780" w:header="0" w:footer="966" w:gutter="0"/>
          <w:cols w:space="720" w:num="1"/>
        </w:sectPr>
      </w:pPr>
    </w:p>
    <w:p>
      <w:pPr>
        <w:spacing w:before="68"/>
        <w:ind w:left="4926" w:right="881" w:firstLine="0"/>
        <w:jc w:val="both"/>
        <w:rPr>
          <w:sz w:val="24"/>
        </w:rPr>
      </w:pPr>
      <w:r>
        <w:pict>
          <v:shape id="_x0000_s1037" o:spid="_x0000_s1037" style="position:absolute;left:0pt;margin-left:79.2pt;margin-top:56.55pt;height:718.8pt;width:465.4pt;mso-position-horizontal-relative:page;mso-position-vertical-relative:page;z-index:-251650048;mso-width-relative:page;mso-height-relative:page;" fillcolor="#000000" filled="t" stroked="f" coordorigin="1584,1132" coordsize="9308,14376" path="m10892,1132l10882,1132,10882,1142,10882,15498,5599,15498,5599,1142,10882,1142,10882,1132,5589,1132,5589,1142,5589,15498,1594,15498,1594,1142,5589,1142,5589,1132,1584,1132,1584,1142,1584,15498,1584,15508,5589,15508,10892,15508,10892,15498,10892,1142,10892,113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4"/>
        </w:rPr>
        <w:t>ног, махи ногами из положения стоя, держась за</w:t>
      </w:r>
      <w:r>
        <w:rPr>
          <w:spacing w:val="1"/>
          <w:sz w:val="24"/>
        </w:rPr>
        <w:t xml:space="preserve"> </w:t>
      </w:r>
      <w:r>
        <w:rPr>
          <w:sz w:val="24"/>
        </w:rPr>
        <w:t>опору, лежа на боку, сидя, стоя на четвереньках;</w:t>
      </w:r>
      <w:r>
        <w:rPr>
          <w:spacing w:val="1"/>
          <w:sz w:val="24"/>
        </w:rPr>
        <w:t xml:space="preserve"> </w:t>
      </w:r>
      <w:r>
        <w:rPr>
          <w:sz w:val="24"/>
        </w:rPr>
        <w:t>выпады вперед и в сторону; приседания у стены</w:t>
      </w:r>
      <w:r>
        <w:rPr>
          <w:spacing w:val="1"/>
          <w:sz w:val="24"/>
        </w:rPr>
        <w:t xml:space="preserve"> </w:t>
      </w:r>
      <w:r>
        <w:rPr>
          <w:sz w:val="24"/>
        </w:rPr>
        <w:t>(затылок,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лопатки,</w:t>
      </w:r>
      <w:r>
        <w:rPr>
          <w:spacing w:val="1"/>
          <w:sz w:val="24"/>
        </w:rPr>
        <w:t xml:space="preserve"> </w:t>
      </w:r>
      <w:r>
        <w:rPr>
          <w:sz w:val="24"/>
        </w:rPr>
        <w:t>ягодицы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пятки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стены);</w:t>
      </w:r>
      <w:r>
        <w:rPr>
          <w:spacing w:val="1"/>
          <w:sz w:val="24"/>
        </w:rPr>
        <w:t xml:space="preserve"> </w:t>
      </w:r>
      <w:r>
        <w:rPr>
          <w:sz w:val="24"/>
        </w:rPr>
        <w:t>подошвенное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стоп;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ступнями и пальцами ног, перекладывание их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место.</w:t>
      </w:r>
    </w:p>
    <w:p>
      <w:pPr>
        <w:spacing w:before="5" w:line="240" w:lineRule="auto"/>
        <w:ind w:left="4926" w:right="879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с акцентом на качестве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в том числе, в парах, с предметами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1"/>
          <w:sz w:val="24"/>
        </w:rPr>
        <w:t xml:space="preserve"> </w:t>
      </w:r>
      <w:r>
        <w:rPr>
          <w:sz w:val="24"/>
        </w:rPr>
        <w:t>мышечным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обруч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6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вертикальной оси, на предплечье и кистях рук,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(придумать новое упражнение или 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движений).</w:t>
      </w:r>
      <w:r>
        <w:rPr>
          <w:spacing w:val="6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включаются в комплексы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физкультминутки и другие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>
      <w:pPr>
        <w:spacing w:before="9" w:line="272" w:lineRule="exact"/>
        <w:ind w:left="4926" w:right="0" w:firstLine="0"/>
        <w:jc w:val="both"/>
        <w:rPr>
          <w:b/>
          <w:sz w:val="24"/>
        </w:rPr>
      </w:pPr>
      <w:r>
        <w:rPr>
          <w:b/>
          <w:sz w:val="24"/>
        </w:rPr>
        <w:t>Ритмическая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гимнастика:</w:t>
      </w:r>
    </w:p>
    <w:p>
      <w:pPr>
        <w:spacing w:before="0" w:line="240" w:lineRule="auto"/>
        <w:ind w:left="4926" w:right="877" w:firstLine="0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шаг,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подскоки,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 движений в сочетании с хлопками,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 движениями рук, в сторону в такт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музыки.</w:t>
      </w:r>
    </w:p>
    <w:p>
      <w:pPr>
        <w:spacing w:before="6" w:line="274" w:lineRule="exact"/>
        <w:ind w:left="4926" w:right="0" w:firstLine="0"/>
        <w:jc w:val="both"/>
        <w:rPr>
          <w:b/>
          <w:sz w:val="24"/>
        </w:rPr>
      </w:pPr>
      <w:r>
        <w:rPr>
          <w:b/>
          <w:sz w:val="24"/>
        </w:rPr>
        <w:t>Строевые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упражнения:</w:t>
      </w:r>
    </w:p>
    <w:p>
      <w:pPr>
        <w:spacing w:before="0" w:line="240" w:lineRule="auto"/>
        <w:ind w:left="4926" w:right="881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строем:</w:t>
      </w:r>
      <w:r>
        <w:rPr>
          <w:spacing w:val="-8"/>
          <w:sz w:val="24"/>
        </w:rPr>
        <w:t xml:space="preserve"> </w:t>
      </w:r>
      <w:r>
        <w:rPr>
          <w:sz w:val="24"/>
        </w:rPr>
        <w:t>быстрое и 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</w:p>
    <w:p>
      <w:pPr>
        <w:spacing w:after="0" w:line="240" w:lineRule="auto"/>
        <w:jc w:val="both"/>
        <w:rPr>
          <w:sz w:val="24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spacing w:before="68"/>
        <w:ind w:left="4926" w:right="882" w:firstLine="0"/>
        <w:jc w:val="both"/>
        <w:rPr>
          <w:sz w:val="24"/>
        </w:rPr>
      </w:pPr>
      <w:r>
        <w:pict>
          <v:shape id="_x0000_s1038" o:spid="_x0000_s1038" style="position:absolute;left:0pt;margin-left:79.2pt;margin-top:56.55pt;height:718.8pt;width:465.4pt;mso-position-horizontal-relative:page;mso-position-vertical-relative:page;z-index:-251650048;mso-width-relative:page;mso-height-relative:page;" fillcolor="#000000" filled="t" stroked="f" coordorigin="1584,1132" coordsize="9308,14376" path="m10892,1132l10882,1132,10882,1142,10882,15498,5599,15498,5599,1142,10882,1142,10882,1132,5589,1132,5589,1142,5589,15498,1594,15498,1594,1142,5589,1142,5589,1132,1584,1132,1584,1142,1584,15498,1584,15508,5589,15508,10892,15508,10892,15498,10892,1142,10892,113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4"/>
        </w:rPr>
        <w:t>колонну по одному и по два, в круг, в шеренгу;</w:t>
      </w:r>
      <w:r>
        <w:rPr>
          <w:spacing w:val="1"/>
          <w:sz w:val="24"/>
        </w:rPr>
        <w:t xml:space="preserve"> </w:t>
      </w:r>
      <w:r>
        <w:rPr>
          <w:sz w:val="24"/>
        </w:rPr>
        <w:t>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колонне,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шеренге;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колонны в колонну по двое, по трое, по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 на ходу, из одного круга в несколько (2-</w:t>
      </w:r>
      <w:r>
        <w:rPr>
          <w:spacing w:val="1"/>
          <w:sz w:val="24"/>
        </w:rPr>
        <w:t xml:space="preserve"> </w:t>
      </w:r>
      <w:r>
        <w:rPr>
          <w:sz w:val="24"/>
        </w:rPr>
        <w:t>3); расчет на первый - второй и перестроение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1"/>
          <w:sz w:val="24"/>
        </w:rPr>
        <w:t xml:space="preserve"> </w:t>
      </w:r>
      <w:r>
        <w:rPr>
          <w:sz w:val="24"/>
        </w:rPr>
        <w:t>в две;</w:t>
      </w:r>
      <w:r>
        <w:rPr>
          <w:spacing w:val="1"/>
          <w:sz w:val="24"/>
        </w:rPr>
        <w:t xml:space="preserve"> </w:t>
      </w:r>
      <w:r>
        <w:rPr>
          <w:sz w:val="24"/>
        </w:rPr>
        <w:t>размыкание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смыкание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шагом; повороты направо, 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</w:p>
    <w:p>
      <w:pPr>
        <w:spacing w:before="5"/>
        <w:ind w:left="4926" w:right="875" w:firstLine="0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 (в том числе, игр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>
      <w:pPr>
        <w:spacing w:before="1"/>
        <w:ind w:left="4926" w:right="878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 игры со сверстниками,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игр, комбинировать движения, импровизировать.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духовно­ нравственных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патриотизма и гражданской идентичности.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спортивных игр, которые 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особенностей.</w:t>
      </w:r>
    </w:p>
    <w:p>
      <w:pPr>
        <w:spacing w:before="6" w:line="240" w:lineRule="auto"/>
        <w:ind w:left="4926" w:right="883" w:firstLine="0"/>
        <w:jc w:val="both"/>
        <w:rPr>
          <w:sz w:val="24"/>
        </w:rPr>
      </w:pPr>
      <w:r>
        <w:rPr>
          <w:sz w:val="24"/>
        </w:rPr>
        <w:t>Городки: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биты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плеча,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выбивание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бросков</w:t>
      </w:r>
      <w:r>
        <w:rPr>
          <w:spacing w:val="-6"/>
          <w:sz w:val="24"/>
        </w:rPr>
        <w:t xml:space="preserve"> </w:t>
      </w:r>
      <w:r>
        <w:rPr>
          <w:sz w:val="24"/>
        </w:rPr>
        <w:t>бит.</w:t>
      </w:r>
    </w:p>
    <w:p>
      <w:pPr>
        <w:spacing w:before="0" w:line="240" w:lineRule="auto"/>
        <w:ind w:left="4926" w:right="874" w:firstLine="0"/>
        <w:jc w:val="both"/>
        <w:rPr>
          <w:sz w:val="24"/>
        </w:rPr>
      </w:pPr>
      <w:r>
        <w:rPr>
          <w:sz w:val="24"/>
        </w:rPr>
        <w:t>Элементы баскетбола: передача мяча друг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(двумя руками от груди, одной рукой от плеча);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друг</w:t>
      </w:r>
      <w:r>
        <w:rPr>
          <w:spacing w:val="60"/>
          <w:sz w:val="24"/>
        </w:rPr>
        <w:t xml:space="preserve"> </w:t>
      </w:r>
      <w:r>
        <w:rPr>
          <w:sz w:val="24"/>
        </w:rPr>
        <w:t>другу двумя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летящего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снизу,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пола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тому</w:t>
      </w:r>
      <w:r>
        <w:rPr>
          <w:spacing w:val="15"/>
          <w:sz w:val="24"/>
        </w:rPr>
        <w:t xml:space="preserve"> </w:t>
      </w:r>
      <w:r>
        <w:rPr>
          <w:sz w:val="24"/>
        </w:rPr>
        <w:t>подобное)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</w:p>
    <w:p>
      <w:pPr>
        <w:spacing w:after="0" w:line="240" w:lineRule="auto"/>
        <w:jc w:val="both"/>
        <w:rPr>
          <w:sz w:val="24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spacing w:before="68"/>
        <w:ind w:left="4926" w:right="881" w:firstLine="0"/>
        <w:jc w:val="both"/>
        <w:rPr>
          <w:sz w:val="24"/>
        </w:rPr>
      </w:pPr>
      <w:r>
        <w:pict>
          <v:shape id="_x0000_s1039" o:spid="_x0000_s1039" style="position:absolute;left:0pt;margin-left:79.2pt;margin-top:56.55pt;height:718.8pt;width:465.4pt;mso-position-horizontal-relative:page;mso-position-vertical-relative:page;z-index:-251649024;mso-width-relative:page;mso-height-relative:page;" fillcolor="#000000" filled="t" stroked="f" coordorigin="1584,1132" coordsize="9308,14376" path="m10892,1132l10882,1132,10882,1142,10882,15498,5599,15498,5599,1142,10882,1142,10882,1132,5589,1132,5589,1142,5589,15498,1594,15498,1594,1142,5589,1142,5589,1132,1584,1132,1584,1142,1584,15498,1584,15508,5589,15508,10892,15508,10892,15498,10892,1142,10892,113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плеча;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останавливаясь и снова передвигаясь по сигналу.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футбола: 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отбивая его правой и левой ногой, стоя на месте;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 мяч «змейкой» между расставленными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забивание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правилам.</w:t>
      </w:r>
    </w:p>
    <w:p>
      <w:pPr>
        <w:spacing w:before="5" w:line="240" w:lineRule="auto"/>
        <w:ind w:left="4926" w:right="879" w:firstLine="0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хоккея: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траве): ведение шайбы клюшкой, не отрывая её</w:t>
      </w:r>
      <w:r>
        <w:rPr>
          <w:spacing w:val="1"/>
          <w:sz w:val="24"/>
        </w:rPr>
        <w:t xml:space="preserve"> </w:t>
      </w:r>
      <w:r>
        <w:rPr>
          <w:sz w:val="24"/>
        </w:rPr>
        <w:t>от шайбы; прокатывание шайбы клюшкой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 задерживание шайбы клюшкой;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клюшкой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</w:t>
      </w:r>
      <w:r>
        <w:rPr>
          <w:spacing w:val="1"/>
          <w:sz w:val="24"/>
        </w:rPr>
        <w:t xml:space="preserve"> </w:t>
      </w:r>
      <w:r>
        <w:rPr>
          <w:sz w:val="24"/>
        </w:rPr>
        <w:t>клюшку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слева);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ударяя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ведения.</w:t>
      </w:r>
    </w:p>
    <w:p>
      <w:pPr>
        <w:spacing w:before="1"/>
        <w:ind w:left="4926" w:right="895" w:firstLine="0"/>
        <w:jc w:val="both"/>
        <w:rPr>
          <w:sz w:val="24"/>
        </w:rPr>
      </w:pPr>
      <w:r>
        <w:rPr>
          <w:sz w:val="24"/>
        </w:rPr>
        <w:t>Бадминтон: перебрасывание волана ракеткой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ракетку.</w:t>
      </w:r>
    </w:p>
    <w:p>
      <w:pPr>
        <w:tabs>
          <w:tab w:val="left" w:pos="6914"/>
          <w:tab w:val="left" w:pos="9118"/>
        </w:tabs>
        <w:spacing w:before="0"/>
        <w:ind w:left="4926" w:right="885" w:firstLine="0"/>
        <w:jc w:val="both"/>
        <w:rPr>
          <w:sz w:val="24"/>
        </w:rPr>
      </w:pPr>
      <w:r>
        <w:rPr>
          <w:sz w:val="24"/>
        </w:rPr>
        <w:t>Элементы</w:t>
      </w:r>
      <w:r>
        <w:rPr>
          <w:sz w:val="24"/>
        </w:rPr>
        <w:tab/>
      </w:r>
      <w:r>
        <w:rPr>
          <w:sz w:val="24"/>
        </w:rPr>
        <w:t>настольного</w:t>
      </w:r>
      <w:r>
        <w:rPr>
          <w:sz w:val="24"/>
        </w:rPr>
        <w:tab/>
      </w:r>
      <w:r>
        <w:rPr>
          <w:sz w:val="24"/>
        </w:rPr>
        <w:t>тенниса: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мячом (подбрасывать и ловить мяч одной 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 с ударом о пол, о стену); подача мяча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7"/>
          <w:sz w:val="24"/>
        </w:rPr>
        <w:t xml:space="preserve"> </w:t>
      </w:r>
      <w:r>
        <w:rPr>
          <w:sz w:val="24"/>
        </w:rPr>
        <w:t>после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стола.</w:t>
      </w:r>
    </w:p>
    <w:p>
      <w:pPr>
        <w:spacing w:before="4" w:line="240" w:lineRule="auto"/>
        <w:ind w:left="4926" w:right="882" w:firstLine="0"/>
        <w:jc w:val="both"/>
        <w:rPr>
          <w:sz w:val="24"/>
        </w:rPr>
      </w:pPr>
      <w:r>
        <w:rPr>
          <w:b/>
          <w:sz w:val="24"/>
        </w:rPr>
        <w:t xml:space="preserve">Спортивные упражнения: </w:t>
      </w:r>
      <w:r>
        <w:rPr>
          <w:sz w:val="24"/>
        </w:rPr>
        <w:t>педагог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 время</w:t>
      </w:r>
      <w:r>
        <w:rPr>
          <w:spacing w:val="60"/>
          <w:sz w:val="24"/>
        </w:rPr>
        <w:t xml:space="preserve"> </w:t>
      </w:r>
      <w:r>
        <w:rPr>
          <w:sz w:val="24"/>
        </w:rPr>
        <w:t>физкультурных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 свежем воздухе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 также региональных и климатических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>
      <w:pPr>
        <w:spacing w:before="0" w:line="240" w:lineRule="auto"/>
        <w:ind w:left="4926" w:right="878" w:firstLine="0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 катании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санях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скорость.</w:t>
      </w:r>
    </w:p>
    <w:p>
      <w:pPr>
        <w:spacing w:before="0"/>
        <w:ind w:left="4926" w:right="879" w:firstLine="0"/>
        <w:jc w:val="both"/>
        <w:rPr>
          <w:sz w:val="24"/>
        </w:rPr>
      </w:pPr>
      <w:r>
        <w:rPr>
          <w:sz w:val="24"/>
        </w:rPr>
        <w:t>Ходьба на лыжах: скользящим шагом по лыжне,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заложив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</w:t>
      </w:r>
      <w:r>
        <w:rPr>
          <w:spacing w:val="1"/>
          <w:sz w:val="24"/>
        </w:rPr>
        <w:t xml:space="preserve"> </w:t>
      </w:r>
      <w:r>
        <w:rPr>
          <w:sz w:val="24"/>
        </w:rPr>
        <w:t>500-600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 попеременным двухшажным ходом (с</w:t>
      </w:r>
      <w:r>
        <w:rPr>
          <w:spacing w:val="1"/>
          <w:sz w:val="24"/>
        </w:rPr>
        <w:t xml:space="preserve"> </w:t>
      </w:r>
      <w:r>
        <w:rPr>
          <w:sz w:val="24"/>
        </w:rPr>
        <w:t>палками); повороты переступанием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горку</w:t>
      </w:r>
      <w:r>
        <w:rPr>
          <w:spacing w:val="-15"/>
          <w:sz w:val="24"/>
        </w:rPr>
        <w:t xml:space="preserve"> </w:t>
      </w:r>
      <w:r>
        <w:rPr>
          <w:sz w:val="24"/>
        </w:rPr>
        <w:t>«лесенкой»,</w:t>
      </w:r>
      <w:r>
        <w:rPr>
          <w:spacing w:val="7"/>
          <w:sz w:val="24"/>
        </w:rPr>
        <w:t xml:space="preserve"> </w:t>
      </w:r>
      <w:r>
        <w:rPr>
          <w:sz w:val="24"/>
        </w:rPr>
        <w:t>«ёлочкой».</w:t>
      </w:r>
    </w:p>
    <w:p>
      <w:pPr>
        <w:spacing w:before="0"/>
        <w:ind w:left="4926" w:right="879" w:firstLine="0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коньках: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исходного положения на коньках (на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льду);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 скольжение на двух ногах с разбега;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 торможения; скольжение на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ноге,</w:t>
      </w:r>
      <w:r>
        <w:rPr>
          <w:spacing w:val="-4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отталкиваясь.</w:t>
      </w:r>
    </w:p>
    <w:p>
      <w:pPr>
        <w:spacing w:before="0"/>
        <w:ind w:left="4926" w:right="889" w:firstLine="0"/>
        <w:jc w:val="both"/>
        <w:rPr>
          <w:sz w:val="24"/>
        </w:rPr>
      </w:pPr>
      <w:r>
        <w:rPr>
          <w:sz w:val="24"/>
        </w:rPr>
        <w:t>Катание на двухколесном велосипеде, самокате: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змейкой,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объезжая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скорость.</w:t>
      </w:r>
    </w:p>
    <w:p>
      <w:pPr>
        <w:spacing w:before="2"/>
        <w:ind w:left="4926" w:right="0" w:firstLine="0"/>
        <w:jc w:val="both"/>
        <w:rPr>
          <w:sz w:val="24"/>
        </w:rPr>
      </w:pPr>
      <w:r>
        <w:rPr>
          <w:sz w:val="24"/>
        </w:rPr>
        <w:t>Плавание:</w:t>
      </w:r>
      <w:r>
        <w:rPr>
          <w:spacing w:val="72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>воду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головой  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</w:p>
    <w:p>
      <w:pPr>
        <w:spacing w:after="0"/>
        <w:jc w:val="both"/>
        <w:rPr>
          <w:sz w:val="24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spacing w:before="68"/>
        <w:ind w:left="4926" w:right="878" w:firstLine="0"/>
        <w:jc w:val="both"/>
        <w:rPr>
          <w:sz w:val="24"/>
        </w:rPr>
      </w:pPr>
      <w:r>
        <w:pict>
          <v:shape id="_x0000_s1040" o:spid="_x0000_s1040" style="position:absolute;left:0pt;margin-left:79.2pt;margin-top:56.55pt;height:718.8pt;width:465.4pt;mso-position-horizontal-relative:page;mso-position-vertical-relative:page;z-index:-251649024;mso-width-relative:page;mso-height-relative:page;" fillcolor="#000000" filled="t" stroked="f" coordorigin="1584,1132" coordsize="9308,14376" path="m10892,1132l10882,1132,10882,1142,10882,15498,5599,15498,5599,1142,10882,1142,10882,1132,5589,1132,5589,1142,5589,15498,1594,15498,1594,1142,5589,1142,5589,1132,1584,1132,1584,1142,1584,15498,1584,15508,5589,15508,10892,15508,10892,15498,10892,1142,10892,113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(вверх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вниз);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воротца,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надувной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кругом в руках и без; произвольным стилем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м);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гидроаэробики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воде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бортика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опоры.</w:t>
      </w:r>
    </w:p>
    <w:p>
      <w:pPr>
        <w:spacing w:before="12" w:line="240" w:lineRule="auto"/>
        <w:ind w:left="4926" w:right="878" w:firstLine="0"/>
        <w:jc w:val="both"/>
        <w:rPr>
          <w:sz w:val="24"/>
        </w:rPr>
      </w:pPr>
      <w:r>
        <w:rPr>
          <w:b/>
          <w:sz w:val="24"/>
        </w:rPr>
        <w:t>Формирование основ здорового образа жизни: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спортсменов. Дает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с мячом, гимнастической 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представление о том, как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 первую помощь, оценивать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 воспитывает чувство 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>
      <w:pPr>
        <w:spacing w:before="2" w:line="272" w:lineRule="exact"/>
        <w:ind w:left="4926" w:right="0" w:firstLine="0"/>
        <w:jc w:val="both"/>
        <w:rPr>
          <w:b/>
          <w:sz w:val="24"/>
        </w:rPr>
      </w:pPr>
      <w:r>
        <w:rPr>
          <w:b/>
          <w:sz w:val="24"/>
        </w:rPr>
        <w:t>Активный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отдых.</w:t>
      </w:r>
    </w:p>
    <w:p>
      <w:pPr>
        <w:spacing w:before="0" w:line="240" w:lineRule="auto"/>
        <w:ind w:left="4926" w:right="878" w:firstLine="0"/>
        <w:jc w:val="both"/>
        <w:rPr>
          <w:sz w:val="24"/>
        </w:rPr>
      </w:pPr>
      <w:r>
        <w:rPr>
          <w:sz w:val="24"/>
        </w:rPr>
        <w:t xml:space="preserve">Физкультурные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праздники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>
      <w:pPr>
        <w:spacing w:before="0"/>
        <w:ind w:left="4926" w:right="878" w:firstLine="0"/>
        <w:jc w:val="both"/>
        <w:rPr>
          <w:sz w:val="24"/>
        </w:rPr>
      </w:pPr>
      <w:r>
        <w:rPr>
          <w:sz w:val="24"/>
        </w:rPr>
        <w:t>Досуг организуется 1-2 раза в месяц 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40-45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2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7"/>
          <w:sz w:val="24"/>
        </w:rPr>
        <w:t xml:space="preserve"> </w:t>
      </w:r>
      <w:r>
        <w:rPr>
          <w:sz w:val="24"/>
        </w:rPr>
        <w:t>игры,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игры-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 музыкально-ритмические 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задания.</w:t>
      </w:r>
    </w:p>
    <w:p>
      <w:pPr>
        <w:spacing w:before="0"/>
        <w:ind w:left="4926" w:right="880" w:firstLine="0"/>
        <w:jc w:val="both"/>
        <w:rPr>
          <w:sz w:val="24"/>
        </w:rPr>
      </w:pP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патриотическую</w:t>
      </w:r>
      <w:r>
        <w:rPr>
          <w:spacing w:val="52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55"/>
          <w:sz w:val="24"/>
        </w:rPr>
        <w:t xml:space="preserve"> </w:t>
      </w:r>
      <w:r>
        <w:rPr>
          <w:sz w:val="24"/>
        </w:rPr>
        <w:t>посвящаться</w:t>
      </w:r>
    </w:p>
    <w:p>
      <w:pPr>
        <w:spacing w:after="0"/>
        <w:jc w:val="both"/>
        <w:rPr>
          <w:sz w:val="24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tabs>
          <w:tab w:val="left" w:pos="7414"/>
          <w:tab w:val="left" w:pos="9370"/>
        </w:tabs>
        <w:spacing w:before="68"/>
        <w:ind w:left="4926" w:right="883" w:firstLine="0"/>
        <w:jc w:val="both"/>
        <w:rPr>
          <w:sz w:val="24"/>
        </w:rPr>
      </w:pPr>
      <w:r>
        <w:pict>
          <v:shape id="_x0000_s1041" o:spid="_x0000_s1041" style="position:absolute;left:0pt;margin-left:79.2pt;margin-top:3.55pt;height:583.2pt;width:465.4pt;mso-position-horizontal-relative:page;z-index:-251648000;mso-width-relative:page;mso-height-relative:page;" fillcolor="#000000" filled="t" stroked="f" coordorigin="1584,72" coordsize="9308,11664" path="m10892,72l10882,72,10882,82,10882,11726,5599,11726,5599,82,10882,82,10882,72,5589,72,5589,82,5589,11726,1594,11726,1594,82,5589,82,5589,72,1584,72,1584,82,1584,11726,1584,11736,5589,11736,10892,11736,10892,11726,10892,82,10892,7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4"/>
        </w:rPr>
        <w:t>государственным</w:t>
      </w:r>
      <w:r>
        <w:rPr>
          <w:sz w:val="24"/>
        </w:rPr>
        <w:tab/>
      </w:r>
      <w:r>
        <w:rPr>
          <w:sz w:val="24"/>
        </w:rPr>
        <w:t>праздникам,</w:t>
      </w:r>
      <w:r>
        <w:rPr>
          <w:sz w:val="24"/>
        </w:rPr>
        <w:tab/>
      </w:r>
      <w:r>
        <w:rPr>
          <w:sz w:val="24"/>
        </w:rPr>
        <w:t>ярким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</w:p>
    <w:p>
      <w:pPr>
        <w:spacing w:before="4"/>
        <w:ind w:left="4926" w:right="889" w:firstLine="0"/>
        <w:jc w:val="both"/>
        <w:rPr>
          <w:sz w:val="24"/>
        </w:rPr>
      </w:pPr>
      <w:r>
        <w:rPr>
          <w:sz w:val="24"/>
        </w:rPr>
        <w:t>Дни здоровья: проводятся 1 раз в квартал. В 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прогулки.</w:t>
      </w:r>
    </w:p>
    <w:p>
      <w:pPr>
        <w:spacing w:before="0"/>
        <w:ind w:left="4926" w:right="883" w:firstLine="0"/>
        <w:jc w:val="both"/>
        <w:rPr>
          <w:sz w:val="24"/>
        </w:rPr>
      </w:pPr>
      <w:r>
        <w:rPr>
          <w:sz w:val="24"/>
        </w:rPr>
        <w:t>Туристские прогулки и экскурсии 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стоянок.</w:t>
      </w:r>
    </w:p>
    <w:p>
      <w:pPr>
        <w:spacing w:before="5" w:line="240" w:lineRule="auto"/>
        <w:ind w:left="4926" w:right="875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прогулки.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перехода в одну сторону составляет 35-40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 общая продолжительность не более 2-2,5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перерывом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переходами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1О минут. В ходе туристкой прогулки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наблюдения за природой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боевой и трудовой славы, трудом людей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>
      <w:pPr>
        <w:spacing w:before="0" w:line="240" w:lineRule="auto"/>
        <w:ind w:left="4926" w:right="881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представления о туризме, как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отдыха, туристских маршрутах,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 правилах безопасности и 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погоде</w:t>
      </w:r>
      <w:r>
        <w:rPr>
          <w:spacing w:val="61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аптечки,</w:t>
      </w:r>
      <w:r>
        <w:rPr>
          <w:spacing w:val="26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рюкзак</w:t>
      </w:r>
      <w:r>
        <w:rPr>
          <w:spacing w:val="18"/>
          <w:sz w:val="24"/>
        </w:rPr>
        <w:t xml:space="preserve"> </w:t>
      </w:r>
      <w:r>
        <w:rPr>
          <w:sz w:val="24"/>
        </w:rPr>
        <w:t>весом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500</w:t>
      </w:r>
      <w:r>
        <w:rPr>
          <w:spacing w:val="19"/>
          <w:sz w:val="24"/>
        </w:rPr>
        <w:t xml:space="preserve"> </w:t>
      </w:r>
      <w:r>
        <w:rPr>
          <w:sz w:val="24"/>
        </w:rPr>
        <w:t>гр.</w:t>
      </w:r>
      <w:r>
        <w:rPr>
          <w:spacing w:val="18"/>
          <w:sz w:val="24"/>
        </w:rPr>
        <w:t xml:space="preserve"> </w:t>
      </w:r>
      <w:r>
        <w:rPr>
          <w:sz w:val="24"/>
        </w:rPr>
        <w:t>до</w:t>
      </w:r>
    </w:p>
    <w:p>
      <w:pPr>
        <w:spacing w:before="1" w:line="240" w:lineRule="auto"/>
        <w:ind w:left="4926" w:right="875" w:firstLine="0"/>
        <w:jc w:val="both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кг</w:t>
      </w:r>
      <w:r>
        <w:rPr>
          <w:spacing w:val="1"/>
          <w:sz w:val="24"/>
        </w:rPr>
        <w:t xml:space="preserve"> </w:t>
      </w:r>
      <w:r>
        <w:rPr>
          <w:sz w:val="24"/>
        </w:rPr>
        <w:t>(более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61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лямки);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прогулки.</w:t>
      </w:r>
    </w:p>
    <w:p>
      <w:pPr>
        <w:pStyle w:val="7"/>
        <w:ind w:left="0"/>
        <w:jc w:val="left"/>
        <w:rPr>
          <w:sz w:val="26"/>
        </w:rPr>
      </w:pPr>
    </w:p>
    <w:p>
      <w:pPr>
        <w:pStyle w:val="7"/>
        <w:ind w:left="0"/>
        <w:jc w:val="left"/>
        <w:rPr>
          <w:sz w:val="26"/>
        </w:rPr>
      </w:pPr>
    </w:p>
    <w:p>
      <w:pPr>
        <w:pStyle w:val="7"/>
        <w:spacing w:before="218" w:line="360" w:lineRule="auto"/>
        <w:ind w:firstLine="700" w:firstLineChars="250"/>
        <w:jc w:val="left"/>
      </w:pPr>
      <w:r>
        <w:t>Решение</w:t>
      </w:r>
      <w:r>
        <w:rPr>
          <w:spacing w:val="-10"/>
        </w:rPr>
        <w:t xml:space="preserve"> </w:t>
      </w:r>
      <w:r>
        <w:t>совокупных</w:t>
      </w:r>
      <w:r>
        <w:rPr>
          <w:spacing w:val="-10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>
      <w:pPr>
        <w:pStyle w:val="7"/>
        <w:spacing w:line="360" w:lineRule="auto"/>
        <w:jc w:val="left"/>
      </w:pPr>
      <w:r>
        <w:t>«Физическое</w:t>
      </w:r>
      <w:r>
        <w:rPr>
          <w:spacing w:val="-7"/>
        </w:rPr>
        <w:t xml:space="preserve"> </w:t>
      </w:r>
      <w:r>
        <w:t>развитие»</w:t>
      </w:r>
      <w:r>
        <w:rPr>
          <w:spacing w:val="-15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</w:t>
      </w:r>
    </w:p>
    <w:p>
      <w:pPr>
        <w:pStyle w:val="7"/>
        <w:spacing w:before="6" w:line="360" w:lineRule="auto"/>
        <w:jc w:val="left"/>
      </w:pPr>
      <w:r>
        <w:t>«Жизнь»,</w:t>
      </w:r>
      <w:r>
        <w:rPr>
          <w:spacing w:val="1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предполагает: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1930" w:firstLine="0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 и здоровью как совокупности физического, духовного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7"/>
          <w:sz w:val="28"/>
        </w:rPr>
        <w:t xml:space="preserve"> </w:t>
      </w:r>
      <w:r>
        <w:rPr>
          <w:sz w:val="28"/>
        </w:rPr>
        <w:t>человека;</w:t>
      </w:r>
      <w:r>
        <w:rPr>
          <w:rFonts w:hint="default"/>
          <w:sz w:val="28"/>
          <w:lang w:val="ru-RU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085"/>
        </w:tabs>
        <w:spacing w:before="59" w:after="0" w:line="360" w:lineRule="auto"/>
        <w:ind w:left="838" w:leftChars="381" w:right="1198" w:rightChars="0" w:firstLine="280" w:firstLineChars="100"/>
        <w:jc w:val="left"/>
        <w:rPr>
          <w:sz w:val="28"/>
        </w:rPr>
      </w:pPr>
      <w:r>
        <w:rPr>
          <w:rFonts w:hint="default"/>
          <w:sz w:val="28"/>
          <w:lang w:val="ru-RU"/>
        </w:rPr>
        <w:t>-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1148" w:firstLine="0"/>
        <w:jc w:val="left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3"/>
          <w:sz w:val="28"/>
        </w:rPr>
        <w:t xml:space="preserve"> </w:t>
      </w:r>
      <w:r>
        <w:rPr>
          <w:sz w:val="28"/>
        </w:rPr>
        <w:t>играм, закаливанию</w:t>
      </w:r>
    </w:p>
    <w:p>
      <w:pPr>
        <w:pStyle w:val="7"/>
        <w:spacing w:line="360" w:lineRule="auto"/>
        <w:jc w:val="left"/>
      </w:pPr>
      <w:r>
        <w:t>организма,</w:t>
      </w:r>
      <w:r>
        <w:rPr>
          <w:spacing w:val="2"/>
        </w:rPr>
        <w:t xml:space="preserve"> </w:t>
      </w:r>
      <w:r>
        <w:t>гигиеническим нормам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правилам;</w:t>
      </w:r>
    </w:p>
    <w:p>
      <w:pPr>
        <w:pStyle w:val="10"/>
        <w:numPr>
          <w:ilvl w:val="0"/>
          <w:numId w:val="8"/>
        </w:numPr>
        <w:tabs>
          <w:tab w:val="left" w:pos="1085"/>
          <w:tab w:val="left" w:pos="3044"/>
          <w:tab w:val="left" w:pos="5169"/>
          <w:tab w:val="left" w:pos="8006"/>
        </w:tabs>
        <w:spacing w:before="50" w:after="0" w:line="360" w:lineRule="auto"/>
        <w:ind w:left="920" w:right="1120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</w:r>
      <w:r>
        <w:rPr>
          <w:sz w:val="28"/>
        </w:rPr>
        <w:t>активности,</w:t>
      </w:r>
      <w:r>
        <w:rPr>
          <w:sz w:val="28"/>
        </w:rPr>
        <w:tab/>
      </w:r>
      <w:r>
        <w:rPr>
          <w:sz w:val="28"/>
        </w:rPr>
        <w:t>самостоятельности,</w:t>
      </w:r>
      <w:r>
        <w:rPr>
          <w:sz w:val="28"/>
        </w:rPr>
        <w:tab/>
      </w:r>
      <w:r>
        <w:rPr>
          <w:spacing w:val="-2"/>
          <w:sz w:val="28"/>
        </w:rPr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1079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 целях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3" w:after="0" w:line="360" w:lineRule="auto"/>
        <w:ind w:left="920" w:right="2657" w:firstLine="0"/>
        <w:jc w:val="left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5"/>
          <w:sz w:val="28"/>
        </w:rPr>
        <w:t xml:space="preserve"> </w:t>
      </w:r>
      <w:r>
        <w:rPr>
          <w:sz w:val="28"/>
        </w:rPr>
        <w:t>жизни.</w:t>
      </w:r>
    </w:p>
    <w:p>
      <w:pPr>
        <w:spacing w:before="0"/>
        <w:ind w:left="838" w:leftChars="381" w:right="895" w:firstLine="140" w:firstLineChars="50"/>
        <w:jc w:val="both"/>
        <w:rPr>
          <w:i/>
          <w:sz w:val="28"/>
        </w:rPr>
      </w:pP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отношений </w:t>
      </w:r>
      <w:r>
        <w:rPr>
          <w:rFonts w:hint="default"/>
          <w:i/>
          <w:sz w:val="28"/>
          <w:lang w:val="ru-RU"/>
        </w:rPr>
        <w:t xml:space="preserve">  </w:t>
      </w:r>
      <w:r>
        <w:rPr>
          <w:i/>
          <w:sz w:val="28"/>
        </w:rPr>
        <w:t>по направлению «Познавательное развитие» сформирована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областей.</w:t>
      </w:r>
    </w:p>
    <w:p>
      <w:pPr>
        <w:spacing w:before="4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«Юный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эколог»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(С.Н.Николаева)</w:t>
      </w:r>
    </w:p>
    <w:p>
      <w:pPr>
        <w:pStyle w:val="7"/>
        <w:spacing w:before="2"/>
        <w:ind w:left="0"/>
        <w:jc w:val="left"/>
        <w:rPr>
          <w:i/>
          <w:sz w:val="5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9303" w:type="dxa"/>
          </w:tcPr>
          <w:p>
            <w:pPr>
              <w:pStyle w:val="11"/>
              <w:spacing w:line="271" w:lineRule="exact"/>
              <w:ind w:left="2109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8" w:hRule="atLeast"/>
        </w:trPr>
        <w:tc>
          <w:tcPr>
            <w:tcW w:w="9303" w:type="dxa"/>
          </w:tcPr>
          <w:p>
            <w:pPr>
              <w:pStyle w:val="11"/>
              <w:numPr>
                <w:ilvl w:val="0"/>
                <w:numId w:val="103"/>
              </w:numPr>
              <w:tabs>
                <w:tab w:val="left" w:pos="247"/>
              </w:tabs>
              <w:spacing w:before="0" w:after="0" w:line="240" w:lineRule="auto"/>
              <w:ind w:left="115" w:right="1001" w:firstLine="0"/>
              <w:jc w:val="left"/>
              <w:rPr>
                <w:sz w:val="23"/>
              </w:rPr>
            </w:pPr>
            <w:r>
              <w:rPr>
                <w:sz w:val="23"/>
              </w:rPr>
              <w:t>проявление интереса к объектам окружающего мира, условиям жизни людей,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растений,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животных.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Попытка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оценивать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позиции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«хорошо-плохо»;</w:t>
            </w:r>
          </w:p>
          <w:p>
            <w:pPr>
              <w:pStyle w:val="11"/>
              <w:numPr>
                <w:ilvl w:val="0"/>
                <w:numId w:val="103"/>
              </w:numPr>
              <w:tabs>
                <w:tab w:val="left" w:pos="251"/>
              </w:tabs>
              <w:spacing w:before="0" w:after="0" w:line="262" w:lineRule="exact"/>
              <w:ind w:left="251" w:right="0" w:hanging="140"/>
              <w:jc w:val="left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экологически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ориентированной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деятельности;</w:t>
            </w:r>
          </w:p>
          <w:p>
            <w:pPr>
              <w:pStyle w:val="11"/>
              <w:numPr>
                <w:ilvl w:val="0"/>
                <w:numId w:val="103"/>
              </w:numPr>
              <w:tabs>
                <w:tab w:val="left" w:pos="247"/>
              </w:tabs>
              <w:spacing w:before="0" w:after="0" w:line="240" w:lineRule="auto"/>
              <w:ind w:left="115" w:right="1556" w:firstLine="0"/>
              <w:jc w:val="left"/>
              <w:rPr>
                <w:sz w:val="23"/>
              </w:rPr>
            </w:pPr>
            <w:r>
              <w:rPr>
                <w:sz w:val="23"/>
              </w:rPr>
              <w:t>эмоциональное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реагирование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встрече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прекрасным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попытка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передать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свои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чувства в доступных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творчества;</w:t>
            </w:r>
          </w:p>
          <w:p>
            <w:pPr>
              <w:pStyle w:val="11"/>
              <w:numPr>
                <w:ilvl w:val="0"/>
                <w:numId w:val="103"/>
              </w:numPr>
              <w:tabs>
                <w:tab w:val="left" w:pos="247"/>
              </w:tabs>
              <w:spacing w:before="0" w:after="0" w:line="264" w:lineRule="exact"/>
              <w:ind w:left="247" w:right="0" w:hanging="136"/>
              <w:jc w:val="left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правил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 улице,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транспорте,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прогулок;</w:t>
            </w:r>
          </w:p>
          <w:p>
            <w:pPr>
              <w:pStyle w:val="11"/>
              <w:numPr>
                <w:ilvl w:val="0"/>
                <w:numId w:val="103"/>
              </w:numPr>
              <w:tabs>
                <w:tab w:val="left" w:pos="247"/>
              </w:tabs>
              <w:spacing w:before="0" w:after="0" w:line="264" w:lineRule="exact"/>
              <w:ind w:left="247" w:right="0" w:hanging="136"/>
              <w:jc w:val="left"/>
              <w:rPr>
                <w:sz w:val="23"/>
              </w:rPr>
            </w:pPr>
            <w:r>
              <w:rPr>
                <w:sz w:val="23"/>
              </w:rPr>
              <w:t>готовность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оказать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нуждающимся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ней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людям,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животным,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растениям;</w:t>
            </w:r>
          </w:p>
          <w:p>
            <w:pPr>
              <w:pStyle w:val="11"/>
              <w:numPr>
                <w:ilvl w:val="0"/>
                <w:numId w:val="103"/>
              </w:numPr>
              <w:tabs>
                <w:tab w:val="left" w:pos="247"/>
              </w:tabs>
              <w:spacing w:before="0" w:after="0" w:line="264" w:lineRule="exact"/>
              <w:ind w:left="115" w:right="1322" w:firstLine="0"/>
              <w:jc w:val="left"/>
              <w:rPr>
                <w:sz w:val="23"/>
              </w:rPr>
            </w:pPr>
            <w:r>
              <w:rPr>
                <w:sz w:val="23"/>
              </w:rPr>
              <w:t>самоконтроль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поведения,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поступков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целью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причинить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вреда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9303" w:type="dxa"/>
          </w:tcPr>
          <w:p>
            <w:pPr>
              <w:pStyle w:val="11"/>
              <w:spacing w:line="276" w:lineRule="exact"/>
              <w:ind w:left="2108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1" w:hRule="atLeast"/>
        </w:trPr>
        <w:tc>
          <w:tcPr>
            <w:tcW w:w="9303" w:type="dxa"/>
          </w:tcPr>
          <w:p>
            <w:pPr>
              <w:pStyle w:val="11"/>
              <w:numPr>
                <w:ilvl w:val="0"/>
                <w:numId w:val="104"/>
              </w:numPr>
              <w:tabs>
                <w:tab w:val="left" w:pos="243"/>
              </w:tabs>
              <w:spacing w:before="11" w:after="0" w:line="223" w:lineRule="auto"/>
              <w:ind w:left="115" w:right="849" w:firstLine="0"/>
              <w:jc w:val="left"/>
              <w:rPr>
                <w:sz w:val="23"/>
              </w:rPr>
            </w:pPr>
            <w:r>
              <w:rPr>
                <w:rFonts w:ascii="Calibri" w:hAnsi="Calibri"/>
                <w:spacing w:val="-1"/>
                <w:sz w:val="23"/>
              </w:rPr>
              <w:t>и</w:t>
            </w:r>
            <w:r>
              <w:rPr>
                <w:spacing w:val="-1"/>
                <w:sz w:val="23"/>
              </w:rPr>
              <w:t>нтерес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ребенка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объектам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окружающего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мира,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сопровождающийся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попытками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анализировать;</w:t>
            </w:r>
          </w:p>
          <w:p>
            <w:pPr>
              <w:pStyle w:val="11"/>
              <w:numPr>
                <w:ilvl w:val="0"/>
                <w:numId w:val="104"/>
              </w:numPr>
              <w:tabs>
                <w:tab w:val="left" w:pos="255"/>
              </w:tabs>
              <w:spacing w:before="6" w:after="0" w:line="247" w:lineRule="auto"/>
              <w:ind w:left="115" w:right="1787" w:firstLine="0"/>
              <w:jc w:val="left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вместе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взрослыми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проявлением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самостоятельности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 творчества;</w:t>
            </w:r>
          </w:p>
          <w:p>
            <w:pPr>
              <w:pStyle w:val="11"/>
              <w:numPr>
                <w:ilvl w:val="0"/>
                <w:numId w:val="104"/>
              </w:numPr>
              <w:tabs>
                <w:tab w:val="left" w:pos="247"/>
              </w:tabs>
              <w:spacing w:before="0" w:after="0" w:line="253" w:lineRule="exact"/>
              <w:ind w:left="247" w:right="0" w:hanging="136"/>
              <w:jc w:val="left"/>
              <w:rPr>
                <w:sz w:val="23"/>
              </w:rPr>
            </w:pPr>
            <w:r>
              <w:rPr>
                <w:sz w:val="23"/>
              </w:rPr>
              <w:t>общение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представителями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животного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растительного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мира,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вызванное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заботой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них;</w:t>
            </w:r>
          </w:p>
          <w:p>
            <w:pPr>
              <w:pStyle w:val="11"/>
              <w:numPr>
                <w:ilvl w:val="0"/>
                <w:numId w:val="104"/>
              </w:numPr>
              <w:tabs>
                <w:tab w:val="left" w:pos="247"/>
              </w:tabs>
              <w:spacing w:before="0" w:after="0" w:line="259" w:lineRule="exact"/>
              <w:ind w:left="247" w:right="0" w:hanging="136"/>
              <w:jc w:val="left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ряда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правил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окружающей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среде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9303" w:type="dxa"/>
          </w:tcPr>
          <w:p>
            <w:pPr>
              <w:pStyle w:val="11"/>
              <w:spacing w:line="275" w:lineRule="exact"/>
              <w:ind w:left="2109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3" w:hRule="atLeast"/>
        </w:trPr>
        <w:tc>
          <w:tcPr>
            <w:tcW w:w="9303" w:type="dxa"/>
          </w:tcPr>
          <w:p>
            <w:pPr>
              <w:pStyle w:val="11"/>
              <w:numPr>
                <w:ilvl w:val="0"/>
                <w:numId w:val="105"/>
              </w:numPr>
              <w:tabs>
                <w:tab w:val="left" w:pos="247"/>
              </w:tabs>
              <w:spacing w:before="0" w:after="0" w:line="257" w:lineRule="exact"/>
              <w:ind w:left="247" w:right="0" w:hanging="136"/>
              <w:jc w:val="left"/>
              <w:rPr>
                <w:sz w:val="23"/>
              </w:rPr>
            </w:pPr>
            <w:r>
              <w:rPr>
                <w:sz w:val="23"/>
              </w:rPr>
              <w:t>соблюдение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правил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среде;</w:t>
            </w:r>
          </w:p>
          <w:p>
            <w:pPr>
              <w:pStyle w:val="11"/>
              <w:numPr>
                <w:ilvl w:val="0"/>
                <w:numId w:val="105"/>
              </w:numPr>
              <w:tabs>
                <w:tab w:val="left" w:pos="247"/>
              </w:tabs>
              <w:spacing w:before="0" w:after="0" w:line="260" w:lineRule="exact"/>
              <w:ind w:left="247" w:right="0" w:hanging="136"/>
              <w:jc w:val="left"/>
              <w:rPr>
                <w:sz w:val="23"/>
              </w:rPr>
            </w:pPr>
            <w:r>
              <w:rPr>
                <w:sz w:val="23"/>
              </w:rPr>
              <w:t>контроль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ребенком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действий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окружающей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обстановке;</w:t>
            </w:r>
          </w:p>
          <w:p>
            <w:pPr>
              <w:pStyle w:val="11"/>
              <w:numPr>
                <w:ilvl w:val="0"/>
                <w:numId w:val="105"/>
              </w:numPr>
              <w:tabs>
                <w:tab w:val="left" w:pos="247"/>
              </w:tabs>
              <w:spacing w:before="0" w:after="0" w:line="240" w:lineRule="auto"/>
              <w:ind w:left="115" w:right="1223" w:firstLine="0"/>
              <w:jc w:val="left"/>
              <w:rPr>
                <w:sz w:val="23"/>
              </w:rPr>
            </w:pPr>
            <w:r>
              <w:rPr>
                <w:sz w:val="23"/>
              </w:rPr>
              <w:t>выраженная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потребность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заботе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представителях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животного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растительного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мира;</w:t>
            </w:r>
          </w:p>
          <w:p>
            <w:pPr>
              <w:pStyle w:val="11"/>
              <w:numPr>
                <w:ilvl w:val="0"/>
                <w:numId w:val="105"/>
              </w:numPr>
              <w:tabs>
                <w:tab w:val="left" w:pos="243"/>
              </w:tabs>
              <w:spacing w:before="0" w:after="0" w:line="263" w:lineRule="exact"/>
              <w:ind w:left="243" w:right="0" w:hanging="132"/>
              <w:jc w:val="left"/>
              <w:rPr>
                <w:sz w:val="23"/>
              </w:rPr>
            </w:pPr>
            <w:r>
              <w:rPr>
                <w:spacing w:val="-1"/>
                <w:sz w:val="23"/>
              </w:rPr>
              <w:t>способность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самостоятельно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выбирать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объекты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своей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экологической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деятельности;</w:t>
            </w:r>
          </w:p>
          <w:p>
            <w:pPr>
              <w:pStyle w:val="11"/>
              <w:numPr>
                <w:ilvl w:val="0"/>
                <w:numId w:val="105"/>
              </w:numPr>
              <w:tabs>
                <w:tab w:val="left" w:pos="247"/>
              </w:tabs>
              <w:spacing w:before="0" w:after="0" w:line="264" w:lineRule="exact"/>
              <w:ind w:left="115" w:right="1205" w:firstLine="0"/>
              <w:jc w:val="left"/>
              <w:rPr>
                <w:sz w:val="23"/>
              </w:rPr>
            </w:pPr>
            <w:r>
              <w:rPr>
                <w:sz w:val="23"/>
              </w:rPr>
              <w:t>доброта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отзывчивость,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внимание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животным,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птицам,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людям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растениям,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готовность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оказать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посильную помощь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нуждающимся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9303" w:type="dxa"/>
          </w:tcPr>
          <w:p>
            <w:pPr>
              <w:pStyle w:val="11"/>
              <w:spacing w:line="271" w:lineRule="exact"/>
              <w:ind w:left="2109" w:right="20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9303" w:type="dxa"/>
          </w:tcPr>
          <w:p>
            <w:pPr>
              <w:pStyle w:val="11"/>
              <w:spacing w:line="232" w:lineRule="auto"/>
              <w:ind w:right="404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умение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самостоятельно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выявлять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признаки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иного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года,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устанавливать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причинно-следственные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связи;</w:t>
            </w:r>
          </w:p>
        </w:tc>
      </w:tr>
    </w:tbl>
    <w:p>
      <w:pPr>
        <w:spacing w:after="0" w:line="232" w:lineRule="auto"/>
        <w:rPr>
          <w:sz w:val="23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3" w:hRule="atLeast"/>
        </w:trPr>
        <w:tc>
          <w:tcPr>
            <w:tcW w:w="9303" w:type="dxa"/>
          </w:tcPr>
          <w:p>
            <w:pPr>
              <w:pStyle w:val="11"/>
              <w:numPr>
                <w:ilvl w:val="0"/>
                <w:numId w:val="106"/>
              </w:numPr>
              <w:tabs>
                <w:tab w:val="left" w:pos="247"/>
              </w:tabs>
              <w:spacing w:before="0" w:after="0" w:line="240" w:lineRule="auto"/>
              <w:ind w:left="115" w:right="574" w:firstLine="0"/>
              <w:jc w:val="left"/>
              <w:rPr>
                <w:sz w:val="23"/>
              </w:rPr>
            </w:pPr>
            <w:r>
              <w:rPr>
                <w:sz w:val="23"/>
              </w:rPr>
              <w:t>осознанное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всем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животным,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понимание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того,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вредных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бывает;</w:t>
            </w:r>
          </w:p>
          <w:p>
            <w:pPr>
              <w:pStyle w:val="11"/>
              <w:numPr>
                <w:ilvl w:val="0"/>
                <w:numId w:val="106"/>
              </w:numPr>
              <w:tabs>
                <w:tab w:val="left" w:pos="247"/>
              </w:tabs>
              <w:spacing w:before="0" w:after="0" w:line="263" w:lineRule="exact"/>
              <w:ind w:left="247" w:right="0" w:hanging="136"/>
              <w:jc w:val="left"/>
              <w:rPr>
                <w:sz w:val="23"/>
              </w:rPr>
            </w:pPr>
            <w:r>
              <w:rPr>
                <w:sz w:val="23"/>
              </w:rPr>
              <w:t>обобщенное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типичных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экологических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системах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(лес,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луг,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водоем);</w:t>
            </w:r>
          </w:p>
          <w:p>
            <w:pPr>
              <w:pStyle w:val="11"/>
              <w:numPr>
                <w:ilvl w:val="0"/>
                <w:numId w:val="106"/>
              </w:numPr>
              <w:tabs>
                <w:tab w:val="left" w:pos="247"/>
              </w:tabs>
              <w:spacing w:before="0" w:after="0" w:line="264" w:lineRule="exact"/>
              <w:ind w:left="247" w:right="0" w:hanging="136"/>
              <w:jc w:val="left"/>
              <w:rPr>
                <w:sz w:val="23"/>
              </w:rPr>
            </w:pPr>
            <w:r>
              <w:rPr>
                <w:spacing w:val="-1"/>
                <w:sz w:val="23"/>
              </w:rPr>
              <w:t>отношение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человеку,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естественному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объекту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природы;</w:t>
            </w:r>
          </w:p>
          <w:p>
            <w:pPr>
              <w:pStyle w:val="11"/>
              <w:numPr>
                <w:ilvl w:val="0"/>
                <w:numId w:val="106"/>
              </w:numPr>
              <w:tabs>
                <w:tab w:val="left" w:pos="247"/>
              </w:tabs>
              <w:spacing w:before="0" w:after="0" w:line="264" w:lineRule="exact"/>
              <w:ind w:left="247" w:right="0" w:hanging="136"/>
              <w:jc w:val="left"/>
              <w:rPr>
                <w:sz w:val="23"/>
              </w:rPr>
            </w:pPr>
            <w:r>
              <w:rPr>
                <w:sz w:val="23"/>
              </w:rPr>
              <w:t>познавательный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интерес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природе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роли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человека;</w:t>
            </w:r>
          </w:p>
          <w:p>
            <w:pPr>
              <w:pStyle w:val="11"/>
              <w:spacing w:before="2" w:line="232" w:lineRule="auto"/>
              <w:ind w:right="404"/>
              <w:rPr>
                <w:sz w:val="23"/>
              </w:rPr>
            </w:pPr>
            <w:r>
              <w:rPr>
                <w:rFonts w:ascii="Calibri" w:hAnsi="Calibri"/>
                <w:spacing w:val="-1"/>
                <w:sz w:val="23"/>
              </w:rPr>
              <w:t>-</w:t>
            </w:r>
            <w:r>
              <w:rPr>
                <w:rFonts w:ascii="Calibri" w:hAnsi="Calibri"/>
                <w:spacing w:val="-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экологическое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сознание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природоведческих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факторах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окружающей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среды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гуманного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природе.</w:t>
            </w:r>
          </w:p>
        </w:tc>
      </w:tr>
    </w:tbl>
    <w:p>
      <w:pPr>
        <w:pStyle w:val="7"/>
        <w:ind w:left="0"/>
        <w:jc w:val="left"/>
        <w:rPr>
          <w:i/>
          <w:sz w:val="20"/>
        </w:rPr>
      </w:pPr>
    </w:p>
    <w:p>
      <w:pPr>
        <w:pStyle w:val="3"/>
        <w:spacing w:before="88" w:line="355" w:lineRule="auto"/>
        <w:ind w:left="838" w:leftChars="381" w:right="909" w:firstLine="140" w:firstLineChars="50"/>
        <w:jc w:val="left"/>
      </w:pPr>
      <w:r>
        <w:t>а)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культурных </w:t>
      </w:r>
      <w:r>
        <w:rPr>
          <w:rFonts w:hint="default"/>
          <w:lang w:val="ru-RU"/>
        </w:rPr>
        <w:t xml:space="preserve"> </w:t>
      </w:r>
      <w:r>
        <w:t>практик</w:t>
      </w:r>
    </w:p>
    <w:p>
      <w:pPr>
        <w:pStyle w:val="7"/>
        <w:spacing w:line="317" w:lineRule="exact"/>
        <w:ind w:left="992"/>
        <w:jc w:val="left"/>
      </w:pPr>
      <w:r>
        <w:t>Образовательная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ДОО</w:t>
      </w:r>
      <w:r>
        <w:rPr>
          <w:spacing w:val="-9"/>
        </w:rPr>
        <w:t xml:space="preserve"> </w:t>
      </w:r>
      <w:r>
        <w:t>включает:</w:t>
      </w:r>
    </w:p>
    <w:p>
      <w:pPr>
        <w:pStyle w:val="10"/>
        <w:numPr>
          <w:ilvl w:val="0"/>
          <w:numId w:val="8"/>
        </w:numPr>
        <w:tabs>
          <w:tab w:val="left" w:pos="1097"/>
        </w:tabs>
        <w:spacing w:before="167" w:after="0" w:line="355" w:lineRule="auto"/>
        <w:ind w:left="920" w:right="941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8"/>
        </w:numPr>
        <w:tabs>
          <w:tab w:val="left" w:pos="1228"/>
          <w:tab w:val="left" w:pos="1229"/>
          <w:tab w:val="left" w:pos="3505"/>
          <w:tab w:val="left" w:pos="5361"/>
          <w:tab w:val="left" w:pos="7610"/>
          <w:tab w:val="left" w:pos="7962"/>
          <w:tab w:val="left" w:pos="8718"/>
        </w:tabs>
        <w:spacing w:before="11" w:after="0" w:line="355" w:lineRule="auto"/>
        <w:ind w:left="920" w:right="911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</w:r>
      <w:r>
        <w:rPr>
          <w:sz w:val="28"/>
        </w:rPr>
        <w:t>деятельность,</w:t>
      </w:r>
      <w:r>
        <w:rPr>
          <w:sz w:val="28"/>
        </w:rPr>
        <w:tab/>
      </w:r>
      <w:r>
        <w:rPr>
          <w:sz w:val="28"/>
        </w:rPr>
        <w:t>осуществляемую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ходе</w:t>
      </w:r>
      <w:r>
        <w:rPr>
          <w:sz w:val="28"/>
        </w:rPr>
        <w:tab/>
      </w:r>
      <w:r>
        <w:rPr>
          <w:spacing w:val="-1"/>
          <w:sz w:val="28"/>
        </w:rPr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 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8"/>
        </w:numPr>
        <w:tabs>
          <w:tab w:val="left" w:pos="1193"/>
          <w:tab w:val="left" w:pos="6261"/>
          <w:tab w:val="left" w:pos="7986"/>
        </w:tabs>
        <w:spacing w:before="7" w:after="0" w:line="362" w:lineRule="auto"/>
        <w:ind w:left="920" w:right="909" w:firstLine="0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101"/>
          <w:sz w:val="28"/>
        </w:rPr>
        <w:t xml:space="preserve"> </w:t>
      </w:r>
      <w:r>
        <w:rPr>
          <w:sz w:val="28"/>
        </w:rPr>
        <w:t>с</w:t>
      </w:r>
      <w:r>
        <w:rPr>
          <w:spacing w:val="102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0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2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ДО.</w:t>
      </w:r>
    </w:p>
    <w:p>
      <w:pPr>
        <w:pStyle w:val="7"/>
        <w:spacing w:line="360" w:lineRule="auto"/>
        <w:ind w:right="899" w:firstLine="144"/>
      </w:pPr>
      <w:r>
        <w:t>Образовательная деятельность организуется как совместная 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>
      <w:pPr>
        <w:pStyle w:val="10"/>
        <w:numPr>
          <w:ilvl w:val="0"/>
          <w:numId w:val="107"/>
        </w:numPr>
        <w:tabs>
          <w:tab w:val="left" w:pos="1489"/>
        </w:tabs>
        <w:spacing w:before="2" w:after="0" w:line="360" w:lineRule="auto"/>
        <w:ind w:left="920" w:right="880" w:firstLine="0"/>
        <w:jc w:val="both"/>
        <w:rPr>
          <w:sz w:val="28"/>
        </w:rPr>
      </w:pPr>
      <w:r>
        <w:rPr>
          <w:sz w:val="28"/>
        </w:rPr>
        <w:t>совместная деятельность педагога с ребёнком, где, взаимодействуя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>
      <w:pPr>
        <w:pStyle w:val="10"/>
        <w:numPr>
          <w:ilvl w:val="0"/>
          <w:numId w:val="107"/>
        </w:numPr>
        <w:tabs>
          <w:tab w:val="left" w:pos="1489"/>
        </w:tabs>
        <w:spacing w:before="7" w:after="0" w:line="360" w:lineRule="auto"/>
        <w:ind w:left="920" w:right="905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0"/>
          <w:sz w:val="28"/>
        </w:rPr>
        <w:t xml:space="preserve"> </w:t>
      </w:r>
      <w:r>
        <w:rPr>
          <w:sz w:val="28"/>
        </w:rPr>
        <w:t>- равноправные</w:t>
      </w:r>
      <w:r>
        <w:rPr>
          <w:spacing w:val="5"/>
          <w:sz w:val="28"/>
        </w:rPr>
        <w:t xml:space="preserve"> </w:t>
      </w:r>
      <w:r>
        <w:rPr>
          <w:sz w:val="28"/>
        </w:rPr>
        <w:t>партнеры;</w:t>
      </w:r>
    </w:p>
    <w:p>
      <w:pPr>
        <w:pStyle w:val="10"/>
        <w:numPr>
          <w:ilvl w:val="0"/>
          <w:numId w:val="107"/>
        </w:numPr>
        <w:tabs>
          <w:tab w:val="left" w:pos="1489"/>
        </w:tabs>
        <w:spacing w:before="6" w:after="0" w:line="360" w:lineRule="auto"/>
        <w:ind w:left="920" w:right="895" w:firstLine="0"/>
        <w:jc w:val="both"/>
        <w:rPr>
          <w:sz w:val="28"/>
        </w:rPr>
      </w:pPr>
      <w:r>
        <w:rPr>
          <w:sz w:val="28"/>
        </w:rPr>
        <w:t>совместная деятельность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на правах участника деятельности на всех этапах её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детей;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107"/>
        </w:numPr>
        <w:tabs>
          <w:tab w:val="left" w:pos="1489"/>
        </w:tabs>
        <w:spacing w:before="59" w:after="0" w:line="360" w:lineRule="auto"/>
        <w:ind w:left="920" w:right="887" w:firstLine="0"/>
        <w:jc w:val="both"/>
        <w:rPr>
          <w:sz w:val="28"/>
        </w:rPr>
      </w:pPr>
      <w:r>
        <w:rPr>
          <w:sz w:val="28"/>
        </w:rPr>
        <w:t>совместная деятельность детей со сверстниками без участия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тем</w:t>
      </w:r>
      <w:r>
        <w:rPr>
          <w:spacing w:val="-3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5"/>
          <w:sz w:val="28"/>
        </w:rPr>
        <w:t xml:space="preserve"> </w:t>
      </w:r>
      <w:r>
        <w:rPr>
          <w:sz w:val="28"/>
        </w:rPr>
        <w:t>самих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107"/>
        </w:numPr>
        <w:tabs>
          <w:tab w:val="left" w:pos="1489"/>
        </w:tabs>
        <w:spacing w:before="4" w:after="0" w:line="360" w:lineRule="auto"/>
        <w:ind w:left="920" w:right="882" w:firstLine="0"/>
        <w:jc w:val="both"/>
        <w:rPr>
          <w:sz w:val="28"/>
        </w:rPr>
      </w:pPr>
      <w:r>
        <w:rPr>
          <w:sz w:val="28"/>
        </w:rPr>
        <w:t>самостоятельная,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без всякого участия педагога. Это могут быть самостоятельные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8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другое).</w:t>
      </w:r>
    </w:p>
    <w:p>
      <w:pPr>
        <w:pStyle w:val="7"/>
        <w:spacing w:line="360" w:lineRule="auto"/>
        <w:ind w:right="890" w:firstLine="351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 его субъектные проявления (самостоятельность, творчество 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 и мыслей, поддерживает детскую инициативу и 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детей.</w:t>
      </w:r>
    </w:p>
    <w:p>
      <w:pPr>
        <w:pStyle w:val="7"/>
        <w:spacing w:before="4" w:line="360" w:lineRule="auto"/>
        <w:ind w:right="889" w:firstLine="351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2" w:firstLine="351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-67"/>
        </w:rPr>
        <w:t xml:space="preserve"> </w:t>
      </w:r>
      <w:r>
        <w:t>другое.</w:t>
      </w:r>
      <w:r>
        <w:rPr>
          <w:spacing w:val="4"/>
        </w:rPr>
        <w:t xml:space="preserve"> </w:t>
      </w:r>
      <w:r>
        <w:t>Детство</w:t>
      </w:r>
      <w:r>
        <w:rPr>
          <w:spacing w:val="-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>
      <w:pPr>
        <w:pStyle w:val="7"/>
        <w:tabs>
          <w:tab w:val="left" w:pos="2336"/>
          <w:tab w:val="left" w:pos="4457"/>
          <w:tab w:val="left" w:pos="5877"/>
        </w:tabs>
        <w:spacing w:before="4" w:line="360" w:lineRule="auto"/>
        <w:ind w:right="1193"/>
        <w:jc w:val="left"/>
      </w:pPr>
      <w:r>
        <w:t>Игра</w:t>
      </w:r>
      <w:r>
        <w:rPr>
          <w:spacing w:val="58"/>
        </w:rPr>
        <w:t xml:space="preserve"> </w:t>
      </w:r>
      <w:r>
        <w:t>в</w:t>
      </w:r>
      <w:r>
        <w:tab/>
      </w:r>
      <w:r>
        <w:t>педагогическом</w:t>
      </w:r>
      <w:r>
        <w:tab/>
      </w:r>
      <w:r>
        <w:t>процессе</w:t>
      </w:r>
      <w:r>
        <w:tab/>
      </w:r>
      <w:r>
        <w:t>выполняет различные функции:</w:t>
      </w:r>
      <w:r>
        <w:rPr>
          <w:spacing w:val="-67"/>
        </w:rPr>
        <w:t xml:space="preserve"> </w:t>
      </w:r>
      <w:r>
        <w:t>обучающую,</w:t>
      </w:r>
      <w:r>
        <w:rPr>
          <w:spacing w:val="2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</w:p>
    <w:p>
      <w:pPr>
        <w:pStyle w:val="7"/>
        <w:spacing w:before="2"/>
        <w:jc w:val="left"/>
      </w:pPr>
      <w:r>
        <w:t>социокультурную,</w:t>
      </w:r>
      <w:r>
        <w:rPr>
          <w:spacing w:val="-1"/>
        </w:rPr>
        <w:t xml:space="preserve"> </w:t>
      </w:r>
      <w:r>
        <w:t>коммуникативную,</w:t>
      </w:r>
      <w:r>
        <w:rPr>
          <w:spacing w:val="2"/>
        </w:rPr>
        <w:t xml:space="preserve"> </w:t>
      </w:r>
      <w:r>
        <w:t>эмоциогенную,</w:t>
      </w:r>
    </w:p>
    <w:p>
      <w:pPr>
        <w:pStyle w:val="7"/>
        <w:spacing w:before="158"/>
        <w:jc w:val="left"/>
      </w:pPr>
      <w:r>
        <w:t>психотерапевтическую</w:t>
      </w:r>
      <w:r>
        <w:rPr>
          <w:spacing w:val="-9"/>
        </w:rPr>
        <w:t xml:space="preserve"> </w:t>
      </w:r>
      <w:r>
        <w:t>развлекательную,диагностическую,</w:t>
      </w:r>
      <w:r>
        <w:rPr>
          <w:spacing w:val="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другие.</w:t>
      </w:r>
    </w:p>
    <w:p>
      <w:pPr>
        <w:pStyle w:val="7"/>
        <w:spacing w:before="162" w:line="360" w:lineRule="auto"/>
        <w:ind w:right="884" w:firstLine="280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70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всего,</w:t>
      </w:r>
      <w:r>
        <w:rPr>
          <w:spacing w:val="8"/>
        </w:rPr>
        <w:t xml:space="preserve"> </w:t>
      </w:r>
      <w:r>
        <w:t>в 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>
      <w:pPr>
        <w:pStyle w:val="7"/>
        <w:spacing w:before="3" w:line="360" w:lineRule="auto"/>
        <w:ind w:right="892" w:firstLine="216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его личности, педагог максимально использует все варианты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применения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ДО.</w:t>
      </w:r>
    </w:p>
    <w:p>
      <w:pPr>
        <w:pStyle w:val="7"/>
        <w:spacing w:before="4" w:line="360" w:lineRule="auto"/>
        <w:ind w:right="892" w:firstLine="216"/>
      </w:pPr>
      <w:r>
        <w:t>Образовательная деятельность в режимных процессах имеет специфику и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 включить детей в общий ритм жизни ДОО, создать у них 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-2"/>
        </w:rPr>
        <w:t xml:space="preserve"> </w:t>
      </w:r>
      <w:r>
        <w:t>настроение.</w:t>
      </w:r>
    </w:p>
    <w:p>
      <w:pPr>
        <w:pStyle w:val="7"/>
        <w:spacing w:line="360" w:lineRule="auto"/>
        <w:ind w:right="903" w:firstLine="280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7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включать: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293"/>
        </w:tabs>
        <w:spacing w:before="59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>
      <w:pPr>
        <w:pStyle w:val="10"/>
        <w:numPr>
          <w:ilvl w:val="0"/>
          <w:numId w:val="8"/>
        </w:numPr>
        <w:tabs>
          <w:tab w:val="left" w:pos="1161"/>
        </w:tabs>
        <w:spacing w:before="3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7"/>
          <w:sz w:val="28"/>
        </w:rPr>
        <w:t xml:space="preserve"> </w:t>
      </w:r>
      <w:r>
        <w:rPr>
          <w:sz w:val="28"/>
        </w:rPr>
        <w:t>иллюстраций;</w:t>
      </w:r>
    </w:p>
    <w:p>
      <w:pPr>
        <w:pStyle w:val="10"/>
        <w:numPr>
          <w:ilvl w:val="0"/>
          <w:numId w:val="8"/>
        </w:numPr>
        <w:tabs>
          <w:tab w:val="left" w:pos="1285"/>
        </w:tabs>
        <w:spacing w:before="0" w:after="0" w:line="360" w:lineRule="auto"/>
        <w:ind w:left="920" w:right="889" w:firstLine="0"/>
        <w:jc w:val="both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культурно­ гигиенических навыков и культуры здоровья,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и другие);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940" w:firstLine="0"/>
        <w:jc w:val="left"/>
        <w:rPr>
          <w:sz w:val="28"/>
        </w:rPr>
      </w:pPr>
      <w:r>
        <w:rPr>
          <w:sz w:val="28"/>
        </w:rPr>
        <w:t>наблюдения за объектами и явлениями природы, трудом 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8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25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22"/>
          <w:sz w:val="28"/>
        </w:rPr>
        <w:t xml:space="preserve"> </w:t>
      </w:r>
      <w:r>
        <w:rPr>
          <w:sz w:val="28"/>
        </w:rPr>
        <w:t>стола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14"/>
          <w:sz w:val="28"/>
        </w:rPr>
        <w:t xml:space="preserve"> </w:t>
      </w:r>
      <w:r>
        <w:rPr>
          <w:sz w:val="28"/>
        </w:rPr>
        <w:t>пищи,</w:t>
      </w:r>
      <w:r>
        <w:rPr>
          <w:spacing w:val="26"/>
          <w:sz w:val="28"/>
        </w:rPr>
        <w:t xml:space="preserve"> </w:t>
      </w:r>
      <w:r>
        <w:rPr>
          <w:sz w:val="28"/>
        </w:rPr>
        <w:t>уход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комнатными растениями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>
      <w:pPr>
        <w:pStyle w:val="10"/>
        <w:numPr>
          <w:ilvl w:val="0"/>
          <w:numId w:val="8"/>
        </w:numPr>
        <w:tabs>
          <w:tab w:val="left" w:pos="1085"/>
          <w:tab w:val="left" w:pos="5557"/>
          <w:tab w:val="left" w:pos="7398"/>
          <w:tab w:val="left" w:pos="7778"/>
          <w:tab w:val="left" w:pos="9134"/>
        </w:tabs>
        <w:spacing w:before="2" w:after="0" w:line="357" w:lineRule="auto"/>
        <w:ind w:left="920" w:right="902" w:firstLine="0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соответствии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задачами</w:t>
      </w:r>
      <w:r>
        <w:rPr>
          <w:sz w:val="28"/>
        </w:rPr>
        <w:tab/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областей;</w:t>
      </w:r>
    </w:p>
    <w:p>
      <w:pPr>
        <w:pStyle w:val="10"/>
        <w:numPr>
          <w:ilvl w:val="0"/>
          <w:numId w:val="8"/>
        </w:numPr>
        <w:tabs>
          <w:tab w:val="left" w:pos="1085"/>
          <w:tab w:val="left" w:pos="3044"/>
          <w:tab w:val="left" w:pos="5169"/>
          <w:tab w:val="left" w:pos="6586"/>
        </w:tabs>
        <w:spacing w:before="5" w:after="0" w:line="357" w:lineRule="auto"/>
        <w:ind w:left="1488" w:right="2305" w:hanging="568"/>
        <w:jc w:val="left"/>
        <w:rPr>
          <w:sz w:val="28"/>
        </w:rPr>
      </w:pPr>
      <w:r>
        <w:rPr>
          <w:sz w:val="28"/>
        </w:rPr>
        <w:t>продуктивную</w:t>
      </w:r>
      <w:r>
        <w:rPr>
          <w:sz w:val="28"/>
        </w:rPr>
        <w:tab/>
      </w:r>
      <w:r>
        <w:rPr>
          <w:sz w:val="28"/>
        </w:rPr>
        <w:t>деятельность</w:t>
      </w:r>
      <w:r>
        <w:rPr>
          <w:sz w:val="28"/>
        </w:rPr>
        <w:tab/>
      </w:r>
      <w:r>
        <w:rPr>
          <w:w w:val="95"/>
          <w:sz w:val="28"/>
        </w:rPr>
        <w:t>детей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w w:val="95"/>
          <w:sz w:val="28"/>
        </w:rPr>
        <w:tab/>
      </w:r>
      <w:r>
        <w:rPr>
          <w:sz w:val="28"/>
        </w:rPr>
        <w:t>интересам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7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8"/>
          <w:sz w:val="28"/>
        </w:rPr>
        <w:t xml:space="preserve"> </w:t>
      </w:r>
      <w:r>
        <w:rPr>
          <w:sz w:val="28"/>
        </w:rPr>
        <w:t>лепка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другое);</w:t>
      </w:r>
    </w:p>
    <w:p>
      <w:pPr>
        <w:pStyle w:val="10"/>
        <w:numPr>
          <w:ilvl w:val="0"/>
          <w:numId w:val="8"/>
        </w:numPr>
        <w:tabs>
          <w:tab w:val="left" w:pos="1209"/>
        </w:tabs>
        <w:spacing w:before="1" w:after="0" w:line="360" w:lineRule="auto"/>
        <w:ind w:left="920" w:right="888" w:firstLine="0"/>
        <w:jc w:val="both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двигательную деятельность (подвижные игры, гимнастика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>
      <w:pPr>
        <w:pStyle w:val="7"/>
        <w:spacing w:before="3" w:line="360" w:lineRule="auto"/>
        <w:ind w:right="893"/>
      </w:pPr>
      <w:r>
        <w:t>Согласно требованиям СанПиН 1.2.3685-21 в режиме дня 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>
      <w:pPr>
        <w:pStyle w:val="7"/>
        <w:spacing w:before="4" w:line="360" w:lineRule="auto"/>
        <w:ind w:right="883" w:firstLine="564"/>
      </w:pPr>
      <w:r>
        <w:t>Занятие рассматривается как дело, занимательное и интересное 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 или нескольких образовательных областей, или их интеграцию 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9"/>
        </w:rPr>
        <w:t xml:space="preserve"> </w:t>
      </w:r>
      <w:r>
        <w:t>проблемно-обучающих</w:t>
      </w:r>
      <w:r>
        <w:rPr>
          <w:spacing w:val="60"/>
        </w:rPr>
        <w:t xml:space="preserve"> </w:t>
      </w:r>
      <w:r>
        <w:t>ситуаций,</w:t>
      </w:r>
      <w:r>
        <w:rPr>
          <w:spacing w:val="70"/>
        </w:rPr>
        <w:t xml:space="preserve"> </w:t>
      </w:r>
      <w:r>
        <w:t>интегрирующих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6"/>
      </w:pP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 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возраста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сотворчества,</w:t>
      </w:r>
      <w:r>
        <w:rPr>
          <w:spacing w:val="-4"/>
        </w:rPr>
        <w:t xml:space="preserve"> </w:t>
      </w:r>
      <w:r>
        <w:t>содействия,</w:t>
      </w:r>
      <w:r>
        <w:rPr>
          <w:spacing w:val="-6"/>
        </w:rPr>
        <w:t xml:space="preserve"> </w:t>
      </w:r>
      <w:r>
        <w:t>сопереживания.</w:t>
      </w:r>
    </w:p>
    <w:p>
      <w:pPr>
        <w:pStyle w:val="7"/>
        <w:tabs>
          <w:tab w:val="left" w:pos="2516"/>
          <w:tab w:val="left" w:pos="3673"/>
          <w:tab w:val="left" w:pos="5453"/>
          <w:tab w:val="left" w:pos="6854"/>
          <w:tab w:val="left" w:pos="7538"/>
        </w:tabs>
        <w:spacing w:line="360" w:lineRule="auto"/>
        <w:ind w:right="910" w:firstLine="419"/>
        <w:jc w:val="left"/>
      </w:pPr>
      <w:r>
        <w:t>При организации занятий педагог использует опыт, накопленный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tab/>
      </w:r>
      <w:r>
        <w:t>Время</w:t>
      </w:r>
      <w:r>
        <w:tab/>
      </w:r>
      <w:r>
        <w:t>проведения</w:t>
      </w:r>
      <w:r>
        <w:tab/>
      </w:r>
      <w:r>
        <w:t>занятий,</w:t>
      </w:r>
      <w:r>
        <w:tab/>
      </w:r>
      <w:r>
        <w:t>их</w:t>
      </w:r>
      <w:r>
        <w:tab/>
      </w:r>
      <w:r>
        <w:rPr>
          <w:spacing w:val="-1"/>
        </w:rPr>
        <w:t>продолжительность,</w:t>
      </w:r>
      <w:r>
        <w:rPr>
          <w:spacing w:val="-67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 образовательная 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определяются</w:t>
      </w:r>
      <w:r>
        <w:rPr>
          <w:spacing w:val="5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1.2.3685-21.</w:t>
      </w:r>
    </w:p>
    <w:p>
      <w:pPr>
        <w:pStyle w:val="7"/>
        <w:spacing w:line="360" w:lineRule="auto"/>
        <w:ind w:right="892" w:firstLine="564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самостоятельно.</w:t>
      </w:r>
    </w:p>
    <w:p>
      <w:pPr>
        <w:pStyle w:val="7"/>
        <w:spacing w:before="4" w:line="357" w:lineRule="auto"/>
        <w:ind w:right="908" w:firstLine="280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>
      <w:pPr>
        <w:pStyle w:val="10"/>
        <w:numPr>
          <w:ilvl w:val="0"/>
          <w:numId w:val="8"/>
        </w:numPr>
        <w:tabs>
          <w:tab w:val="left" w:pos="1201"/>
        </w:tabs>
        <w:spacing w:before="8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разнообразных связей и зависимостей в природе,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>
      <w:pPr>
        <w:pStyle w:val="10"/>
        <w:numPr>
          <w:ilvl w:val="0"/>
          <w:numId w:val="8"/>
        </w:numPr>
        <w:tabs>
          <w:tab w:val="left" w:pos="1297"/>
        </w:tabs>
        <w:spacing w:before="0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0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природы;</w:t>
      </w:r>
    </w:p>
    <w:p>
      <w:pPr>
        <w:pStyle w:val="10"/>
        <w:numPr>
          <w:ilvl w:val="0"/>
          <w:numId w:val="8"/>
        </w:numPr>
        <w:tabs>
          <w:tab w:val="left" w:pos="1205"/>
        </w:tabs>
        <w:spacing w:before="158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 материалом);</w:t>
      </w:r>
    </w:p>
    <w:p>
      <w:pPr>
        <w:pStyle w:val="10"/>
        <w:numPr>
          <w:ilvl w:val="0"/>
          <w:numId w:val="8"/>
        </w:numPr>
        <w:tabs>
          <w:tab w:val="left" w:pos="1109"/>
        </w:tabs>
        <w:spacing w:before="6" w:after="0" w:line="360" w:lineRule="auto"/>
        <w:ind w:left="920" w:right="903" w:firstLine="0"/>
        <w:jc w:val="both"/>
        <w:rPr>
          <w:sz w:val="28"/>
        </w:rPr>
      </w:pPr>
      <w:r>
        <w:rPr>
          <w:sz w:val="28"/>
        </w:rPr>
        <w:t>элементарную трудовую деятельность детей на участке ДОО;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2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необходимости).</w:t>
      </w:r>
    </w:p>
    <w:p>
      <w:pPr>
        <w:pStyle w:val="7"/>
        <w:spacing w:line="357" w:lineRule="auto"/>
        <w:ind w:right="887" w:firstLine="280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7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6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включать:</w:t>
      </w:r>
    </w:p>
    <w:p>
      <w:pPr>
        <w:spacing w:after="0" w:line="357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093"/>
        </w:tabs>
        <w:spacing w:before="59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элементарную трудовую деятельность детей (уборка групповой комнаты;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5"/>
          <w:sz w:val="28"/>
        </w:rPr>
        <w:t xml:space="preserve"> </w:t>
      </w:r>
      <w:r>
        <w:rPr>
          <w:sz w:val="28"/>
        </w:rPr>
        <w:t>для игр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малышей);</w:t>
      </w:r>
    </w:p>
    <w:p>
      <w:pPr>
        <w:pStyle w:val="10"/>
        <w:numPr>
          <w:ilvl w:val="0"/>
          <w:numId w:val="8"/>
        </w:numPr>
        <w:tabs>
          <w:tab w:val="left" w:pos="1349"/>
        </w:tabs>
        <w:spacing w:before="3" w:after="0" w:line="360" w:lineRule="auto"/>
        <w:ind w:left="920" w:right="895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 настольный, теневой театры, игры-драматизации; 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другое);</w:t>
      </w:r>
    </w:p>
    <w:p>
      <w:pPr>
        <w:pStyle w:val="10"/>
        <w:numPr>
          <w:ilvl w:val="0"/>
          <w:numId w:val="8"/>
        </w:numPr>
        <w:tabs>
          <w:tab w:val="left" w:pos="1293"/>
        </w:tabs>
        <w:spacing w:before="0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>
      <w:pPr>
        <w:pStyle w:val="10"/>
        <w:numPr>
          <w:ilvl w:val="0"/>
          <w:numId w:val="8"/>
        </w:numPr>
        <w:tabs>
          <w:tab w:val="left" w:pos="1157"/>
        </w:tabs>
        <w:spacing w:before="0" w:after="0" w:line="357" w:lineRule="auto"/>
        <w:ind w:left="920" w:right="892" w:firstLine="0"/>
        <w:jc w:val="both"/>
        <w:rPr>
          <w:sz w:val="28"/>
        </w:rPr>
      </w:pPr>
      <w:r>
        <w:rPr>
          <w:sz w:val="28"/>
        </w:rPr>
        <w:t>опыты и эксперименты, коллекционирование практико-ориентированные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>
      <w:pPr>
        <w:pStyle w:val="10"/>
        <w:numPr>
          <w:ilvl w:val="0"/>
          <w:numId w:val="8"/>
        </w:numPr>
        <w:tabs>
          <w:tab w:val="left" w:pos="1257"/>
        </w:tabs>
        <w:spacing w:before="8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2"/>
          <w:sz w:val="28"/>
        </w:rPr>
        <w:t xml:space="preserve"> </w:t>
      </w:r>
      <w:r>
        <w:rPr>
          <w:sz w:val="28"/>
        </w:rPr>
        <w:t>и так</w:t>
      </w:r>
      <w:r>
        <w:rPr>
          <w:spacing w:val="2"/>
          <w:sz w:val="28"/>
        </w:rPr>
        <w:t xml:space="preserve"> </w:t>
      </w:r>
      <w:r>
        <w:rPr>
          <w:sz w:val="28"/>
        </w:rPr>
        <w:t>далее;</w:t>
      </w:r>
    </w:p>
    <w:p>
      <w:pPr>
        <w:pStyle w:val="10"/>
        <w:numPr>
          <w:ilvl w:val="0"/>
          <w:numId w:val="8"/>
        </w:numPr>
        <w:tabs>
          <w:tab w:val="left" w:pos="1245"/>
        </w:tabs>
        <w:spacing w:before="0" w:after="0" w:line="357" w:lineRule="auto"/>
        <w:ind w:left="920" w:right="889" w:firstLine="0"/>
        <w:jc w:val="both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импровизации;</w:t>
      </w:r>
    </w:p>
    <w:p>
      <w:pPr>
        <w:pStyle w:val="10"/>
        <w:numPr>
          <w:ilvl w:val="0"/>
          <w:numId w:val="8"/>
        </w:numPr>
        <w:tabs>
          <w:tab w:val="left" w:pos="1285"/>
        </w:tabs>
        <w:spacing w:before="0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другого;</w:t>
      </w:r>
    </w:p>
    <w:p>
      <w:pPr>
        <w:pStyle w:val="10"/>
        <w:numPr>
          <w:ilvl w:val="0"/>
          <w:numId w:val="8"/>
        </w:numPr>
        <w:tabs>
          <w:tab w:val="left" w:pos="1105"/>
        </w:tabs>
        <w:spacing w:before="3" w:after="0" w:line="360" w:lineRule="auto"/>
        <w:ind w:left="920" w:right="909" w:firstLine="0"/>
        <w:jc w:val="both"/>
        <w:rPr>
          <w:sz w:val="28"/>
        </w:rPr>
      </w:pPr>
      <w:r>
        <w:rPr>
          <w:sz w:val="28"/>
        </w:rPr>
        <w:t>индивидуальную работу по всем видам деятельности и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7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работу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представителями).</w:t>
      </w:r>
    </w:p>
    <w:p>
      <w:pPr>
        <w:pStyle w:val="7"/>
        <w:spacing w:before="158" w:line="360" w:lineRule="auto"/>
        <w:ind w:right="884" w:firstLine="28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7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31"/>
        </w:rPr>
        <w:t xml:space="preserve"> </w:t>
      </w:r>
      <w:r>
        <w:t>ситуации,</w:t>
      </w:r>
      <w:r>
        <w:rPr>
          <w:spacing w:val="42"/>
        </w:rPr>
        <w:t xml:space="preserve"> </w:t>
      </w:r>
      <w:r>
        <w:t>ситуации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поддерживать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3"/>
      </w:pPr>
      <w:r>
        <w:t>познавательные</w:t>
      </w:r>
      <w:r>
        <w:rPr>
          <w:spacing w:val="24"/>
        </w:rPr>
        <w:t xml:space="preserve"> </w:t>
      </w:r>
      <w:r>
        <w:t>интересы</w:t>
      </w:r>
      <w:r>
        <w:rPr>
          <w:spacing w:val="28"/>
        </w:rPr>
        <w:t xml:space="preserve"> </w:t>
      </w:r>
      <w:r>
        <w:t>детей,</w:t>
      </w:r>
      <w:r>
        <w:rPr>
          <w:spacing w:val="31"/>
        </w:rPr>
        <w:t xml:space="preserve"> </w:t>
      </w:r>
      <w:r>
        <w:t>изменять</w:t>
      </w:r>
      <w:r>
        <w:rPr>
          <w:spacing w:val="24"/>
        </w:rPr>
        <w:t xml:space="preserve"> </w:t>
      </w:r>
      <w:r>
        <w:t>предметно-развивающую</w:t>
      </w:r>
      <w:r>
        <w:rPr>
          <w:spacing w:val="29"/>
        </w:rPr>
        <w:t xml:space="preserve"> </w:t>
      </w:r>
      <w:r>
        <w:t>среду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>
      <w:pPr>
        <w:pStyle w:val="7"/>
        <w:spacing w:before="6" w:line="360" w:lineRule="auto"/>
        <w:ind w:right="888" w:firstLine="280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 и инициативности в разных видах деятельности, 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продуктивность.</w:t>
      </w:r>
    </w:p>
    <w:p>
      <w:pPr>
        <w:pStyle w:val="7"/>
        <w:spacing w:line="362" w:lineRule="auto"/>
        <w:ind w:right="890" w:firstLine="280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>
      <w:pPr>
        <w:pStyle w:val="7"/>
        <w:spacing w:line="360" w:lineRule="auto"/>
        <w:ind w:right="901" w:firstLine="280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 субъектность с разных сторон, что, в свою 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 разных</w:t>
      </w:r>
      <w:r>
        <w:rPr>
          <w:spacing w:val="2"/>
        </w:rPr>
        <w:t xml:space="preserve"> </w:t>
      </w:r>
      <w:r>
        <w:t>видов детских</w:t>
      </w:r>
      <w:r>
        <w:rPr>
          <w:spacing w:val="-2"/>
        </w:rPr>
        <w:t xml:space="preserve"> </w:t>
      </w:r>
      <w:r>
        <w:t>инициатив:</w:t>
      </w:r>
    </w:p>
    <w:p>
      <w:pPr>
        <w:pStyle w:val="10"/>
        <w:numPr>
          <w:ilvl w:val="0"/>
          <w:numId w:val="8"/>
        </w:numPr>
        <w:tabs>
          <w:tab w:val="left" w:pos="1173"/>
        </w:tabs>
        <w:spacing w:before="0" w:after="0" w:line="360" w:lineRule="auto"/>
        <w:ind w:left="920" w:right="901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инициатива);</w:t>
      </w:r>
    </w:p>
    <w:p>
      <w:pPr>
        <w:pStyle w:val="10"/>
        <w:numPr>
          <w:ilvl w:val="0"/>
          <w:numId w:val="8"/>
        </w:numPr>
        <w:tabs>
          <w:tab w:val="left" w:pos="1377"/>
        </w:tabs>
        <w:spacing w:before="5" w:after="0" w:line="360" w:lineRule="auto"/>
        <w:ind w:left="920" w:right="894" w:firstLine="7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целеполагания);</w:t>
      </w:r>
    </w:p>
    <w:p>
      <w:pPr>
        <w:pStyle w:val="10"/>
        <w:numPr>
          <w:ilvl w:val="0"/>
          <w:numId w:val="8"/>
        </w:numPr>
        <w:tabs>
          <w:tab w:val="left" w:pos="1165"/>
        </w:tabs>
        <w:spacing w:before="6" w:after="0" w:line="355" w:lineRule="auto"/>
        <w:ind w:left="920" w:right="900" w:firstLine="72"/>
        <w:jc w:val="both"/>
        <w:rPr>
          <w:sz w:val="28"/>
        </w:rPr>
      </w:pPr>
      <w:r>
        <w:rPr>
          <w:sz w:val="28"/>
        </w:rPr>
        <w:t>в познавательно-исследовательской практике - как субъект 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4"/>
          <w:sz w:val="28"/>
        </w:rPr>
        <w:t xml:space="preserve"> </w:t>
      </w:r>
      <w:r>
        <w:rPr>
          <w:sz w:val="28"/>
        </w:rPr>
        <w:t>инициатива);</w:t>
      </w:r>
    </w:p>
    <w:p>
      <w:pPr>
        <w:pStyle w:val="10"/>
        <w:numPr>
          <w:ilvl w:val="0"/>
          <w:numId w:val="8"/>
        </w:numPr>
        <w:tabs>
          <w:tab w:val="left" w:pos="1249"/>
        </w:tabs>
        <w:spacing w:before="3" w:after="0" w:line="357" w:lineRule="auto"/>
        <w:ind w:left="920" w:right="896" w:firstLine="0"/>
        <w:jc w:val="both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5"/>
          <w:sz w:val="28"/>
        </w:rPr>
        <w:t xml:space="preserve"> </w:t>
      </w:r>
      <w:r>
        <w:rPr>
          <w:sz w:val="28"/>
        </w:rPr>
        <w:t>инициатива);</w:t>
      </w:r>
    </w:p>
    <w:p>
      <w:pPr>
        <w:pStyle w:val="7"/>
        <w:spacing w:before="1" w:line="360" w:lineRule="auto"/>
        <w:ind w:right="901"/>
      </w:pPr>
      <w:r>
        <w:t>чтение художественной литературы дополняет развивающие 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познавательно­</w:t>
      </w:r>
      <w:r>
        <w:rPr>
          <w:spacing w:val="-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2"/>
        </w:rPr>
        <w:t xml:space="preserve"> </w:t>
      </w:r>
      <w:r>
        <w:t>деятельности).</w:t>
      </w:r>
    </w:p>
    <w:p>
      <w:pPr>
        <w:pStyle w:val="7"/>
        <w:spacing w:line="360" w:lineRule="auto"/>
        <w:ind w:right="905" w:firstLine="216"/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проявленный</w:t>
      </w:r>
      <w:r>
        <w:rPr>
          <w:spacing w:val="-2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явлениям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11"/>
      </w:pPr>
      <w:r>
        <w:t>или предметам, значимые события, неожиданные явления, художественная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 другое.</w:t>
      </w:r>
    </w:p>
    <w:p>
      <w:pPr>
        <w:pStyle w:val="7"/>
        <w:spacing w:before="6" w:line="360" w:lineRule="auto"/>
        <w:ind w:right="899" w:firstLine="2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-6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7"/>
        </w:rPr>
        <w:t xml:space="preserve"> </w:t>
      </w:r>
      <w:r>
        <w:t>объединения</w:t>
      </w:r>
      <w:r>
        <w:rPr>
          <w:spacing w:val="6"/>
        </w:rPr>
        <w:t xml:space="preserve"> </w:t>
      </w:r>
      <w:r>
        <w:t>детей.</w:t>
      </w:r>
    </w:p>
    <w:p>
      <w:pPr>
        <w:pStyle w:val="3"/>
        <w:spacing w:before="1"/>
        <w:ind w:left="0" w:leftChars="0" w:right="1123" w:firstLine="980" w:firstLineChars="350"/>
        <w:jc w:val="both"/>
      </w:pPr>
      <w:r>
        <w:t>б)</w:t>
      </w:r>
      <w:r>
        <w:rPr>
          <w:spacing w:val="-8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>
      <w:pPr>
        <w:pStyle w:val="7"/>
        <w:spacing w:before="4"/>
        <w:ind w:left="0"/>
        <w:jc w:val="left"/>
        <w:rPr>
          <w:b/>
          <w:i/>
          <w:sz w:val="30"/>
        </w:rPr>
      </w:pPr>
    </w:p>
    <w:p>
      <w:pPr>
        <w:pStyle w:val="7"/>
        <w:spacing w:before="1" w:line="360" w:lineRule="auto"/>
        <w:ind w:right="890" w:firstLine="28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 рисовать, сочинять, петь, танцевать, конструировать, ориентируясь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самоощущения.</w:t>
      </w:r>
    </w:p>
    <w:p>
      <w:pPr>
        <w:pStyle w:val="7"/>
        <w:spacing w:before="125" w:line="360" w:lineRule="auto"/>
        <w:ind w:right="897" w:firstLine="216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деятельности детей является утро, когда ребенок приходит в</w:t>
      </w:r>
      <w:r>
        <w:rPr>
          <w:spacing w:val="1"/>
        </w:rPr>
        <w:t xml:space="preserve"> </w:t>
      </w:r>
      <w:r>
        <w:t>ДОО</w:t>
      </w:r>
      <w:r>
        <w:rPr>
          <w:spacing w:val="3"/>
        </w:rPr>
        <w:t xml:space="preserve"> </w:t>
      </w:r>
      <w:r>
        <w:t>и вторая</w:t>
      </w:r>
      <w:r>
        <w:rPr>
          <w:spacing w:val="5"/>
        </w:rPr>
        <w:t xml:space="preserve"> </w:t>
      </w:r>
      <w:r>
        <w:t>половина</w:t>
      </w:r>
      <w:r>
        <w:rPr>
          <w:spacing w:val="2"/>
        </w:rPr>
        <w:t xml:space="preserve"> </w:t>
      </w:r>
      <w:r>
        <w:t>дня.</w:t>
      </w:r>
    </w:p>
    <w:p>
      <w:pPr>
        <w:pStyle w:val="7"/>
        <w:spacing w:before="119" w:line="357" w:lineRule="auto"/>
        <w:ind w:right="895" w:firstLine="216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 инициативной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например:</w:t>
      </w:r>
    </w:p>
    <w:p>
      <w:pPr>
        <w:pStyle w:val="10"/>
        <w:numPr>
          <w:ilvl w:val="0"/>
          <w:numId w:val="8"/>
        </w:numPr>
        <w:tabs>
          <w:tab w:val="left" w:pos="1768"/>
          <w:tab w:val="left" w:pos="1769"/>
          <w:tab w:val="left" w:pos="4525"/>
          <w:tab w:val="left" w:pos="7502"/>
          <w:tab w:val="left" w:pos="9835"/>
        </w:tabs>
        <w:spacing w:before="125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</w:r>
      <w:r>
        <w:rPr>
          <w:sz w:val="28"/>
        </w:rPr>
        <w:t>исследовательская</w:t>
      </w:r>
      <w:r>
        <w:rPr>
          <w:sz w:val="28"/>
        </w:rPr>
        <w:tab/>
      </w:r>
      <w:r>
        <w:rPr>
          <w:sz w:val="28"/>
        </w:rPr>
        <w:t>деятельность</w:t>
      </w:r>
      <w:r>
        <w:rPr>
          <w:sz w:val="28"/>
        </w:rPr>
        <w:tab/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экспериментирование; - свободные сюжетно-ролевые, 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20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игры;</w:t>
      </w:r>
    </w:p>
    <w:p>
      <w:pPr>
        <w:pStyle w:val="7"/>
        <w:spacing w:before="6"/>
        <w:ind w:left="0"/>
        <w:jc w:val="left"/>
        <w:rPr>
          <w:sz w:val="24"/>
        </w:rPr>
      </w:pP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речевые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4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7"/>
          <w:sz w:val="28"/>
        </w:rPr>
        <w:t xml:space="preserve"> </w:t>
      </w:r>
      <w:r>
        <w:rPr>
          <w:sz w:val="28"/>
        </w:rPr>
        <w:t>звуками;</w:t>
      </w:r>
    </w:p>
    <w:p>
      <w:pPr>
        <w:pStyle w:val="7"/>
        <w:spacing w:before="6"/>
        <w:ind w:left="0"/>
        <w:jc w:val="left"/>
        <w:rPr>
          <w:sz w:val="24"/>
        </w:rPr>
      </w:pPr>
    </w:p>
    <w:p>
      <w:pPr>
        <w:pStyle w:val="10"/>
        <w:numPr>
          <w:ilvl w:val="0"/>
          <w:numId w:val="8"/>
        </w:numPr>
        <w:tabs>
          <w:tab w:val="left" w:pos="1217"/>
        </w:tabs>
        <w:spacing w:before="0" w:after="0" w:line="360" w:lineRule="auto"/>
        <w:ind w:left="920" w:right="902" w:firstLine="0"/>
        <w:jc w:val="both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8"/>
          <w:sz w:val="28"/>
        </w:rPr>
        <w:t xml:space="preserve"> </w:t>
      </w:r>
      <w:r>
        <w:rPr>
          <w:sz w:val="28"/>
        </w:rPr>
        <w:t>уголке;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321"/>
        </w:tabs>
        <w:spacing w:before="59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4"/>
          <w:sz w:val="28"/>
        </w:rPr>
        <w:t xml:space="preserve"> </w:t>
      </w:r>
      <w:r>
        <w:rPr>
          <w:sz w:val="28"/>
        </w:rPr>
        <w:t>игры,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</w:p>
    <w:p>
      <w:pPr>
        <w:pStyle w:val="7"/>
        <w:spacing w:before="118"/>
        <w:jc w:val="left"/>
      </w:pPr>
      <w:r>
        <w:t>ритмических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танцевальных</w:t>
      </w:r>
      <w:r>
        <w:rPr>
          <w:spacing w:val="-11"/>
        </w:rPr>
        <w:t xml:space="preserve"> </w:t>
      </w:r>
      <w:r>
        <w:t>движений.</w:t>
      </w:r>
    </w:p>
    <w:p>
      <w:pPr>
        <w:pStyle w:val="7"/>
        <w:spacing w:before="6"/>
        <w:ind w:left="0"/>
        <w:jc w:val="left"/>
        <w:rPr>
          <w:sz w:val="24"/>
        </w:rPr>
      </w:pPr>
    </w:p>
    <w:p>
      <w:pPr>
        <w:pStyle w:val="7"/>
        <w:spacing w:line="362" w:lineRule="auto"/>
        <w:ind w:right="892" w:firstLine="28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условия:</w:t>
      </w:r>
    </w:p>
    <w:p>
      <w:pPr>
        <w:pStyle w:val="10"/>
        <w:numPr>
          <w:ilvl w:val="0"/>
          <w:numId w:val="108"/>
        </w:numPr>
        <w:tabs>
          <w:tab w:val="left" w:pos="1629"/>
        </w:tabs>
        <w:spacing w:before="112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7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вопросы;</w:t>
      </w:r>
    </w:p>
    <w:p>
      <w:pPr>
        <w:pStyle w:val="10"/>
        <w:numPr>
          <w:ilvl w:val="0"/>
          <w:numId w:val="108"/>
        </w:numPr>
        <w:tabs>
          <w:tab w:val="left" w:pos="1629"/>
        </w:tabs>
        <w:spacing w:before="125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ребёнка в деятельности, побуждающие детей к применению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108"/>
        </w:numPr>
        <w:tabs>
          <w:tab w:val="left" w:pos="1629"/>
        </w:tabs>
        <w:spacing w:before="123" w:after="0" w:line="360" w:lineRule="auto"/>
        <w:ind w:left="920" w:right="888" w:firstLine="0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 детей область задач, которые ребёнок способен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 решить самостоятельно, уделять внимание таким задачам,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подходов;</w:t>
      </w:r>
    </w:p>
    <w:p>
      <w:pPr>
        <w:pStyle w:val="10"/>
        <w:numPr>
          <w:ilvl w:val="0"/>
          <w:numId w:val="108"/>
        </w:numPr>
        <w:tabs>
          <w:tab w:val="left" w:pos="1629"/>
        </w:tabs>
        <w:spacing w:before="118" w:after="0" w:line="360" w:lineRule="auto"/>
        <w:ind w:left="920" w:right="892" w:firstLine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похвалы;</w:t>
      </w:r>
    </w:p>
    <w:p>
      <w:pPr>
        <w:pStyle w:val="10"/>
        <w:numPr>
          <w:ilvl w:val="0"/>
          <w:numId w:val="108"/>
        </w:numPr>
        <w:tabs>
          <w:tab w:val="left" w:pos="1629"/>
        </w:tabs>
        <w:spacing w:before="119" w:after="0" w:line="360" w:lineRule="auto"/>
        <w:ind w:left="920" w:right="889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 поддержку готовности и желания ребёнка преодолевать трудности,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>
      <w:pPr>
        <w:pStyle w:val="10"/>
        <w:numPr>
          <w:ilvl w:val="0"/>
          <w:numId w:val="108"/>
        </w:numPr>
        <w:tabs>
          <w:tab w:val="left" w:pos="1629"/>
        </w:tabs>
        <w:spacing w:before="117" w:after="0" w:line="360" w:lineRule="auto"/>
        <w:ind w:left="920" w:right="886" w:firstLine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можно</w:t>
      </w:r>
      <w:r>
        <w:rPr>
          <w:spacing w:val="17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19"/>
          <w:sz w:val="28"/>
        </w:rPr>
        <w:t xml:space="preserve"> </w:t>
      </w:r>
      <w:r>
        <w:rPr>
          <w:sz w:val="28"/>
        </w:rPr>
        <w:t>дело</w:t>
      </w:r>
      <w:r>
        <w:rPr>
          <w:spacing w:val="20"/>
          <w:sz w:val="28"/>
        </w:rPr>
        <w:t xml:space="preserve"> </w:t>
      </w:r>
      <w:r>
        <w:rPr>
          <w:sz w:val="28"/>
        </w:rPr>
        <w:t>до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9"/>
      </w:pPr>
      <w:r>
        <w:t>конца,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результата;</w:t>
      </w:r>
    </w:p>
    <w:p>
      <w:pPr>
        <w:pStyle w:val="10"/>
        <w:numPr>
          <w:ilvl w:val="0"/>
          <w:numId w:val="108"/>
        </w:numPr>
        <w:tabs>
          <w:tab w:val="left" w:pos="1629"/>
        </w:tabs>
        <w:spacing w:before="122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8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0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детям</w:t>
      </w:r>
      <w:r>
        <w:rPr>
          <w:spacing w:val="26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30"/>
          <w:sz w:val="28"/>
        </w:rPr>
        <w:t xml:space="preserve"> </w:t>
      </w:r>
      <w:r>
        <w:rPr>
          <w:sz w:val="28"/>
        </w:rPr>
        <w:t>но</w:t>
      </w:r>
      <w:r>
        <w:rPr>
          <w:spacing w:val="24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её дозированию. Если ребёнок испытывает сложности при решении 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>
      <w:pPr>
        <w:pStyle w:val="10"/>
        <w:numPr>
          <w:ilvl w:val="0"/>
          <w:numId w:val="108"/>
        </w:numPr>
        <w:tabs>
          <w:tab w:val="left" w:pos="1629"/>
        </w:tabs>
        <w:spacing w:before="117" w:after="0" w:line="360" w:lineRule="auto"/>
        <w:ind w:left="920" w:right="895" w:firstLine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7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7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>
      <w:pPr>
        <w:pStyle w:val="7"/>
        <w:spacing w:before="122" w:line="360" w:lineRule="auto"/>
        <w:ind w:right="880" w:firstLine="351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-67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 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 дня педагог уделяет особое внимание организации 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5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чтобы</w:t>
      </w:r>
      <w:r>
        <w:rPr>
          <w:spacing w:val="7"/>
        </w:rPr>
        <w:t xml:space="preserve"> </w:t>
      </w:r>
      <w:r>
        <w:t>ребёнок</w:t>
      </w:r>
      <w:r>
        <w:rPr>
          <w:spacing w:val="3"/>
        </w:rPr>
        <w:t xml:space="preserve"> </w:t>
      </w:r>
      <w:r>
        <w:t>получил</w:t>
      </w:r>
      <w:r>
        <w:rPr>
          <w:spacing w:val="7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9"/>
      </w:pPr>
      <w:r>
        <w:t>разнообразных делах: в играх, в экспериментах, в рисовании, в общении, в</w:t>
      </w:r>
      <w:r>
        <w:rPr>
          <w:spacing w:val="1"/>
        </w:rPr>
        <w:t xml:space="preserve"> </w:t>
      </w:r>
      <w:r>
        <w:t>творчестве (имитации, танцевальные импровизации и тому подобное),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7"/>
        <w:spacing w:before="123" w:line="360" w:lineRule="auto"/>
        <w:ind w:right="878" w:firstLine="351"/>
      </w:pPr>
      <w:r>
        <w:t>С четырех-пяти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7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 сравнения, умения наблюдать для поддержки самостоятельности в</w:t>
      </w:r>
      <w:r>
        <w:rPr>
          <w:spacing w:val="-67"/>
        </w:rPr>
        <w:t xml:space="preserve"> </w:t>
      </w:r>
      <w:r>
        <w:t>познавательной деятельности. Педагог намеренно насыщает жизнь детей</w:t>
      </w:r>
      <w:r>
        <w:rPr>
          <w:spacing w:val="1"/>
        </w:rPr>
        <w:t xml:space="preserve"> </w:t>
      </w:r>
      <w:r>
        <w:t>проблемными практическими и познавательными ситуациями, в которых</w:t>
      </w:r>
      <w:r>
        <w:rPr>
          <w:spacing w:val="1"/>
        </w:rPr>
        <w:t xml:space="preserve"> </w:t>
      </w:r>
      <w:r>
        <w:t>детям необходимо самостоятельно применить освоенные приемы. 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 умения решать возникающие перед ними задачи, что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совместной деятельности, умений командной работы. Это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5"/>
        </w:rPr>
        <w:t xml:space="preserve"> </w:t>
      </w:r>
      <w:r>
        <w:t>и игрушкам.</w:t>
      </w:r>
    </w:p>
    <w:p>
      <w:pPr>
        <w:pStyle w:val="7"/>
        <w:spacing w:before="118" w:line="364" w:lineRule="auto"/>
        <w:ind w:right="897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2"/>
        </w:rPr>
        <w:t xml:space="preserve"> </w:t>
      </w:r>
      <w:r>
        <w:t>поэтому</w:t>
      </w:r>
      <w:r>
        <w:rPr>
          <w:spacing w:val="48"/>
        </w:rPr>
        <w:t xml:space="preserve"> </w:t>
      </w:r>
      <w:r>
        <w:t>атрибуты</w:t>
      </w:r>
      <w:r>
        <w:rPr>
          <w:spacing w:val="6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оборудование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детских</w:t>
      </w:r>
      <w:r>
        <w:rPr>
          <w:spacing w:val="57"/>
        </w:rPr>
        <w:t xml:space="preserve"> </w:t>
      </w:r>
      <w:r>
        <w:t>видов</w:t>
      </w:r>
    </w:p>
    <w:p>
      <w:pPr>
        <w:spacing w:after="0" w:line="364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6"/>
      </w:pP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4"/>
        </w:rPr>
        <w:t xml:space="preserve"> </w:t>
      </w:r>
      <w:r>
        <w:t>(смена</w:t>
      </w:r>
      <w:r>
        <w:rPr>
          <w:spacing w:val="2"/>
        </w:rPr>
        <w:t xml:space="preserve"> </w:t>
      </w:r>
      <w:r>
        <w:t>примерно</w:t>
      </w:r>
      <w:r>
        <w:rPr>
          <w:spacing w:val="-4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 месяца).</w:t>
      </w:r>
    </w:p>
    <w:p>
      <w:pPr>
        <w:pStyle w:val="7"/>
        <w:spacing w:before="122" w:line="360" w:lineRule="auto"/>
        <w:ind w:right="882"/>
      </w:pPr>
      <w:r>
        <w:t>25.7. Дети пяти-семи лет имеют яркую потребность в самоутверждении 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 инициативу и творчество. Для этого педагог 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7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 для детей все более сложные задачи, активизируя их усилия,</w:t>
      </w:r>
      <w:r>
        <w:rPr>
          <w:spacing w:val="1"/>
        </w:rPr>
        <w:t xml:space="preserve"> </w:t>
      </w:r>
      <w:r>
        <w:t>развивая произвольные умения и волю, постоянно поддерживает 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 нацеливает на поиск новых, творческих решений возникших</w:t>
      </w:r>
      <w:r>
        <w:rPr>
          <w:spacing w:val="1"/>
        </w:rPr>
        <w:t xml:space="preserve"> </w:t>
      </w:r>
      <w:r>
        <w:t>затруднений.</w:t>
      </w:r>
    </w:p>
    <w:p>
      <w:pPr>
        <w:pStyle w:val="7"/>
        <w:spacing w:before="122" w:line="357" w:lineRule="auto"/>
        <w:ind w:right="894"/>
      </w:pPr>
      <w:r>
        <w:t>Для поддержки детской инициативы педагогу рекомендуется использовать</w:t>
      </w:r>
      <w:r>
        <w:rPr>
          <w:spacing w:val="-67"/>
        </w:rPr>
        <w:t xml:space="preserve"> </w:t>
      </w:r>
      <w:r>
        <w:t>ряд</w:t>
      </w:r>
      <w:r>
        <w:rPr>
          <w:spacing w:val="5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 приемов.</w:t>
      </w:r>
    </w:p>
    <w:p>
      <w:pPr>
        <w:pStyle w:val="10"/>
        <w:numPr>
          <w:ilvl w:val="0"/>
          <w:numId w:val="109"/>
        </w:numPr>
        <w:tabs>
          <w:tab w:val="left" w:pos="1629"/>
        </w:tabs>
        <w:spacing w:before="124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Не следует сразу помогать ребёнку, если он испытывает 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оказания помощи ребёнку, педагог сначала стремится к 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5"/>
          <w:sz w:val="28"/>
        </w:rPr>
        <w:t xml:space="preserve"> </w:t>
      </w:r>
      <w:r>
        <w:rPr>
          <w:sz w:val="28"/>
        </w:rPr>
        <w:t>опыт.</w:t>
      </w:r>
    </w:p>
    <w:p>
      <w:pPr>
        <w:pStyle w:val="10"/>
        <w:numPr>
          <w:ilvl w:val="0"/>
          <w:numId w:val="109"/>
        </w:numPr>
        <w:tabs>
          <w:tab w:val="left" w:pos="1629"/>
        </w:tabs>
        <w:spacing w:before="116" w:after="0" w:line="360" w:lineRule="auto"/>
        <w:ind w:left="920" w:right="888" w:firstLine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 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 принимает любые предположения детей, связанные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9"/>
          <w:sz w:val="28"/>
        </w:rPr>
        <w:t xml:space="preserve"> </w:t>
      </w:r>
      <w:r>
        <w:rPr>
          <w:sz w:val="28"/>
        </w:rPr>
        <w:t>одобряет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хвалит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6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59"/>
          <w:sz w:val="28"/>
        </w:rPr>
        <w:t xml:space="preserve"> </w:t>
      </w:r>
      <w:r>
        <w:rPr>
          <w:sz w:val="28"/>
        </w:rPr>
        <w:t>них</w:t>
      </w:r>
      <w:r>
        <w:rPr>
          <w:spacing w:val="66"/>
          <w:sz w:val="28"/>
        </w:rPr>
        <w:t xml:space="preserve"> </w:t>
      </w:r>
      <w:r>
        <w:rPr>
          <w:sz w:val="28"/>
        </w:rPr>
        <w:t>чувство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8"/>
      </w:pP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действий.</w:t>
      </w:r>
    </w:p>
    <w:p>
      <w:pPr>
        <w:pStyle w:val="10"/>
        <w:numPr>
          <w:ilvl w:val="0"/>
          <w:numId w:val="109"/>
        </w:numPr>
        <w:tabs>
          <w:tab w:val="left" w:pos="1629"/>
        </w:tabs>
        <w:spacing w:before="122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 познании, активно поддерживать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7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 своих силах.</w:t>
      </w:r>
    </w:p>
    <w:p>
      <w:pPr>
        <w:pStyle w:val="10"/>
        <w:numPr>
          <w:ilvl w:val="0"/>
          <w:numId w:val="109"/>
        </w:numPr>
        <w:tabs>
          <w:tab w:val="left" w:pos="1629"/>
        </w:tabs>
        <w:spacing w:before="117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формировании у</w:t>
      </w:r>
      <w:r>
        <w:rPr>
          <w:spacing w:val="-67"/>
          <w:sz w:val="28"/>
        </w:rPr>
        <w:t xml:space="preserve"> </w:t>
      </w:r>
      <w:r>
        <w:rPr>
          <w:sz w:val="28"/>
        </w:rPr>
        <w:t>него основ целеполагания: поставить цель (или принять её от 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</w:p>
    <w:p>
      <w:pPr>
        <w:pStyle w:val="7"/>
        <w:spacing w:before="125" w:line="360" w:lineRule="auto"/>
        <w:ind w:right="898"/>
      </w:pPr>
      <w:r>
        <w:t>способы её достижения, осуществить свой замысел, оценить 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-8"/>
        </w:rPr>
        <w:t xml:space="preserve"> </w:t>
      </w:r>
      <w:r>
        <w:t>опорные</w:t>
      </w:r>
      <w:r>
        <w:rPr>
          <w:spacing w:val="-4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наглядные</w:t>
      </w:r>
      <w:r>
        <w:rPr>
          <w:spacing w:val="-6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пооперационные</w:t>
      </w:r>
      <w:r>
        <w:rPr>
          <w:spacing w:val="-2"/>
        </w:rPr>
        <w:t xml:space="preserve"> </w:t>
      </w:r>
      <w:r>
        <w:t>карты.</w:t>
      </w:r>
    </w:p>
    <w:p>
      <w:pPr>
        <w:pStyle w:val="10"/>
        <w:numPr>
          <w:ilvl w:val="0"/>
          <w:numId w:val="109"/>
        </w:numPr>
        <w:tabs>
          <w:tab w:val="left" w:pos="1629"/>
        </w:tabs>
        <w:spacing w:before="121" w:after="0" w:line="360" w:lineRule="auto"/>
        <w:ind w:left="920" w:right="895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 творческой деятельности и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необходимости решения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проблемы привлекает ребёнка, активизирует его желание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способы 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воплощения.</w:t>
      </w:r>
    </w:p>
    <w:p>
      <w:pPr>
        <w:pStyle w:val="10"/>
        <w:numPr>
          <w:ilvl w:val="0"/>
          <w:numId w:val="109"/>
        </w:numPr>
        <w:tabs>
          <w:tab w:val="left" w:pos="1629"/>
        </w:tabs>
        <w:spacing w:before="123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4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43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6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проявлению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4"/>
      </w:pPr>
      <w:r>
        <w:t>интеллектуальной активности. Это могут быть новые игры и материалы,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посылки,</w:t>
      </w:r>
      <w:r>
        <w:rPr>
          <w:spacing w:val="1"/>
        </w:rPr>
        <w:t xml:space="preserve"> </w:t>
      </w:r>
      <w:r>
        <w:t>письма-схемы,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 книги и прочее. Разгадывая загадки, заключенные в таких</w:t>
      </w:r>
      <w:r>
        <w:rPr>
          <w:spacing w:val="1"/>
        </w:rPr>
        <w:t xml:space="preserve"> </w:t>
      </w:r>
      <w:r>
        <w:t>предметах, дети учатся рассуждать, анализировать, отстаивать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</w:p>
    <w:p>
      <w:pPr>
        <w:pStyle w:val="3"/>
        <w:spacing w:before="140" w:line="355" w:lineRule="auto"/>
        <w:ind w:left="4493" w:right="967" w:hanging="3513"/>
      </w:pPr>
      <w:r>
        <w:t>в) особенности взаимодействия педагогического коллектива с семьями</w:t>
      </w:r>
      <w:r>
        <w:rPr>
          <w:spacing w:val="-67"/>
        </w:rPr>
        <w:t xml:space="preserve"> </w:t>
      </w:r>
      <w:r>
        <w:t>воспитанников</w:t>
      </w:r>
    </w:p>
    <w:p>
      <w:pPr>
        <w:pStyle w:val="7"/>
        <w:spacing w:line="357" w:lineRule="auto"/>
        <w:ind w:right="909" w:firstLine="704"/>
      </w:pPr>
      <w:r>
        <w:t>Главными целями взаимодействия педагогического коллектива ДОО</w:t>
      </w:r>
      <w:r>
        <w:rPr>
          <w:spacing w:val="1"/>
        </w:rPr>
        <w:t xml:space="preserve"> </w:t>
      </w:r>
      <w:r>
        <w:t>с семьями</w:t>
      </w:r>
      <w:r>
        <w:rPr>
          <w:spacing w:val="-1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являются:</w:t>
      </w:r>
    </w:p>
    <w:p>
      <w:pPr>
        <w:pStyle w:val="7"/>
        <w:spacing w:line="360" w:lineRule="auto"/>
        <w:ind w:right="890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 охраны и укрепления здоровья детей младенческого, раннего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возрастов;</w:t>
      </w:r>
    </w:p>
    <w:p>
      <w:pPr>
        <w:pStyle w:val="7"/>
        <w:spacing w:line="360" w:lineRule="auto"/>
        <w:ind w:right="886"/>
      </w:pP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семьи;</w:t>
      </w:r>
      <w:r>
        <w:rPr>
          <w:spacing w:val="-5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семьи.</w:t>
      </w:r>
    </w:p>
    <w:p>
      <w:pPr>
        <w:pStyle w:val="7"/>
        <w:spacing w:before="6" w:line="360" w:lineRule="auto"/>
        <w:ind w:right="895" w:firstLine="704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возрастов.</w:t>
      </w:r>
    </w:p>
    <w:p>
      <w:pPr>
        <w:pStyle w:val="7"/>
        <w:spacing w:line="357" w:lineRule="auto"/>
        <w:ind w:right="899" w:firstLine="704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>
      <w:pPr>
        <w:pStyle w:val="10"/>
        <w:numPr>
          <w:ilvl w:val="0"/>
          <w:numId w:val="110"/>
        </w:numPr>
        <w:tabs>
          <w:tab w:val="left" w:pos="1629"/>
        </w:tabs>
        <w:spacing w:before="0" w:after="0" w:line="360" w:lineRule="auto"/>
        <w:ind w:left="920" w:right="876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семьям, имеющим детей дошкольного возраста, а также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110"/>
        </w:numPr>
        <w:tabs>
          <w:tab w:val="left" w:pos="1629"/>
        </w:tabs>
        <w:spacing w:before="59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просвещение родителей (законных представителей), 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компетентности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3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110"/>
        </w:numPr>
        <w:tabs>
          <w:tab w:val="left" w:pos="1629"/>
        </w:tabs>
        <w:spacing w:before="0" w:after="0" w:line="364" w:lineRule="auto"/>
        <w:ind w:left="920" w:right="895" w:firstLine="0"/>
        <w:jc w:val="both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 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благополучия</w:t>
      </w:r>
      <w:r>
        <w:rPr>
          <w:spacing w:val="6"/>
          <w:sz w:val="28"/>
        </w:rPr>
        <w:t xml:space="preserve"> </w:t>
      </w:r>
      <w:r>
        <w:rPr>
          <w:sz w:val="28"/>
        </w:rPr>
        <w:t>семьи;</w:t>
      </w:r>
    </w:p>
    <w:p>
      <w:pPr>
        <w:pStyle w:val="10"/>
        <w:numPr>
          <w:ilvl w:val="0"/>
          <w:numId w:val="110"/>
        </w:numPr>
        <w:tabs>
          <w:tab w:val="left" w:pos="1629"/>
        </w:tabs>
        <w:spacing w:before="0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10"/>
        <w:numPr>
          <w:ilvl w:val="0"/>
          <w:numId w:val="110"/>
        </w:numPr>
        <w:tabs>
          <w:tab w:val="left" w:pos="1629"/>
        </w:tabs>
        <w:spacing w:before="0" w:after="0" w:line="357" w:lineRule="auto"/>
        <w:ind w:left="920" w:right="904" w:firstLine="0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>
      <w:pPr>
        <w:pStyle w:val="7"/>
        <w:spacing w:line="360" w:lineRule="auto"/>
        <w:ind w:right="889" w:firstLine="351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придерживаться следующих</w:t>
      </w:r>
      <w:r>
        <w:rPr>
          <w:spacing w:val="-3"/>
        </w:rPr>
        <w:t xml:space="preserve"> </w:t>
      </w:r>
      <w:r>
        <w:t>принципов:</w:t>
      </w:r>
    </w:p>
    <w:p>
      <w:pPr>
        <w:pStyle w:val="10"/>
        <w:numPr>
          <w:ilvl w:val="0"/>
          <w:numId w:val="111"/>
        </w:numPr>
        <w:tabs>
          <w:tab w:val="left" w:pos="1629"/>
        </w:tabs>
        <w:spacing w:before="0" w:after="0" w:line="360" w:lineRule="auto"/>
        <w:ind w:left="920" w:right="886" w:firstLine="0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и воспитание детей, но именно они обязаны заложить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>
      <w:pPr>
        <w:pStyle w:val="10"/>
        <w:numPr>
          <w:ilvl w:val="0"/>
          <w:numId w:val="111"/>
        </w:numPr>
        <w:tabs>
          <w:tab w:val="left" w:pos="1629"/>
        </w:tabs>
        <w:spacing w:before="0" w:after="0" w:line="360" w:lineRule="auto"/>
        <w:ind w:left="920" w:right="877" w:firstLine="0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 актуальная информация об особенностях пребывания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свободный доступ в ДОО; между педагогами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3"/>
          <w:sz w:val="28"/>
        </w:rPr>
        <w:t xml:space="preserve"> </w:t>
      </w:r>
      <w:r>
        <w:rPr>
          <w:sz w:val="28"/>
        </w:rPr>
        <w:t>и семье;</w:t>
      </w:r>
    </w:p>
    <w:p>
      <w:pPr>
        <w:pStyle w:val="10"/>
        <w:numPr>
          <w:ilvl w:val="0"/>
          <w:numId w:val="111"/>
        </w:numPr>
        <w:tabs>
          <w:tab w:val="left" w:pos="1629"/>
        </w:tabs>
        <w:spacing w:before="2" w:after="0" w:line="355" w:lineRule="auto"/>
        <w:ind w:left="920" w:right="894" w:firstLine="0"/>
        <w:jc w:val="both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</w:p>
    <w:p>
      <w:pPr>
        <w:pStyle w:val="7"/>
        <w:spacing w:before="3" w:line="360" w:lineRule="auto"/>
        <w:ind w:right="894"/>
      </w:pP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67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7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36"/>
        </w:rPr>
        <w:t xml:space="preserve"> </w:t>
      </w:r>
      <w:r>
        <w:t>проявлять</w:t>
      </w:r>
      <w:r>
        <w:rPr>
          <w:spacing w:val="30"/>
        </w:rPr>
        <w:t xml:space="preserve"> </w:t>
      </w:r>
      <w:r>
        <w:t>позитивный</w:t>
      </w:r>
      <w:r>
        <w:rPr>
          <w:spacing w:val="34"/>
        </w:rPr>
        <w:t xml:space="preserve"> </w:t>
      </w:r>
      <w:r>
        <w:t>настрой</w:t>
      </w:r>
      <w:r>
        <w:rPr>
          <w:spacing w:val="2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общение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сотрудничество</w:t>
      </w:r>
      <w:r>
        <w:rPr>
          <w:spacing w:val="33"/>
        </w:rPr>
        <w:t xml:space="preserve"> </w:t>
      </w:r>
      <w:r>
        <w:t>с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5"/>
      </w:pP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этично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</w:t>
      </w:r>
      <w:r>
        <w:rPr>
          <w:spacing w:val="1"/>
        </w:rPr>
        <w:t xml:space="preserve"> </w:t>
      </w:r>
      <w:r>
        <w:t>использовать полученную информацию как со стороны педагогов, так и со</w:t>
      </w:r>
      <w:r>
        <w:rPr>
          <w:spacing w:val="1"/>
        </w:rPr>
        <w:t xml:space="preserve"> </w:t>
      </w:r>
      <w:r>
        <w:t>стороны родителей (законных</w:t>
      </w:r>
      <w:r>
        <w:rPr>
          <w:spacing w:val="66"/>
        </w:rPr>
        <w:t xml:space="preserve"> </w:t>
      </w:r>
      <w:r>
        <w:t>представителей) в</w:t>
      </w:r>
      <w:r>
        <w:rPr>
          <w:spacing w:val="-4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детей;</w:t>
      </w:r>
    </w:p>
    <w:p>
      <w:pPr>
        <w:pStyle w:val="10"/>
        <w:numPr>
          <w:ilvl w:val="0"/>
          <w:numId w:val="111"/>
        </w:numPr>
        <w:tabs>
          <w:tab w:val="left" w:pos="1629"/>
        </w:tabs>
        <w:spacing w:before="3" w:after="0" w:line="360" w:lineRule="auto"/>
        <w:ind w:left="920" w:right="883" w:firstLine="0"/>
        <w:jc w:val="both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образования ребенка, отношение к педагогу ДОО, проводимым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10"/>
        <w:numPr>
          <w:ilvl w:val="0"/>
          <w:numId w:val="111"/>
        </w:numPr>
        <w:tabs>
          <w:tab w:val="left" w:pos="1629"/>
        </w:tabs>
        <w:spacing w:before="3" w:after="0" w:line="360" w:lineRule="auto"/>
        <w:ind w:left="920" w:right="882" w:firstLine="0"/>
        <w:jc w:val="both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7"/>
        <w:spacing w:line="360" w:lineRule="auto"/>
        <w:ind w:right="894" w:firstLine="280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</w:t>
      </w:r>
      <w:r>
        <w:rPr>
          <w:spacing w:val="6"/>
        </w:rPr>
        <w:t xml:space="preserve"> </w:t>
      </w:r>
      <w:r>
        <w:t>направлениям:</w:t>
      </w:r>
    </w:p>
    <w:p>
      <w:pPr>
        <w:pStyle w:val="10"/>
        <w:numPr>
          <w:ilvl w:val="0"/>
          <w:numId w:val="112"/>
        </w:numPr>
        <w:tabs>
          <w:tab w:val="left" w:pos="1629"/>
        </w:tabs>
        <w:spacing w:before="0" w:after="0" w:line="360" w:lineRule="auto"/>
        <w:ind w:left="920" w:right="884" w:firstLine="0"/>
        <w:jc w:val="both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данных о семье каждого обучающегося, её запросах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и развития ребёнка; об уровне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10"/>
        <w:numPr>
          <w:ilvl w:val="0"/>
          <w:numId w:val="112"/>
        </w:numPr>
        <w:tabs>
          <w:tab w:val="left" w:pos="1629"/>
        </w:tabs>
        <w:spacing w:before="0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просветительское направление предполагает просвещение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 возрастов; выбора эффективных методов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 детей определенного возраста; ознакомление с 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мерах</w:t>
      </w:r>
      <w:r>
        <w:rPr>
          <w:spacing w:val="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7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6"/>
          <w:sz w:val="28"/>
        </w:rPr>
        <w:t xml:space="preserve"> </w:t>
      </w:r>
      <w:r>
        <w:rPr>
          <w:sz w:val="28"/>
        </w:rPr>
        <w:t>дошкольного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3"/>
      </w:pPr>
      <w:r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образовательной программы; условиях пребывания ребёнка в группе ДОО;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 с</w:t>
      </w:r>
      <w:r>
        <w:rPr>
          <w:spacing w:val="4"/>
        </w:rPr>
        <w:t xml:space="preserve"> </w:t>
      </w:r>
      <w:r>
        <w:t>детьми;</w:t>
      </w:r>
    </w:p>
    <w:p>
      <w:pPr>
        <w:pStyle w:val="10"/>
        <w:numPr>
          <w:ilvl w:val="0"/>
          <w:numId w:val="112"/>
        </w:numPr>
        <w:tabs>
          <w:tab w:val="left" w:pos="1629"/>
        </w:tabs>
        <w:spacing w:before="3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их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в том числе с ООП в условиях семьи; особенностей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другому.</w:t>
      </w:r>
    </w:p>
    <w:p>
      <w:pPr>
        <w:pStyle w:val="10"/>
        <w:numPr>
          <w:ilvl w:val="1"/>
          <w:numId w:val="113"/>
        </w:numPr>
        <w:tabs>
          <w:tab w:val="left" w:pos="1629"/>
        </w:tabs>
        <w:spacing w:before="2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обучающихся предполагает сотрудничество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семьей.</w:t>
      </w:r>
    </w:p>
    <w:p>
      <w:pPr>
        <w:pStyle w:val="10"/>
        <w:numPr>
          <w:ilvl w:val="1"/>
          <w:numId w:val="113"/>
        </w:numPr>
        <w:tabs>
          <w:tab w:val="left" w:pos="1629"/>
        </w:tabs>
        <w:spacing w:before="0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 вопросах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здоровьесбережения</w:t>
      </w:r>
      <w:r>
        <w:rPr>
          <w:spacing w:val="7"/>
          <w:sz w:val="28"/>
        </w:rPr>
        <w:t xml:space="preserve"> </w:t>
      </w:r>
      <w:r>
        <w:rPr>
          <w:sz w:val="28"/>
        </w:rPr>
        <w:t>ребёнка.</w:t>
      </w:r>
    </w:p>
    <w:p>
      <w:pPr>
        <w:pStyle w:val="10"/>
        <w:numPr>
          <w:ilvl w:val="2"/>
          <w:numId w:val="113"/>
        </w:numPr>
        <w:tabs>
          <w:tab w:val="left" w:pos="2337"/>
        </w:tabs>
        <w:spacing w:before="0" w:after="0" w:line="357" w:lineRule="auto"/>
        <w:ind w:left="920" w:right="905" w:firstLine="0"/>
        <w:jc w:val="both"/>
        <w:rPr>
          <w:sz w:val="28"/>
        </w:rPr>
      </w:pPr>
      <w:r>
        <w:rPr>
          <w:sz w:val="28"/>
        </w:rPr>
        <w:t>Реализация данной темы может быть осуществлена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просветительской деятельности:</w:t>
      </w:r>
    </w:p>
    <w:p>
      <w:pPr>
        <w:pStyle w:val="10"/>
        <w:numPr>
          <w:ilvl w:val="0"/>
          <w:numId w:val="114"/>
        </w:numPr>
        <w:tabs>
          <w:tab w:val="left" w:pos="1629"/>
        </w:tabs>
        <w:spacing w:before="1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и психическое здоровье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7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53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59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61"/>
          <w:sz w:val="28"/>
        </w:rPr>
        <w:t xml:space="preserve"> </w:t>
      </w:r>
      <w:r>
        <w:rPr>
          <w:sz w:val="28"/>
        </w:rPr>
        <w:t>перегревание,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2"/>
      </w:pPr>
      <w:r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ребёнка;</w:t>
      </w:r>
    </w:p>
    <w:p>
      <w:pPr>
        <w:pStyle w:val="10"/>
        <w:numPr>
          <w:ilvl w:val="0"/>
          <w:numId w:val="114"/>
        </w:numPr>
        <w:tabs>
          <w:tab w:val="left" w:pos="1629"/>
        </w:tabs>
        <w:spacing w:before="6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прививок 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показаниям;</w:t>
      </w:r>
    </w:p>
    <w:p>
      <w:pPr>
        <w:pStyle w:val="10"/>
        <w:numPr>
          <w:ilvl w:val="0"/>
          <w:numId w:val="114"/>
        </w:numPr>
        <w:tabs>
          <w:tab w:val="left" w:pos="1629"/>
        </w:tabs>
        <w:spacing w:before="7" w:after="0" w:line="360" w:lineRule="auto"/>
        <w:ind w:left="920" w:right="884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 задачах физического воспитания детей на разных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10"/>
        <w:numPr>
          <w:ilvl w:val="0"/>
          <w:numId w:val="114"/>
        </w:numPr>
        <w:tabs>
          <w:tab w:val="left" w:pos="1629"/>
        </w:tabs>
        <w:spacing w:before="1" w:after="0" w:line="355" w:lineRule="auto"/>
        <w:ind w:left="920" w:right="886" w:firstLine="0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7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>
      <w:pPr>
        <w:pStyle w:val="10"/>
        <w:numPr>
          <w:ilvl w:val="0"/>
          <w:numId w:val="114"/>
        </w:numPr>
        <w:tabs>
          <w:tab w:val="left" w:pos="1629"/>
        </w:tabs>
        <w:spacing w:before="3" w:after="16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8"/>
          <w:sz w:val="28"/>
        </w:rPr>
        <w:t xml:space="preserve"> </w:t>
      </w:r>
      <w:r>
        <w:rPr>
          <w:sz w:val="28"/>
        </w:rPr>
        <w:t>IТ-технологий</w:t>
      </w:r>
      <w:r>
        <w:rPr>
          <w:spacing w:val="57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55"/>
          <w:sz w:val="28"/>
        </w:rPr>
        <w:t xml:space="preserve"> </w:t>
      </w:r>
      <w:r>
        <w:rPr>
          <w:sz w:val="28"/>
        </w:rPr>
        <w:t>сна,</w:t>
      </w:r>
      <w:r>
        <w:rPr>
          <w:spacing w:val="60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62"/>
          <w:sz w:val="28"/>
        </w:rPr>
        <w:t xml:space="preserve"> </w:t>
      </w:r>
      <w:r>
        <w:rPr>
          <w:sz w:val="28"/>
        </w:rPr>
        <w:t>изменения</w:t>
      </w:r>
    </w:p>
    <w:tbl>
      <w:tblPr>
        <w:tblStyle w:val="5"/>
        <w:tblW w:w="0" w:type="auto"/>
        <w:tblInd w:w="7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75"/>
        <w:gridCol w:w="3042"/>
        <w:gridCol w:w="1456"/>
        <w:gridCol w:w="23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575" w:type="dxa"/>
          </w:tcPr>
          <w:p>
            <w:pPr>
              <w:pStyle w:val="11"/>
              <w:tabs>
                <w:tab w:val="left" w:pos="1472"/>
              </w:tabs>
              <w:spacing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памяти,</w:t>
            </w:r>
          </w:p>
        </w:tc>
        <w:tc>
          <w:tcPr>
            <w:tcW w:w="3042" w:type="dxa"/>
          </w:tcPr>
          <w:p>
            <w:pPr>
              <w:pStyle w:val="11"/>
              <w:tabs>
                <w:tab w:val="left" w:pos="1480"/>
              </w:tabs>
              <w:spacing w:line="310" w:lineRule="exact"/>
              <w:ind w:left="0" w:right="45"/>
              <w:jc w:val="center"/>
              <w:rPr>
                <w:sz w:val="28"/>
              </w:rPr>
            </w:pPr>
            <w:r>
              <w:rPr>
                <w:sz w:val="28"/>
              </w:rPr>
              <w:t>внимания,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мышления;</w:t>
            </w:r>
          </w:p>
        </w:tc>
        <w:tc>
          <w:tcPr>
            <w:tcW w:w="1456" w:type="dxa"/>
          </w:tcPr>
          <w:p>
            <w:pPr>
              <w:pStyle w:val="11"/>
              <w:spacing w:line="310" w:lineRule="exact"/>
              <w:ind w:left="128"/>
              <w:rPr>
                <w:sz w:val="28"/>
              </w:rPr>
            </w:pPr>
            <w:r>
              <w:rPr>
                <w:sz w:val="28"/>
              </w:rPr>
              <w:t>проблемы</w:t>
            </w:r>
          </w:p>
        </w:tc>
        <w:tc>
          <w:tcPr>
            <w:tcW w:w="2393" w:type="dxa"/>
          </w:tcPr>
          <w:p>
            <w:pPr>
              <w:pStyle w:val="11"/>
              <w:tabs>
                <w:tab w:val="left" w:pos="1912"/>
              </w:tabs>
              <w:spacing w:line="310" w:lineRule="exact"/>
              <w:ind w:left="0" w:right="69"/>
              <w:jc w:val="center"/>
              <w:rPr>
                <w:sz w:val="28"/>
              </w:rPr>
            </w:pPr>
            <w:r>
              <w:rPr>
                <w:sz w:val="28"/>
              </w:rPr>
              <w:t>социализации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2575" w:type="dxa"/>
          </w:tcPr>
          <w:p>
            <w:pPr>
              <w:pStyle w:val="11"/>
              <w:spacing w:before="69"/>
              <w:ind w:left="200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>
            <w:pPr>
              <w:pStyle w:val="11"/>
              <w:spacing w:before="150" w:line="302" w:lineRule="exact"/>
              <w:ind w:left="480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</w:p>
        </w:tc>
        <w:tc>
          <w:tcPr>
            <w:tcW w:w="3042" w:type="dxa"/>
          </w:tcPr>
          <w:p>
            <w:pPr>
              <w:pStyle w:val="11"/>
              <w:ind w:left="0"/>
              <w:rPr>
                <w:sz w:val="30"/>
              </w:rPr>
            </w:pPr>
          </w:p>
          <w:p>
            <w:pPr>
              <w:pStyle w:val="11"/>
              <w:spacing w:before="196" w:line="302" w:lineRule="exact"/>
              <w:ind w:left="0" w:right="98"/>
              <w:jc w:val="center"/>
              <w:rPr>
                <w:sz w:val="28"/>
              </w:rPr>
            </w:pPr>
            <w:r>
              <w:rPr>
                <w:sz w:val="28"/>
              </w:rPr>
              <w:t>просветительской</w:t>
            </w:r>
          </w:p>
        </w:tc>
        <w:tc>
          <w:tcPr>
            <w:tcW w:w="1456" w:type="dxa"/>
          </w:tcPr>
          <w:p>
            <w:pPr>
              <w:pStyle w:val="11"/>
              <w:ind w:left="0"/>
              <w:rPr>
                <w:sz w:val="30"/>
              </w:rPr>
            </w:pPr>
          </w:p>
          <w:p>
            <w:pPr>
              <w:pStyle w:val="11"/>
              <w:spacing w:before="196" w:line="302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2393" w:type="dxa"/>
          </w:tcPr>
          <w:p>
            <w:pPr>
              <w:pStyle w:val="11"/>
              <w:ind w:left="0"/>
              <w:rPr>
                <w:sz w:val="30"/>
              </w:rPr>
            </w:pPr>
          </w:p>
          <w:p>
            <w:pPr>
              <w:pStyle w:val="11"/>
              <w:tabs>
                <w:tab w:val="left" w:pos="911"/>
              </w:tabs>
              <w:spacing w:before="196" w:line="302" w:lineRule="exact"/>
              <w:ind w:left="0" w:right="46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вопросам</w:t>
            </w:r>
          </w:p>
        </w:tc>
      </w:tr>
    </w:tbl>
    <w:p>
      <w:pPr>
        <w:pStyle w:val="7"/>
        <w:spacing w:before="174" w:line="360" w:lineRule="auto"/>
        <w:ind w:right="901"/>
      </w:pPr>
      <w:r>
        <w:t>здоровьесбережения детей может быть повышена за счет привлечения 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67"/>
        </w:rPr>
        <w:t xml:space="preserve"> </w:t>
      </w:r>
      <w:r>
        <w:t>нейропсихологов,</w:t>
      </w:r>
      <w:r>
        <w:rPr>
          <w:spacing w:val="7"/>
        </w:rPr>
        <w:t xml:space="preserve"> </w:t>
      </w:r>
      <w:r>
        <w:t>физиологов,</w:t>
      </w:r>
      <w:r>
        <w:rPr>
          <w:spacing w:val="7"/>
        </w:rPr>
        <w:t xml:space="preserve"> </w:t>
      </w:r>
      <w:r>
        <w:t>IТ-специалистов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>
      <w:pPr>
        <w:pStyle w:val="7"/>
        <w:spacing w:before="3" w:line="360" w:lineRule="auto"/>
        <w:ind w:right="896" w:firstLine="216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>
      <w:pPr>
        <w:pStyle w:val="10"/>
        <w:numPr>
          <w:ilvl w:val="0"/>
          <w:numId w:val="115"/>
        </w:numPr>
        <w:tabs>
          <w:tab w:val="left" w:pos="1629"/>
        </w:tabs>
        <w:spacing w:before="1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диагностико-аналитическое направление реализуется через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 открытых дверей, открытые просмотры занятий 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115"/>
        </w:numPr>
        <w:tabs>
          <w:tab w:val="left" w:pos="1629"/>
        </w:tabs>
        <w:spacing w:before="59" w:after="0" w:line="360" w:lineRule="auto"/>
        <w:ind w:left="920" w:right="882" w:firstLine="0"/>
        <w:jc w:val="both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семинары­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гостиные, родительские клубы и 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 стенды, ширмы, папки­ передвижки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 совместных работ родителей (законных представителей) и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также и досуговую форму - совместные праздники и 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 спортивные и тематические мероприятия, тематические 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семейными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другое.</w:t>
      </w:r>
    </w:p>
    <w:p>
      <w:pPr>
        <w:pStyle w:val="7"/>
        <w:spacing w:before="2" w:line="360" w:lineRule="auto"/>
        <w:ind w:right="887" w:firstLine="280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 (подобранные) дидактические материалы для 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 инструкциями по их</w:t>
      </w:r>
      <w:r>
        <w:rPr>
          <w:spacing w:val="1"/>
        </w:rPr>
        <w:t xml:space="preserve"> </w:t>
      </w:r>
      <w:r>
        <w:t>использованию и рекомендациями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 воспитательных</w:t>
      </w:r>
      <w:r>
        <w:rPr>
          <w:spacing w:val="-1"/>
        </w:rPr>
        <w:t xml:space="preserve"> </w:t>
      </w:r>
      <w:r>
        <w:t>задач.</w:t>
      </w:r>
    </w:p>
    <w:p>
      <w:pPr>
        <w:pStyle w:val="7"/>
        <w:spacing w:line="360" w:lineRule="auto"/>
        <w:ind w:right="909" w:firstLine="351"/>
        <w:jc w:val="left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 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представителей).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позволяет</w:t>
      </w:r>
      <w:r>
        <w:rPr>
          <w:spacing w:val="8"/>
        </w:rPr>
        <w:t xml:space="preserve"> </w:t>
      </w:r>
      <w:r>
        <w:t>совместно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проблемы</w:t>
      </w:r>
      <w:r>
        <w:rPr>
          <w:spacing w:val="25"/>
        </w:rPr>
        <w:t xml:space="preserve"> </w:t>
      </w:r>
      <w:r>
        <w:t>ребёнка,</w:t>
      </w:r>
      <w:r>
        <w:rPr>
          <w:spacing w:val="30"/>
        </w:rPr>
        <w:t xml:space="preserve"> </w:t>
      </w:r>
      <w:r>
        <w:t>выяснять</w:t>
      </w:r>
      <w:r>
        <w:rPr>
          <w:spacing w:val="27"/>
        </w:rPr>
        <w:t xml:space="preserve"> </w:t>
      </w:r>
      <w:r>
        <w:t>причины</w:t>
      </w:r>
      <w:r>
        <w:rPr>
          <w:spacing w:val="24"/>
        </w:rPr>
        <w:t xml:space="preserve"> </w:t>
      </w:r>
      <w:r>
        <w:t>проблем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искать</w:t>
      </w:r>
      <w:r>
        <w:rPr>
          <w:spacing w:val="26"/>
        </w:rPr>
        <w:t xml:space="preserve"> </w:t>
      </w:r>
      <w:r>
        <w:t>подходящие</w:t>
      </w:r>
    </w:p>
    <w:p>
      <w:pPr>
        <w:spacing w:after="0" w:line="360" w:lineRule="auto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0"/>
      </w:pP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 ребёнка, а также согласование совместных действий,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программы.</w:t>
      </w:r>
    </w:p>
    <w:p>
      <w:pPr>
        <w:pStyle w:val="7"/>
        <w:tabs>
          <w:tab w:val="left" w:pos="3124"/>
          <w:tab w:val="left" w:pos="6125"/>
          <w:tab w:val="left" w:pos="8342"/>
        </w:tabs>
        <w:spacing w:before="4" w:line="360" w:lineRule="auto"/>
        <w:ind w:right="893" w:firstLine="280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-67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 перед</w:t>
      </w:r>
      <w:r>
        <w:rPr>
          <w:spacing w:val="1"/>
        </w:rPr>
        <w:t xml:space="preserve"> </w:t>
      </w:r>
      <w:r>
        <w:t>ними задач.</w:t>
      </w:r>
      <w:r>
        <w:rPr>
          <w:spacing w:val="1"/>
        </w:rPr>
        <w:t xml:space="preserve"> </w:t>
      </w:r>
      <w:r>
        <w:t>Сочетание традиционных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tab/>
      </w:r>
      <w:r>
        <w:t>представителями),</w:t>
      </w:r>
      <w:r>
        <w:tab/>
      </w:r>
      <w:r>
        <w:t>эффективно</w:t>
      </w:r>
      <w:r>
        <w:tab/>
      </w:r>
      <w:r>
        <w:t>осуществлять</w:t>
      </w:r>
      <w:r>
        <w:rPr>
          <w:spacing w:val="-68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 ДОО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возраста.</w:t>
      </w:r>
    </w:p>
    <w:p>
      <w:pPr>
        <w:pStyle w:val="3"/>
        <w:ind w:left="0" w:leftChars="0" w:right="1123" w:firstLine="1961" w:firstLineChars="700"/>
        <w:jc w:val="both"/>
      </w:pPr>
      <w:r>
        <w:t>Система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ДОУ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воспитанников</w:t>
      </w:r>
    </w:p>
    <w:p>
      <w:pPr>
        <w:pStyle w:val="7"/>
        <w:ind w:left="0"/>
        <w:jc w:val="left"/>
        <w:rPr>
          <w:b/>
          <w:i/>
          <w:sz w:val="20"/>
        </w:rPr>
      </w:pPr>
    </w:p>
    <w:p>
      <w:pPr>
        <w:pStyle w:val="7"/>
        <w:spacing w:before="4" w:after="1"/>
        <w:ind w:left="0"/>
        <w:jc w:val="left"/>
        <w:rPr>
          <w:b/>
          <w:i/>
          <w:sz w:val="16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7"/>
        <w:gridCol w:w="47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4577" w:type="dxa"/>
          </w:tcPr>
          <w:p>
            <w:pPr>
              <w:pStyle w:val="11"/>
              <w:spacing w:line="271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4721" w:type="dxa"/>
          </w:tcPr>
          <w:p>
            <w:pPr>
              <w:pStyle w:val="11"/>
              <w:spacing w:line="271" w:lineRule="exact"/>
              <w:ind w:left="105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4577" w:type="dxa"/>
          </w:tcPr>
          <w:p>
            <w:pPr>
              <w:pStyle w:val="11"/>
              <w:ind w:right="1021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4721" w:type="dxa"/>
          </w:tcPr>
          <w:p>
            <w:pPr>
              <w:pStyle w:val="11"/>
              <w:numPr>
                <w:ilvl w:val="0"/>
                <w:numId w:val="116"/>
              </w:numPr>
              <w:tabs>
                <w:tab w:val="left" w:pos="296"/>
              </w:tabs>
              <w:spacing w:before="0" w:after="0" w:line="240" w:lineRule="auto"/>
              <w:ind w:left="151" w:right="84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Социологическое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имикроклимата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>
            <w:pPr>
              <w:pStyle w:val="11"/>
              <w:numPr>
                <w:ilvl w:val="0"/>
                <w:numId w:val="116"/>
              </w:numPr>
              <w:tabs>
                <w:tab w:val="left" w:pos="296"/>
                <w:tab w:val="left" w:pos="2200"/>
              </w:tabs>
              <w:spacing w:before="0" w:after="0" w:line="237" w:lineRule="auto"/>
              <w:ind w:left="151" w:right="809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(администрация,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специалисты);</w:t>
            </w:r>
          </w:p>
          <w:p>
            <w:pPr>
              <w:pStyle w:val="11"/>
              <w:numPr>
                <w:ilvl w:val="0"/>
                <w:numId w:val="116"/>
              </w:numPr>
              <w:tabs>
                <w:tab w:val="left" w:pos="296"/>
              </w:tabs>
              <w:spacing w:before="0" w:after="0" w:line="240" w:lineRule="auto"/>
              <w:ind w:left="151" w:right="789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наблюдения за процессом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>
            <w:pPr>
              <w:pStyle w:val="11"/>
              <w:numPr>
                <w:ilvl w:val="0"/>
                <w:numId w:val="116"/>
              </w:numPr>
              <w:tabs>
                <w:tab w:val="left" w:pos="296"/>
              </w:tabs>
              <w:spacing w:before="1" w:after="0" w:line="274" w:lineRule="exact"/>
              <w:ind w:left="295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>
            <w:pPr>
              <w:pStyle w:val="11"/>
              <w:numPr>
                <w:ilvl w:val="0"/>
                <w:numId w:val="116"/>
              </w:numPr>
              <w:tabs>
                <w:tab w:val="left" w:pos="216"/>
              </w:tabs>
              <w:spacing w:before="0" w:after="0" w:line="276" w:lineRule="exact"/>
              <w:ind w:left="151" w:right="459" w:hanging="76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мониторинга 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услугах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4577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1" w:type="dxa"/>
          </w:tcPr>
          <w:p>
            <w:pPr>
              <w:pStyle w:val="11"/>
              <w:numPr>
                <w:ilvl w:val="0"/>
                <w:numId w:val="117"/>
              </w:numPr>
              <w:tabs>
                <w:tab w:val="left" w:pos="296"/>
              </w:tabs>
              <w:spacing w:before="0" w:after="0" w:line="263" w:lineRule="exact"/>
              <w:ind w:left="295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Визитная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>
            <w:pPr>
              <w:pStyle w:val="11"/>
              <w:numPr>
                <w:ilvl w:val="0"/>
                <w:numId w:val="117"/>
              </w:numPr>
              <w:tabs>
                <w:tab w:val="left" w:pos="260"/>
              </w:tabs>
              <w:spacing w:before="0" w:after="0" w:line="274" w:lineRule="exact"/>
              <w:ind w:left="259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  <w:p>
            <w:pPr>
              <w:pStyle w:val="11"/>
              <w:numPr>
                <w:ilvl w:val="0"/>
                <w:numId w:val="117"/>
              </w:numPr>
              <w:tabs>
                <w:tab w:val="left" w:pos="292"/>
              </w:tabs>
              <w:spacing w:before="0" w:after="0" w:line="274" w:lineRule="exact"/>
              <w:ind w:left="291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>
            <w:pPr>
              <w:pStyle w:val="11"/>
              <w:numPr>
                <w:ilvl w:val="0"/>
                <w:numId w:val="117"/>
              </w:numPr>
              <w:tabs>
                <w:tab w:val="left" w:pos="296"/>
              </w:tabs>
              <w:spacing w:before="4" w:after="0" w:line="274" w:lineRule="exact"/>
              <w:ind w:left="295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>
            <w:pPr>
              <w:pStyle w:val="11"/>
              <w:numPr>
                <w:ilvl w:val="0"/>
                <w:numId w:val="117"/>
              </w:numPr>
              <w:tabs>
                <w:tab w:val="left" w:pos="296"/>
              </w:tabs>
              <w:spacing w:before="0" w:after="0" w:line="274" w:lineRule="exact"/>
              <w:ind w:left="295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клуб;</w:t>
            </w:r>
          </w:p>
          <w:p>
            <w:pPr>
              <w:pStyle w:val="11"/>
              <w:numPr>
                <w:ilvl w:val="0"/>
                <w:numId w:val="117"/>
              </w:numPr>
              <w:tabs>
                <w:tab w:val="left" w:pos="296"/>
              </w:tabs>
              <w:spacing w:before="4" w:after="0" w:line="270" w:lineRule="exact"/>
              <w:ind w:left="295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>
            <w:pPr>
              <w:pStyle w:val="11"/>
              <w:numPr>
                <w:ilvl w:val="0"/>
                <w:numId w:val="117"/>
              </w:numPr>
              <w:tabs>
                <w:tab w:val="left" w:pos="296"/>
              </w:tabs>
              <w:spacing w:before="0" w:after="0" w:line="270" w:lineRule="exact"/>
              <w:ind w:left="295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7"/>
        <w:gridCol w:w="47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3" w:hRule="atLeast"/>
        </w:trPr>
        <w:tc>
          <w:tcPr>
            <w:tcW w:w="4577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4721" w:type="dxa"/>
          </w:tcPr>
          <w:p>
            <w:pPr>
              <w:pStyle w:val="11"/>
              <w:numPr>
                <w:ilvl w:val="0"/>
                <w:numId w:val="118"/>
              </w:numPr>
              <w:tabs>
                <w:tab w:val="left" w:pos="292"/>
              </w:tabs>
              <w:spacing w:before="0" w:after="0" w:line="261" w:lineRule="exact"/>
              <w:ind w:left="291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телефону;</w:t>
            </w:r>
          </w:p>
          <w:p>
            <w:pPr>
              <w:pStyle w:val="11"/>
              <w:numPr>
                <w:ilvl w:val="0"/>
                <w:numId w:val="118"/>
              </w:numPr>
              <w:tabs>
                <w:tab w:val="left" w:pos="296"/>
              </w:tabs>
              <w:spacing w:before="0" w:after="0" w:line="274" w:lineRule="exact"/>
              <w:ind w:left="295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рекламные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>
            <w:pPr>
              <w:pStyle w:val="11"/>
              <w:numPr>
                <w:ilvl w:val="0"/>
                <w:numId w:val="118"/>
              </w:numPr>
              <w:tabs>
                <w:tab w:val="left" w:pos="296"/>
              </w:tabs>
              <w:spacing w:before="8" w:after="0" w:line="274" w:lineRule="exact"/>
              <w:ind w:left="295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>
            <w:pPr>
              <w:pStyle w:val="11"/>
              <w:numPr>
                <w:ilvl w:val="0"/>
                <w:numId w:val="118"/>
              </w:numPr>
              <w:tabs>
                <w:tab w:val="left" w:pos="292"/>
              </w:tabs>
              <w:spacing w:before="0" w:after="0" w:line="274" w:lineRule="exact"/>
              <w:ind w:left="291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объявления;</w:t>
            </w:r>
          </w:p>
          <w:p>
            <w:pPr>
              <w:pStyle w:val="11"/>
              <w:numPr>
                <w:ilvl w:val="0"/>
                <w:numId w:val="118"/>
              </w:numPr>
              <w:tabs>
                <w:tab w:val="left" w:pos="296"/>
              </w:tabs>
              <w:spacing w:before="2" w:after="0" w:line="237" w:lineRule="auto"/>
              <w:ind w:left="119" w:right="3183" w:firstLine="3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фотогазеты;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4577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1" w:type="dxa"/>
          </w:tcPr>
          <w:p>
            <w:pPr>
              <w:pStyle w:val="11"/>
              <w:tabs>
                <w:tab w:val="left" w:pos="2264"/>
                <w:tab w:val="left" w:pos="3100"/>
              </w:tabs>
              <w:ind w:left="119" w:right="481" w:firstLine="10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9" w:hRule="atLeast"/>
        </w:trPr>
        <w:tc>
          <w:tcPr>
            <w:tcW w:w="4577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1" w:type="dxa"/>
          </w:tcPr>
          <w:p>
            <w:pPr>
              <w:pStyle w:val="11"/>
              <w:spacing w:line="237" w:lineRule="auto"/>
              <w:ind w:left="223" w:right="1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 запросу родителей </w:t>
            </w:r>
            <w:r>
              <w:rPr>
                <w:sz w:val="24"/>
              </w:rPr>
              <w:t>или по выявленной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проблеме:</w:t>
            </w:r>
          </w:p>
          <w:p>
            <w:pPr>
              <w:pStyle w:val="11"/>
              <w:numPr>
                <w:ilvl w:val="0"/>
                <w:numId w:val="119"/>
              </w:numPr>
              <w:tabs>
                <w:tab w:val="left" w:pos="368"/>
              </w:tabs>
              <w:spacing w:before="0" w:after="0" w:line="271" w:lineRule="exact"/>
              <w:ind w:left="36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>
            <w:pPr>
              <w:pStyle w:val="11"/>
              <w:numPr>
                <w:ilvl w:val="0"/>
                <w:numId w:val="119"/>
              </w:numPr>
              <w:tabs>
                <w:tab w:val="left" w:pos="368"/>
              </w:tabs>
              <w:spacing w:before="0" w:after="0" w:line="274" w:lineRule="exact"/>
              <w:ind w:left="36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</w:p>
          <w:p>
            <w:pPr>
              <w:pStyle w:val="11"/>
              <w:numPr>
                <w:ilvl w:val="0"/>
                <w:numId w:val="119"/>
              </w:numPr>
              <w:tabs>
                <w:tab w:val="left" w:pos="368"/>
              </w:tabs>
              <w:spacing w:before="0" w:after="0" w:line="274" w:lineRule="exact"/>
              <w:ind w:left="36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семинары;</w:t>
            </w:r>
          </w:p>
          <w:p>
            <w:pPr>
              <w:pStyle w:val="11"/>
              <w:numPr>
                <w:ilvl w:val="0"/>
                <w:numId w:val="119"/>
              </w:numPr>
              <w:tabs>
                <w:tab w:val="left" w:pos="368"/>
              </w:tabs>
              <w:spacing w:before="0" w:after="0" w:line="240" w:lineRule="auto"/>
              <w:ind w:left="36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>
            <w:pPr>
              <w:pStyle w:val="11"/>
              <w:numPr>
                <w:ilvl w:val="0"/>
                <w:numId w:val="119"/>
              </w:numPr>
              <w:tabs>
                <w:tab w:val="left" w:pos="368"/>
              </w:tabs>
              <w:spacing w:before="0" w:after="0" w:line="274" w:lineRule="exact"/>
              <w:ind w:left="36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мастер-классы;</w:t>
            </w:r>
          </w:p>
          <w:p>
            <w:pPr>
              <w:pStyle w:val="11"/>
              <w:numPr>
                <w:ilvl w:val="0"/>
                <w:numId w:val="119"/>
              </w:numPr>
              <w:tabs>
                <w:tab w:val="left" w:pos="368"/>
              </w:tabs>
              <w:spacing w:before="0" w:after="0" w:line="240" w:lineRule="auto"/>
              <w:ind w:left="119" w:right="1266" w:firstLine="104"/>
              <w:jc w:val="left"/>
              <w:rPr>
                <w:sz w:val="24"/>
              </w:rPr>
            </w:pPr>
            <w:r>
              <w:rPr>
                <w:sz w:val="24"/>
              </w:rPr>
              <w:t>приглашения специалистов;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>
            <w:pPr>
              <w:pStyle w:val="11"/>
              <w:numPr>
                <w:ilvl w:val="0"/>
                <w:numId w:val="120"/>
              </w:numPr>
              <w:tabs>
                <w:tab w:val="left" w:pos="264"/>
              </w:tabs>
              <w:spacing w:before="130" w:after="0" w:line="237" w:lineRule="auto"/>
              <w:ind w:left="119" w:right="835" w:firstLine="0"/>
              <w:jc w:val="left"/>
              <w:rPr>
                <w:sz w:val="24"/>
              </w:rPr>
            </w:pPr>
            <w:r>
              <w:rPr>
                <w:sz w:val="24"/>
              </w:rPr>
              <w:t>персональные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персональные web страницы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>
            <w:pPr>
              <w:pStyle w:val="11"/>
              <w:numPr>
                <w:ilvl w:val="0"/>
                <w:numId w:val="120"/>
              </w:numPr>
              <w:tabs>
                <w:tab w:val="left" w:pos="260"/>
              </w:tabs>
              <w:spacing w:before="10" w:after="0" w:line="274" w:lineRule="exact"/>
              <w:ind w:left="259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>
            <w:pPr>
              <w:pStyle w:val="11"/>
              <w:numPr>
                <w:ilvl w:val="0"/>
                <w:numId w:val="120"/>
              </w:numPr>
              <w:tabs>
                <w:tab w:val="left" w:pos="260"/>
              </w:tabs>
              <w:spacing w:before="0" w:after="0" w:line="274" w:lineRule="exact"/>
              <w:ind w:left="259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>
            <w:pPr>
              <w:pStyle w:val="11"/>
              <w:numPr>
                <w:ilvl w:val="0"/>
                <w:numId w:val="120"/>
              </w:numPr>
              <w:tabs>
                <w:tab w:val="left" w:pos="264"/>
              </w:tabs>
              <w:spacing w:before="0" w:after="0" w:line="240" w:lineRule="auto"/>
              <w:ind w:left="119" w:right="728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>
            <w:pPr>
              <w:pStyle w:val="11"/>
              <w:numPr>
                <w:ilvl w:val="0"/>
                <w:numId w:val="120"/>
              </w:numPr>
              <w:tabs>
                <w:tab w:val="left" w:pos="260"/>
              </w:tabs>
              <w:spacing w:before="0" w:after="0" w:line="240" w:lineRule="auto"/>
              <w:ind w:left="259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4" w:hRule="atLeast"/>
        </w:trPr>
        <w:tc>
          <w:tcPr>
            <w:tcW w:w="4577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4721" w:type="dxa"/>
          </w:tcPr>
          <w:p>
            <w:pPr>
              <w:pStyle w:val="11"/>
              <w:spacing w:line="232" w:lineRule="auto"/>
              <w:ind w:left="223" w:right="2179" w:hanging="104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>
            <w:pPr>
              <w:pStyle w:val="11"/>
              <w:numPr>
                <w:ilvl w:val="0"/>
                <w:numId w:val="121"/>
              </w:numPr>
              <w:tabs>
                <w:tab w:val="left" w:pos="256"/>
              </w:tabs>
              <w:spacing w:before="0" w:after="0" w:line="274" w:lineRule="exact"/>
              <w:ind w:left="255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>
            <w:pPr>
              <w:pStyle w:val="11"/>
              <w:numPr>
                <w:ilvl w:val="1"/>
                <w:numId w:val="121"/>
              </w:numPr>
              <w:tabs>
                <w:tab w:val="left" w:pos="368"/>
              </w:tabs>
              <w:spacing w:before="0" w:after="0" w:line="240" w:lineRule="auto"/>
              <w:ind w:left="36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>
            <w:pPr>
              <w:pStyle w:val="11"/>
              <w:numPr>
                <w:ilvl w:val="1"/>
                <w:numId w:val="121"/>
              </w:numPr>
              <w:tabs>
                <w:tab w:val="left" w:pos="368"/>
              </w:tabs>
              <w:spacing w:before="0" w:after="0" w:line="240" w:lineRule="auto"/>
              <w:ind w:left="36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>
            <w:pPr>
              <w:pStyle w:val="11"/>
              <w:numPr>
                <w:ilvl w:val="1"/>
                <w:numId w:val="121"/>
              </w:numPr>
              <w:tabs>
                <w:tab w:val="left" w:pos="368"/>
              </w:tabs>
              <w:spacing w:before="0" w:after="0" w:line="240" w:lineRule="auto"/>
              <w:ind w:left="36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фотоколлажи;</w:t>
            </w:r>
          </w:p>
          <w:p>
            <w:pPr>
              <w:pStyle w:val="11"/>
              <w:numPr>
                <w:ilvl w:val="1"/>
                <w:numId w:val="121"/>
              </w:numPr>
              <w:tabs>
                <w:tab w:val="left" w:pos="368"/>
              </w:tabs>
              <w:spacing w:before="0" w:after="0" w:line="274" w:lineRule="exact"/>
              <w:ind w:left="36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субботники;</w:t>
            </w:r>
          </w:p>
          <w:p>
            <w:pPr>
              <w:pStyle w:val="11"/>
              <w:numPr>
                <w:ilvl w:val="1"/>
                <w:numId w:val="121"/>
              </w:numPr>
              <w:tabs>
                <w:tab w:val="left" w:pos="368"/>
              </w:tabs>
              <w:spacing w:before="0" w:after="0" w:line="274" w:lineRule="exact"/>
              <w:ind w:left="36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походы;</w:t>
            </w:r>
          </w:p>
          <w:p>
            <w:pPr>
              <w:pStyle w:val="11"/>
              <w:ind w:left="119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вовлечением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>
      <w:pPr>
        <w:spacing w:before="0" w:line="288" w:lineRule="exact"/>
        <w:ind w:left="676" w:right="1123" w:firstLine="0"/>
        <w:jc w:val="center"/>
        <w:rPr>
          <w:b/>
          <w:i/>
          <w:sz w:val="20"/>
        </w:rPr>
      </w:pPr>
      <w:r>
        <w:rPr>
          <w:b/>
          <w:i/>
          <w:sz w:val="26"/>
        </w:rPr>
        <w:t>Формы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ДОУ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воспитанников</w:t>
      </w:r>
    </w:p>
    <w:p>
      <w:pPr>
        <w:pStyle w:val="7"/>
        <w:spacing w:before="5"/>
        <w:ind w:left="0"/>
        <w:jc w:val="left"/>
        <w:rPr>
          <w:b/>
          <w:i/>
          <w:sz w:val="22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01"/>
        <w:gridCol w:w="4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14" w:hRule="atLeast"/>
        </w:trPr>
        <w:tc>
          <w:tcPr>
            <w:tcW w:w="9298" w:type="dxa"/>
            <w:gridSpan w:val="2"/>
          </w:tcPr>
          <w:p>
            <w:pPr>
              <w:pStyle w:val="11"/>
              <w:spacing w:line="275" w:lineRule="exact"/>
              <w:ind w:left="2454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6" w:hRule="atLeast"/>
        </w:trPr>
        <w:tc>
          <w:tcPr>
            <w:tcW w:w="9298" w:type="dxa"/>
            <w:gridSpan w:val="2"/>
          </w:tcPr>
          <w:p>
            <w:pPr>
              <w:pStyle w:val="11"/>
              <w:ind w:left="219" w:right="1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сбор обработка и использование данных о семье каждого воспитанника,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общекультурном уровне родителей, о наличии у них необходимых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 к ребенку в условиях дошкольного учреждения, повышение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4601" w:type="dxa"/>
          </w:tcPr>
          <w:p>
            <w:pPr>
              <w:pStyle w:val="1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4697" w:type="dxa"/>
          </w:tcPr>
          <w:p>
            <w:pPr>
              <w:pStyle w:val="11"/>
              <w:spacing w:line="230" w:lineRule="auto"/>
              <w:ind w:right="214"/>
              <w:rPr>
                <w:sz w:val="24"/>
              </w:rPr>
            </w:pPr>
            <w:r>
              <w:rPr>
                <w:sz w:val="24"/>
              </w:rPr>
              <w:t>Используется с целью изучения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</w:tbl>
    <w:p>
      <w:pPr>
        <w:spacing w:after="0" w:line="230" w:lineRule="auto"/>
        <w:rPr>
          <w:sz w:val="24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3"/>
        <w:gridCol w:w="888"/>
        <w:gridCol w:w="4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4601" w:type="dxa"/>
            <w:gridSpan w:val="2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4697" w:type="dxa"/>
          </w:tcPr>
          <w:p>
            <w:pPr>
              <w:pStyle w:val="11"/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родителей, установления контакта с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2" w:hRule="atLeast"/>
        </w:trPr>
        <w:tc>
          <w:tcPr>
            <w:tcW w:w="4601" w:type="dxa"/>
            <w:gridSpan w:val="2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4697" w:type="dxa"/>
          </w:tcPr>
          <w:p>
            <w:pPr>
              <w:pStyle w:val="11"/>
              <w:ind w:left="147" w:right="416" w:hanging="72"/>
              <w:rPr>
                <w:sz w:val="24"/>
              </w:rPr>
            </w:pPr>
            <w:r>
              <w:rPr>
                <w:sz w:val="24"/>
              </w:rPr>
              <w:t>Метод сбора первичной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основанный на непосредственном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(беседа,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интервью)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опосредованном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(анкета) социально-психологическом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исследователя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опрашиваемого.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</w:p>
          <w:p>
            <w:pPr>
              <w:pStyle w:val="11"/>
              <w:spacing w:line="273" w:lineRule="exact"/>
              <w:ind w:left="147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 служит</w:t>
            </w:r>
          </w:p>
          <w:p>
            <w:pPr>
              <w:pStyle w:val="11"/>
              <w:spacing w:line="272" w:lineRule="exact"/>
              <w:ind w:left="75" w:right="759" w:firstLine="72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1" w:hRule="atLeast"/>
        </w:trPr>
        <w:tc>
          <w:tcPr>
            <w:tcW w:w="4601" w:type="dxa"/>
            <w:gridSpan w:val="2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697" w:type="dxa"/>
          </w:tcPr>
          <w:p>
            <w:pPr>
              <w:pStyle w:val="11"/>
              <w:ind w:right="172" w:firstLine="32"/>
              <w:jc w:val="both"/>
              <w:rPr>
                <w:sz w:val="24"/>
              </w:rPr>
            </w:pP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опрашиваемых.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Это, с одной стороны, позволяет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 поведения, намерения, мнения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 (все 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неподвластно 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методами), с другой – делает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>
            <w:pPr>
              <w:pStyle w:val="11"/>
              <w:spacing w:line="270" w:lineRule="atLeast"/>
              <w:ind w:right="422" w:firstLine="32"/>
              <w:jc w:val="both"/>
              <w:rPr>
                <w:sz w:val="24"/>
              </w:rPr>
            </w:pPr>
            <w:r>
              <w:rPr>
                <w:sz w:val="24"/>
              </w:rPr>
              <w:t>опроса никогда не может гарантировать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достоверности информации)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298" w:type="dxa"/>
            <w:gridSpan w:val="3"/>
          </w:tcPr>
          <w:p>
            <w:pPr>
              <w:pStyle w:val="11"/>
              <w:spacing w:line="254" w:lineRule="exact"/>
              <w:ind w:left="2442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9298" w:type="dxa"/>
            <w:gridSpan w:val="3"/>
          </w:tcPr>
          <w:p>
            <w:pPr>
              <w:pStyle w:val="11"/>
              <w:ind w:left="219" w:right="1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развивают рефлексию. Кроме того, данные формы взаимодействия 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>
            <w:pPr>
              <w:pStyle w:val="11"/>
              <w:spacing w:line="268" w:lineRule="exact"/>
              <w:ind w:right="257"/>
              <w:jc w:val="both"/>
              <w:rPr>
                <w:sz w:val="24"/>
              </w:rPr>
            </w:pPr>
            <w:r>
              <w:rPr>
                <w:sz w:val="24"/>
              </w:rPr>
              <w:t>рациональными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3713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5585" w:type="dxa"/>
            <w:gridSpan w:val="2"/>
          </w:tcPr>
          <w:p>
            <w:pPr>
              <w:pStyle w:val="11"/>
              <w:spacing w:line="242" w:lineRule="auto"/>
              <w:ind w:left="118" w:right="630" w:firstLine="32"/>
              <w:rPr>
                <w:sz w:val="24"/>
              </w:rPr>
            </w:pPr>
            <w:r>
              <w:rPr>
                <w:spacing w:val="-1"/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выработки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по воспитанию детей, эффективному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своеобразная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мышления родителей-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3713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5585" w:type="dxa"/>
            <w:gridSpan w:val="2"/>
          </w:tcPr>
          <w:p>
            <w:pPr>
              <w:pStyle w:val="11"/>
              <w:spacing w:line="245" w:lineRule="exact"/>
              <w:ind w:left="11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</w:p>
          <w:p>
            <w:pPr>
              <w:pStyle w:val="11"/>
              <w:spacing w:before="4" w:line="232" w:lineRule="auto"/>
              <w:ind w:left="118" w:right="390"/>
              <w:rPr>
                <w:sz w:val="24"/>
              </w:rPr>
            </w:pPr>
            <w:r>
              <w:rPr>
                <w:sz w:val="24"/>
              </w:rPr>
              <w:t>раскрывающая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0" w:hRule="atLeast"/>
        </w:trPr>
        <w:tc>
          <w:tcPr>
            <w:tcW w:w="3713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5585" w:type="dxa"/>
            <w:gridSpan w:val="2"/>
          </w:tcPr>
          <w:p>
            <w:pPr>
              <w:pStyle w:val="11"/>
              <w:tabs>
                <w:tab w:val="left" w:pos="2032"/>
                <w:tab w:val="left" w:pos="2552"/>
                <w:tab w:val="left" w:pos="3656"/>
                <w:tab w:val="left" w:pos="4116"/>
              </w:tabs>
              <w:ind w:left="150" w:right="189" w:hanging="72"/>
              <w:jc w:val="both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 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проблем,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всесторонне</w:t>
            </w:r>
          </w:p>
          <w:p>
            <w:pPr>
              <w:pStyle w:val="11"/>
              <w:spacing w:line="272" w:lineRule="exact"/>
              <w:ind w:left="150" w:right="205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накопленный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опыт,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стимулирующий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</w:p>
        </w:tc>
      </w:tr>
    </w:tbl>
    <w:p>
      <w:pPr>
        <w:spacing w:after="0" w:line="272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3"/>
        <w:gridCol w:w="55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713" w:type="dxa"/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5590" w:type="dxa"/>
          </w:tcPr>
          <w:p>
            <w:pPr>
              <w:pStyle w:val="11"/>
              <w:spacing w:line="258" w:lineRule="exact"/>
              <w:ind w:left="150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3713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5590" w:type="dxa"/>
          </w:tcPr>
          <w:p>
            <w:pPr>
              <w:pStyle w:val="11"/>
              <w:spacing w:line="237" w:lineRule="auto"/>
              <w:ind w:left="118" w:right="436"/>
              <w:rPr>
                <w:sz w:val="24"/>
              </w:rPr>
            </w:pPr>
            <w:r>
              <w:rPr>
                <w:sz w:val="24"/>
              </w:rPr>
              <w:t>Особенность этой формы состоит в том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  <w:p>
            <w:pPr>
              <w:pStyle w:val="11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равноправии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3713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Дебаты</w:t>
            </w:r>
          </w:p>
        </w:tc>
        <w:tc>
          <w:tcPr>
            <w:tcW w:w="5590" w:type="dxa"/>
          </w:tcPr>
          <w:p>
            <w:pPr>
              <w:pStyle w:val="11"/>
              <w:spacing w:line="232" w:lineRule="auto"/>
              <w:ind w:left="150" w:right="679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</w:p>
          <w:p>
            <w:pPr>
              <w:pStyle w:val="11"/>
              <w:spacing w:line="232" w:lineRule="auto"/>
              <w:ind w:left="150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противостоящих,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соперничающих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3713" w:type="dxa"/>
          </w:tcPr>
          <w:p>
            <w:pPr>
              <w:pStyle w:val="11"/>
              <w:spacing w:line="357" w:lineRule="auto"/>
              <w:ind w:right="151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590" w:type="dxa"/>
          </w:tcPr>
          <w:p>
            <w:pPr>
              <w:pStyle w:val="11"/>
              <w:ind w:left="118"/>
              <w:rPr>
                <w:sz w:val="24"/>
              </w:rPr>
            </w:pPr>
            <w:r>
              <w:rPr>
                <w:sz w:val="24"/>
              </w:rPr>
              <w:t>Главной целью совета является 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  <w:p>
            <w:pPr>
              <w:pStyle w:val="11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3713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  <w:tc>
          <w:tcPr>
            <w:tcW w:w="5590" w:type="dxa"/>
          </w:tcPr>
          <w:p>
            <w:pPr>
              <w:pStyle w:val="11"/>
              <w:spacing w:line="225" w:lineRule="auto"/>
              <w:ind w:left="118" w:right="619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4" w:hRule="atLeast"/>
        </w:trPr>
        <w:tc>
          <w:tcPr>
            <w:tcW w:w="3713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5590" w:type="dxa"/>
          </w:tcPr>
          <w:p>
            <w:pPr>
              <w:pStyle w:val="11"/>
              <w:tabs>
                <w:tab w:val="left" w:pos="2671"/>
              </w:tabs>
              <w:spacing w:line="230" w:lineRule="auto"/>
              <w:ind w:left="118" w:right="183" w:hanging="76"/>
              <w:rPr>
                <w:sz w:val="24"/>
              </w:rPr>
            </w:pPr>
            <w:r>
              <w:rPr>
                <w:sz w:val="24"/>
              </w:rPr>
              <w:t xml:space="preserve">Служит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педагогической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spacing w:line="252" w:lineRule="exact"/>
              <w:ind w:left="118" w:right="1329"/>
              <w:rPr>
                <w:sz w:val="24"/>
              </w:rPr>
            </w:pPr>
            <w:r>
              <w:rPr>
                <w:sz w:val="24"/>
              </w:rPr>
              <w:t>ней участвуют не только родители, 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8" w:hRule="atLeast"/>
        </w:trPr>
        <w:tc>
          <w:tcPr>
            <w:tcW w:w="3713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90" w:type="dxa"/>
          </w:tcPr>
          <w:p>
            <w:pPr>
              <w:pStyle w:val="11"/>
              <w:ind w:left="150" w:right="191"/>
              <w:jc w:val="both"/>
              <w:rPr>
                <w:sz w:val="24"/>
              </w:rPr>
            </w:pP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59" w:lineRule="exact"/>
              <w:ind w:left="118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4" w:hRule="atLeast"/>
        </w:trPr>
        <w:tc>
          <w:tcPr>
            <w:tcW w:w="3713" w:type="dxa"/>
          </w:tcPr>
          <w:p>
            <w:pPr>
              <w:pStyle w:val="11"/>
              <w:spacing w:line="362" w:lineRule="auto"/>
              <w:ind w:right="982"/>
              <w:rPr>
                <w:sz w:val="24"/>
              </w:rPr>
            </w:pPr>
            <w:r>
              <w:rPr>
                <w:sz w:val="24"/>
              </w:rPr>
              <w:t>Групповые 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90" w:type="dxa"/>
          </w:tcPr>
          <w:p>
            <w:pPr>
              <w:pStyle w:val="11"/>
              <w:tabs>
                <w:tab w:val="left" w:pos="1900"/>
                <w:tab w:val="left" w:pos="2920"/>
              </w:tabs>
              <w:ind w:left="118" w:right="436"/>
              <w:rPr>
                <w:sz w:val="24"/>
              </w:rPr>
            </w:pPr>
            <w:r>
              <w:rPr>
                <w:sz w:val="24"/>
              </w:rPr>
              <w:t>Действенная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 с коллективом родителей,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организованного ознакомления их с 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методами 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spacing w:line="272" w:lineRule="exact"/>
              <w:ind w:left="118" w:right="389"/>
              <w:rPr>
                <w:sz w:val="24"/>
              </w:rPr>
            </w:pPr>
            <w:r>
              <w:rPr>
                <w:sz w:val="24"/>
              </w:rPr>
              <w:t>определенного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3713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Вечера 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5590" w:type="dxa"/>
          </w:tcPr>
          <w:p>
            <w:pPr>
              <w:pStyle w:val="11"/>
              <w:spacing w:line="237" w:lineRule="auto"/>
              <w:ind w:left="118" w:right="192"/>
              <w:jc w:val="both"/>
              <w:rPr>
                <w:sz w:val="24"/>
              </w:rPr>
            </w:pP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 знания, применить их на практике,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чем-либо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новом,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пополнить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</w:p>
          <w:p>
            <w:pPr>
              <w:pStyle w:val="11"/>
              <w:spacing w:line="270" w:lineRule="exact"/>
              <w:ind w:left="118"/>
              <w:jc w:val="both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7" w:hRule="atLeast"/>
        </w:trPr>
        <w:tc>
          <w:tcPr>
            <w:tcW w:w="3713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гостинная</w:t>
            </w:r>
          </w:p>
        </w:tc>
        <w:tc>
          <w:tcPr>
            <w:tcW w:w="5590" w:type="dxa"/>
          </w:tcPr>
          <w:p>
            <w:pPr>
              <w:pStyle w:val="11"/>
              <w:ind w:left="118" w:right="180" w:firstLine="32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коллектива, тем самым оптимизируются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раскрыть внутренний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улучшить</w:t>
            </w:r>
          </w:p>
          <w:p>
            <w:pPr>
              <w:pStyle w:val="11"/>
              <w:spacing w:line="270" w:lineRule="atLeast"/>
              <w:ind w:left="118" w:right="775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эмоциональный контакт между родителями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5" w:hRule="atLeast"/>
        </w:trPr>
        <w:tc>
          <w:tcPr>
            <w:tcW w:w="3713" w:type="dxa"/>
          </w:tcPr>
          <w:p>
            <w:pPr>
              <w:pStyle w:val="11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Клубы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5590" w:type="dxa"/>
          </w:tcPr>
          <w:p>
            <w:pPr>
              <w:pStyle w:val="11"/>
              <w:spacing w:line="255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целью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сплочения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50" w:right="181"/>
              <w:jc w:val="both"/>
              <w:rPr>
                <w:sz w:val="24"/>
              </w:rPr>
            </w:pPr>
            <w:r>
              <w:rPr>
                <w:sz w:val="24"/>
              </w:rPr>
              <w:t>детского коллектива, тем самым оптимизируются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  <w:p>
            <w:pPr>
              <w:pStyle w:val="11"/>
              <w:spacing w:before="7" w:line="237" w:lineRule="auto"/>
              <w:ind w:left="150" w:right="368"/>
              <w:jc w:val="both"/>
              <w:rPr>
                <w:sz w:val="24"/>
              </w:rPr>
            </w:pPr>
            <w:r>
              <w:rPr>
                <w:sz w:val="24"/>
              </w:rPr>
              <w:t>а родителями – что педагоги имеют 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</w:p>
          <w:p>
            <w:pPr>
              <w:pStyle w:val="11"/>
              <w:spacing w:line="271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3713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5590" w:type="dxa"/>
          </w:tcPr>
          <w:p>
            <w:pPr>
              <w:pStyle w:val="11"/>
              <w:spacing w:before="13" w:line="230" w:lineRule="auto"/>
              <w:ind w:left="118" w:firstLine="32"/>
              <w:rPr>
                <w:sz w:val="24"/>
              </w:rPr>
            </w:pPr>
            <w:r>
              <w:rPr>
                <w:sz w:val="22"/>
              </w:rPr>
              <w:t>Дает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возможность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познакомить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родителей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ДОО,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4"/>
              </w:rPr>
              <w:t>традициями, правилами,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30" w:lineRule="auto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3"/>
        <w:gridCol w:w="55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3713" w:type="dxa"/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5590" w:type="dxa"/>
          </w:tcPr>
          <w:p>
            <w:pPr>
              <w:pStyle w:val="11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3713" w:type="dxa"/>
          </w:tcPr>
          <w:p>
            <w:pPr>
              <w:pStyle w:val="11"/>
              <w:ind w:right="430"/>
              <w:rPr>
                <w:sz w:val="24"/>
              </w:rPr>
            </w:pPr>
            <w:r>
              <w:rPr>
                <w:sz w:val="24"/>
              </w:rPr>
              <w:t>Исследовательско-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 имитационные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590" w:type="dxa"/>
          </w:tcPr>
          <w:p>
            <w:pPr>
              <w:pStyle w:val="11"/>
              <w:ind w:left="118" w:right="183" w:firstLine="3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впитывают определенные знания, а конструируют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пытаются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</w:p>
          <w:p>
            <w:pPr>
              <w:pStyle w:val="11"/>
              <w:spacing w:line="272" w:lineRule="exact"/>
              <w:ind w:left="118" w:right="183"/>
              <w:jc w:val="both"/>
              <w:rPr>
                <w:sz w:val="24"/>
              </w:rPr>
            </w:pP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54" w:lineRule="exact"/>
              <w:ind w:left="2104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30" w:lineRule="auto"/>
              <w:ind w:left="219" w:right="404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неформальных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 а</w:t>
            </w:r>
          </w:p>
          <w:p>
            <w:pPr>
              <w:pStyle w:val="11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3713" w:type="dxa"/>
          </w:tcPr>
          <w:p>
            <w:pPr>
              <w:pStyle w:val="11"/>
              <w:ind w:right="1064"/>
              <w:rPr>
                <w:sz w:val="24"/>
              </w:rPr>
            </w:pPr>
            <w:r>
              <w:rPr>
                <w:sz w:val="24"/>
              </w:rPr>
              <w:t>Праздники, утренники,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мероприятия </w:t>
            </w:r>
            <w:r>
              <w:rPr>
                <w:sz w:val="24"/>
              </w:rPr>
              <w:t>(концерты,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соревнования)</w:t>
            </w:r>
          </w:p>
        </w:tc>
        <w:tc>
          <w:tcPr>
            <w:tcW w:w="5590" w:type="dxa"/>
          </w:tcPr>
          <w:p>
            <w:pPr>
              <w:pStyle w:val="11"/>
              <w:ind w:left="118" w:right="738"/>
              <w:jc w:val="both"/>
              <w:rPr>
                <w:sz w:val="24"/>
              </w:rPr>
            </w:pPr>
            <w:r>
              <w:rPr>
                <w:sz w:val="24"/>
              </w:rPr>
              <w:t>Помогают создать эмоциональный комфорт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 сблизить участников 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713" w:type="dxa"/>
          </w:tcPr>
          <w:p>
            <w:pPr>
              <w:pStyle w:val="11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детей,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вернисажи</w:t>
            </w:r>
          </w:p>
        </w:tc>
        <w:tc>
          <w:tcPr>
            <w:tcW w:w="5590" w:type="dxa"/>
          </w:tcPr>
          <w:p>
            <w:pPr>
              <w:pStyle w:val="11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>
            <w:pPr>
              <w:pStyle w:val="11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3713" w:type="dxa"/>
          </w:tcPr>
          <w:p>
            <w:pPr>
              <w:pStyle w:val="11"/>
              <w:tabs>
                <w:tab w:val="left" w:pos="1695"/>
                <w:tab w:val="left" w:pos="2672"/>
              </w:tabs>
              <w:spacing w:line="230" w:lineRule="auto"/>
              <w:ind w:right="90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походы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5590" w:type="dxa"/>
          </w:tcPr>
          <w:p>
            <w:pPr>
              <w:pStyle w:val="11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Укрепляют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303" w:type="dxa"/>
            <w:gridSpan w:val="2"/>
          </w:tcPr>
          <w:p>
            <w:pPr>
              <w:pStyle w:val="11"/>
              <w:spacing w:line="255" w:lineRule="exact"/>
              <w:ind w:left="2104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Наглядно-информационные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9303" w:type="dxa"/>
            <w:gridSpan w:val="2"/>
          </w:tcPr>
          <w:p>
            <w:pPr>
              <w:pStyle w:val="11"/>
              <w:ind w:left="219" w:right="404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условиях ДОУ. Позволяют правильно оценить деятельность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пересмотреть</w:t>
            </w:r>
          </w:p>
          <w:p>
            <w:pPr>
              <w:pStyle w:val="11"/>
              <w:spacing w:line="270" w:lineRule="atLeast"/>
              <w:ind w:right="40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3713" w:type="dxa"/>
          </w:tcPr>
          <w:p>
            <w:pPr>
              <w:pStyle w:val="11"/>
              <w:spacing w:line="362" w:lineRule="auto"/>
              <w:ind w:right="1779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ознакомительные</w:t>
            </w:r>
          </w:p>
        </w:tc>
        <w:tc>
          <w:tcPr>
            <w:tcW w:w="5590" w:type="dxa"/>
          </w:tcPr>
          <w:p>
            <w:pPr>
              <w:pStyle w:val="11"/>
              <w:tabs>
                <w:tab w:val="left" w:pos="1711"/>
                <w:tab w:val="left" w:pos="2172"/>
                <w:tab w:val="left" w:pos="3824"/>
                <w:tab w:val="left" w:pos="5112"/>
              </w:tabs>
              <w:ind w:left="222" w:right="358"/>
              <w:rPr>
                <w:sz w:val="24"/>
              </w:rPr>
            </w:pPr>
            <w:r>
              <w:rPr>
                <w:sz w:val="24"/>
              </w:rPr>
              <w:t>Направлены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дошкольным учреждением, особенностями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педагогами,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занимающимися</w:t>
            </w:r>
          </w:p>
          <w:p>
            <w:pPr>
              <w:pStyle w:val="11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5" w:hRule="atLeast"/>
        </w:trPr>
        <w:tc>
          <w:tcPr>
            <w:tcW w:w="3713" w:type="dxa"/>
          </w:tcPr>
          <w:p>
            <w:pPr>
              <w:pStyle w:val="11"/>
              <w:spacing w:line="357" w:lineRule="auto"/>
              <w:ind w:right="1757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просветительские</w:t>
            </w:r>
          </w:p>
        </w:tc>
        <w:tc>
          <w:tcPr>
            <w:tcW w:w="5590" w:type="dxa"/>
          </w:tcPr>
          <w:p>
            <w:pPr>
              <w:pStyle w:val="11"/>
              <w:ind w:left="222" w:right="180"/>
              <w:jc w:val="both"/>
              <w:rPr>
                <w:sz w:val="24"/>
              </w:rPr>
            </w:pPr>
            <w:r>
              <w:rPr>
                <w:sz w:val="24"/>
              </w:rPr>
              <w:t>Направлены на обогащение знаний родителей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здесь не прямое, а опосредованное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режимных моментов; 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>
            <w:pPr>
              <w:pStyle w:val="11"/>
              <w:spacing w:line="260" w:lineRule="exact"/>
              <w:ind w:left="118"/>
              <w:jc w:val="both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</w:p>
        </w:tc>
      </w:tr>
    </w:tbl>
    <w:p>
      <w:pPr>
        <w:spacing w:after="0" w:line="260" w:lineRule="exact"/>
        <w:jc w:val="both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p>
      <w:pPr>
        <w:pStyle w:val="2"/>
        <w:numPr>
          <w:ilvl w:val="1"/>
          <w:numId w:val="122"/>
        </w:numPr>
        <w:tabs>
          <w:tab w:val="left" w:pos="1973"/>
        </w:tabs>
        <w:spacing w:before="71" w:after="0" w:line="360" w:lineRule="auto"/>
        <w:ind w:left="1284" w:right="1266" w:firstLine="192"/>
        <w:jc w:val="both"/>
      </w:pPr>
      <w:r>
        <w:t>Описание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</w:t>
      </w:r>
    </w:p>
    <w:p>
      <w:pPr>
        <w:spacing w:before="6" w:line="360" w:lineRule="auto"/>
        <w:ind w:left="3813" w:right="1485" w:hanging="2305"/>
        <w:jc w:val="both"/>
        <w:rPr>
          <w:b/>
          <w:sz w:val="28"/>
        </w:rPr>
      </w:pPr>
      <w:r>
        <w:rPr>
          <w:b/>
          <w:sz w:val="28"/>
        </w:rPr>
        <w:t>особенностей воспитанников, специфики их 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 интересов</w:t>
      </w:r>
    </w:p>
    <w:p>
      <w:pPr>
        <w:pStyle w:val="7"/>
        <w:spacing w:line="360" w:lineRule="auto"/>
        <w:ind w:right="887" w:firstLine="564"/>
      </w:pP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 особенностей и возможностей ребенка, его интересы и склонности.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</w:p>
    <w:p>
      <w:pPr>
        <w:pStyle w:val="7"/>
        <w:ind w:left="0"/>
        <w:jc w:val="left"/>
        <w:rPr>
          <w:sz w:val="20"/>
        </w:rPr>
      </w:pPr>
    </w:p>
    <w:p>
      <w:pPr>
        <w:pStyle w:val="7"/>
        <w:spacing w:before="9"/>
        <w:ind w:left="0"/>
        <w:jc w:val="left"/>
        <w:rPr>
          <w:sz w:val="21"/>
        </w:rPr>
      </w:pPr>
    </w:p>
    <w:tbl>
      <w:tblPr>
        <w:tblStyle w:val="5"/>
        <w:tblW w:w="0" w:type="auto"/>
        <w:tblInd w:w="8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5"/>
        <w:gridCol w:w="2834"/>
        <w:gridCol w:w="2246"/>
        <w:gridCol w:w="27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85" w:type="dxa"/>
            <w:vMerge w:val="restart"/>
          </w:tcPr>
          <w:p>
            <w:pPr>
              <w:pStyle w:val="11"/>
              <w:ind w:right="327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4" w:type="dxa"/>
            <w:vMerge w:val="restart"/>
          </w:tcPr>
          <w:p>
            <w:pPr>
              <w:pStyle w:val="11"/>
              <w:ind w:left="114" w:right="634"/>
              <w:rPr>
                <w:sz w:val="24"/>
              </w:rPr>
            </w:pPr>
            <w:r>
              <w:rPr>
                <w:sz w:val="24"/>
              </w:rPr>
              <w:t>Регламентируемая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(НОД)</w:t>
            </w:r>
          </w:p>
        </w:tc>
        <w:tc>
          <w:tcPr>
            <w:tcW w:w="4956" w:type="dxa"/>
            <w:gridSpan w:val="2"/>
          </w:tcPr>
          <w:p>
            <w:pPr>
              <w:pStyle w:val="11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Нерегламентированная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</w:tcPr>
          <w:p>
            <w:pPr>
              <w:pStyle w:val="11"/>
              <w:spacing w:line="230" w:lineRule="auto"/>
              <w:ind w:left="105" w:right="76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10" w:type="dxa"/>
          </w:tcPr>
          <w:p>
            <w:pPr>
              <w:pStyle w:val="11"/>
              <w:spacing w:line="230" w:lineRule="auto"/>
              <w:ind w:left="116" w:right="85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85" w:type="dxa"/>
          </w:tcPr>
          <w:p>
            <w:pPr>
              <w:pStyle w:val="11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834" w:type="dxa"/>
          </w:tcPr>
          <w:p>
            <w:pPr>
              <w:pStyle w:val="11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10мин</w:t>
            </w:r>
          </w:p>
        </w:tc>
        <w:tc>
          <w:tcPr>
            <w:tcW w:w="2246" w:type="dxa"/>
          </w:tcPr>
          <w:p>
            <w:pPr>
              <w:pStyle w:val="11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7-7,5</w:t>
            </w:r>
          </w:p>
        </w:tc>
        <w:tc>
          <w:tcPr>
            <w:tcW w:w="2710" w:type="dxa"/>
          </w:tcPr>
          <w:p>
            <w:pPr>
              <w:pStyle w:val="11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85" w:type="dxa"/>
          </w:tcPr>
          <w:p>
            <w:pPr>
              <w:pStyle w:val="11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4" w:type="dxa"/>
          </w:tcPr>
          <w:p>
            <w:pPr>
              <w:pStyle w:val="11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>
            <w:pPr>
              <w:pStyle w:val="11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7- 7,5</w:t>
            </w:r>
          </w:p>
        </w:tc>
        <w:tc>
          <w:tcPr>
            <w:tcW w:w="2710" w:type="dxa"/>
          </w:tcPr>
          <w:p>
            <w:pPr>
              <w:pStyle w:val="11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285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4" w:type="dxa"/>
          </w:tcPr>
          <w:p>
            <w:pPr>
              <w:pStyle w:val="11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>
            <w:pPr>
              <w:pStyle w:val="11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10" w:type="dxa"/>
          </w:tcPr>
          <w:p>
            <w:pPr>
              <w:pStyle w:val="11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285" w:type="dxa"/>
          </w:tcPr>
          <w:p>
            <w:pPr>
              <w:pStyle w:val="1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4" w:type="dxa"/>
          </w:tcPr>
          <w:p>
            <w:pPr>
              <w:pStyle w:val="11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20- 25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>
            <w:pPr>
              <w:pStyle w:val="11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6 – 6,5</w:t>
            </w:r>
          </w:p>
        </w:tc>
        <w:tc>
          <w:tcPr>
            <w:tcW w:w="2710" w:type="dxa"/>
          </w:tcPr>
          <w:p>
            <w:pPr>
              <w:pStyle w:val="11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285" w:type="dxa"/>
          </w:tcPr>
          <w:p>
            <w:pPr>
              <w:pStyle w:val="1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4" w:type="dxa"/>
          </w:tcPr>
          <w:p>
            <w:pPr>
              <w:pStyle w:val="11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246" w:type="dxa"/>
          </w:tcPr>
          <w:p>
            <w:pPr>
              <w:pStyle w:val="11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710" w:type="dxa"/>
          </w:tcPr>
          <w:p>
            <w:pPr>
              <w:pStyle w:val="11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>
      <w:pPr>
        <w:tabs>
          <w:tab w:val="left" w:pos="3325"/>
          <w:tab w:val="left" w:pos="5769"/>
        </w:tabs>
        <w:spacing w:before="0" w:line="364" w:lineRule="auto"/>
        <w:ind w:left="920" w:right="1218" w:firstLine="564"/>
        <w:jc w:val="left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z w:val="28"/>
        </w:rPr>
        <w:tab/>
      </w:r>
      <w:r>
        <w:rPr>
          <w:i/>
          <w:sz w:val="28"/>
        </w:rPr>
        <w:t>организации</w:t>
      </w:r>
      <w:r>
        <w:rPr>
          <w:i/>
          <w:sz w:val="28"/>
        </w:rPr>
        <w:tab/>
      </w:r>
      <w:r>
        <w:rPr>
          <w:i/>
          <w:w w:val="90"/>
          <w:sz w:val="28"/>
        </w:rPr>
        <w:t>непосредственно-образовательной</w:t>
      </w:r>
      <w:r>
        <w:rPr>
          <w:i/>
          <w:spacing w:val="1"/>
          <w:w w:val="90"/>
          <w:sz w:val="28"/>
        </w:rPr>
        <w:t xml:space="preserve"> </w:t>
      </w:r>
      <w:r>
        <w:rPr>
          <w:i/>
          <w:sz w:val="28"/>
        </w:rPr>
        <w:t>деятельности: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0" w:after="0" w:line="336" w:lineRule="exact"/>
        <w:ind w:left="1488" w:right="0" w:hanging="569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rFonts w:hint="default"/>
          <w:spacing w:val="-5"/>
          <w:sz w:val="28"/>
          <w:lang w:val="ru-RU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лет:</w:t>
      </w:r>
      <w:r>
        <w:rPr>
          <w:spacing w:val="-14"/>
          <w:sz w:val="28"/>
        </w:rPr>
        <w:t xml:space="preserve"> </w:t>
      </w:r>
      <w:r>
        <w:rPr>
          <w:sz w:val="28"/>
        </w:rPr>
        <w:t>подгрупповая;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35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12"/>
          <w:sz w:val="28"/>
        </w:rPr>
        <w:t xml:space="preserve"> </w:t>
      </w:r>
      <w:r>
        <w:rPr>
          <w:sz w:val="28"/>
        </w:rPr>
        <w:t>подгрупповая,</w:t>
      </w:r>
      <w:r>
        <w:rPr>
          <w:spacing w:val="-2"/>
          <w:sz w:val="28"/>
        </w:rPr>
        <w:t xml:space="preserve"> </w:t>
      </w:r>
      <w:r>
        <w:rPr>
          <w:sz w:val="28"/>
        </w:rPr>
        <w:t>фронтальная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62" w:after="0" w:line="340" w:lineRule="auto"/>
        <w:ind w:left="920" w:right="906" w:firstLine="0"/>
        <w:jc w:val="left"/>
        <w:rPr>
          <w:sz w:val="28"/>
        </w:rPr>
      </w:pPr>
      <w:r>
        <w:rPr>
          <w:sz w:val="28"/>
        </w:rPr>
        <w:t>коррекционно-логопедическая работа: индивидуальная, подгрупповая,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фронтальная</w:t>
      </w:r>
    </w:p>
    <w:p>
      <w:pPr>
        <w:spacing w:before="225" w:line="360" w:lineRule="auto"/>
        <w:ind w:left="920" w:right="887" w:firstLine="564"/>
        <w:jc w:val="both"/>
        <w:rPr>
          <w:i/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 санитарно - эпидемиологическим правилам и нормативам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СанПиН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1.2.3685-21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"Гигиенические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обеспечению безопасности и (или) безвредности для человека факторов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обитания"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160" w:left="780" w:header="0" w:footer="966" w:gutter="0"/>
          <w:cols w:space="720" w:num="1"/>
        </w:sectPr>
      </w:pPr>
    </w:p>
    <w:p>
      <w:pPr>
        <w:spacing w:before="59" w:line="360" w:lineRule="auto"/>
        <w:ind w:left="920" w:right="892" w:firstLine="564"/>
        <w:jc w:val="both"/>
        <w:rPr>
          <w:i/>
          <w:sz w:val="28"/>
        </w:rPr>
      </w:pPr>
      <w:r>
        <w:rPr>
          <w:i/>
          <w:sz w:val="28"/>
        </w:rPr>
        <w:t>Максимально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недельной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программ:</w:t>
      </w:r>
    </w:p>
    <w:p>
      <w:pPr>
        <w:pStyle w:val="7"/>
        <w:spacing w:before="3" w:line="360" w:lineRule="auto"/>
        <w:ind w:right="888" w:firstLine="564"/>
      </w:pPr>
      <w:r>
        <w:rPr>
          <w:u w:val="single"/>
        </w:rPr>
        <w:t xml:space="preserve">Для детей в возрасте от </w:t>
      </w:r>
      <w:r>
        <w:rPr>
          <w:rFonts w:hint="default"/>
          <w:u w:val="single"/>
          <w:lang w:val="ru-RU"/>
        </w:rPr>
        <w:t>1</w:t>
      </w:r>
      <w:r>
        <w:rPr>
          <w:u w:val="single"/>
        </w:rPr>
        <w:t xml:space="preserve"> до 3 лет</w:t>
      </w:r>
      <w:r>
        <w:t xml:space="preserve"> непосредственно образовательная</w:t>
      </w:r>
      <w:r>
        <w:rPr>
          <w:spacing w:val="1"/>
        </w:rPr>
        <w:t xml:space="preserve"> </w:t>
      </w:r>
      <w:r>
        <w:t>деятельность составляет не более 1,5 часа в неделю (игровая, музыкальная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 образовательной деятельности не более 10 минут в первую и</w:t>
      </w:r>
      <w:r>
        <w:rPr>
          <w:spacing w:val="1"/>
        </w:rPr>
        <w:t xml:space="preserve"> </w:t>
      </w:r>
      <w:r>
        <w:t>вторую половину</w:t>
      </w:r>
      <w:r>
        <w:rPr>
          <w:spacing w:val="-9"/>
        </w:rPr>
        <w:t xml:space="preserve"> </w:t>
      </w:r>
      <w:r>
        <w:t>дня.</w:t>
      </w:r>
    </w:p>
    <w:p>
      <w:pPr>
        <w:pStyle w:val="7"/>
        <w:spacing w:line="320" w:lineRule="exact"/>
        <w:ind w:left="1488"/>
        <w:jc w:val="left"/>
      </w:pP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составляет: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66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7"/>
          <w:sz w:val="28"/>
        </w:rPr>
        <w:t xml:space="preserve"> </w:t>
      </w:r>
      <w:r>
        <w:rPr>
          <w:sz w:val="28"/>
        </w:rPr>
        <w:t>(дети</w:t>
      </w:r>
      <w:r>
        <w:rPr>
          <w:spacing w:val="-6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 жизни)</w:t>
      </w:r>
      <w:r>
        <w:rPr>
          <w:spacing w:val="2"/>
          <w:sz w:val="28"/>
        </w:rPr>
        <w:t xml:space="preserve"> </w:t>
      </w:r>
      <w:r>
        <w:rPr>
          <w:sz w:val="28"/>
        </w:rPr>
        <w:t>-2</w:t>
      </w:r>
      <w:r>
        <w:rPr>
          <w:spacing w:val="-4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45</w:t>
      </w:r>
      <w:r>
        <w:rPr>
          <w:spacing w:val="-4"/>
          <w:sz w:val="28"/>
        </w:rPr>
        <w:t xml:space="preserve"> </w:t>
      </w:r>
      <w:r>
        <w:rPr>
          <w:sz w:val="28"/>
        </w:rPr>
        <w:t>мин.,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57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6"/>
          <w:sz w:val="28"/>
        </w:rPr>
        <w:t xml:space="preserve"> </w:t>
      </w:r>
      <w:r>
        <w:rPr>
          <w:sz w:val="28"/>
        </w:rPr>
        <w:t>пятого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 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часа,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53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3"/>
          <w:sz w:val="28"/>
        </w:rPr>
        <w:t xml:space="preserve"> </w:t>
      </w:r>
      <w:r>
        <w:rPr>
          <w:sz w:val="28"/>
        </w:rPr>
        <w:t>(дети</w:t>
      </w:r>
      <w:r>
        <w:rPr>
          <w:spacing w:val="-6"/>
          <w:sz w:val="28"/>
        </w:rPr>
        <w:t xml:space="preserve"> </w:t>
      </w:r>
      <w:r>
        <w:rPr>
          <w:sz w:val="28"/>
        </w:rPr>
        <w:t>шестого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минут,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57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(дети</w:t>
      </w:r>
      <w:r>
        <w:rPr>
          <w:spacing w:val="-6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жизни)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</w:t>
      </w:r>
    </w:p>
    <w:p>
      <w:pPr>
        <w:pStyle w:val="7"/>
        <w:spacing w:before="2"/>
        <w:ind w:left="0"/>
        <w:jc w:val="left"/>
        <w:rPr>
          <w:sz w:val="32"/>
        </w:rPr>
      </w:pPr>
    </w:p>
    <w:p>
      <w:pPr>
        <w:pStyle w:val="7"/>
        <w:spacing w:line="355" w:lineRule="auto"/>
        <w:ind w:right="1126" w:firstLine="564"/>
        <w:jc w:val="left"/>
      </w:pPr>
      <w:r>
        <w:rPr>
          <w:u w:val="single"/>
        </w:rPr>
        <w:t>Продолжительность непрерывной непосредственно образовательной</w:t>
      </w:r>
      <w:r>
        <w:rPr>
          <w:spacing w:val="-67"/>
        </w:rPr>
        <w:t xml:space="preserve"> </w:t>
      </w:r>
      <w:r>
        <w:rPr>
          <w:u w:val="single"/>
        </w:rPr>
        <w:t>деятельности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7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4-го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15</w:t>
      </w:r>
      <w:r>
        <w:rPr>
          <w:spacing w:val="-7"/>
          <w:sz w:val="28"/>
        </w:rPr>
        <w:t xml:space="preserve"> </w:t>
      </w:r>
      <w:r>
        <w:rPr>
          <w:sz w:val="28"/>
        </w:rPr>
        <w:t>минут,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61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5-го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7"/>
          <w:sz w:val="28"/>
        </w:rPr>
        <w:t xml:space="preserve"> </w:t>
      </w:r>
      <w:r>
        <w:rPr>
          <w:sz w:val="28"/>
        </w:rPr>
        <w:t>минут,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61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6-го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49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7-го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минут.</w:t>
      </w:r>
    </w:p>
    <w:p>
      <w:pPr>
        <w:pStyle w:val="7"/>
        <w:spacing w:before="1"/>
        <w:ind w:left="0"/>
        <w:jc w:val="left"/>
        <w:rPr>
          <w:sz w:val="32"/>
        </w:rPr>
      </w:pPr>
    </w:p>
    <w:p>
      <w:pPr>
        <w:pStyle w:val="7"/>
        <w:spacing w:line="357" w:lineRule="auto"/>
        <w:ind w:firstLine="564"/>
        <w:jc w:val="left"/>
      </w:pPr>
      <w:r>
        <w:rPr>
          <w:u w:val="single"/>
        </w:rPr>
        <w:t>Максимально допустимый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 нагрузки в первой</w:t>
      </w:r>
      <w:r>
        <w:rPr>
          <w:spacing w:val="-67"/>
        </w:rPr>
        <w:t xml:space="preserve"> </w:t>
      </w:r>
      <w:r>
        <w:rPr>
          <w:u w:val="single"/>
        </w:rPr>
        <w:t>половине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дня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  <w:tab w:val="left" w:pos="1836"/>
          <w:tab w:val="left" w:pos="3132"/>
          <w:tab w:val="left" w:pos="3501"/>
          <w:tab w:val="left" w:pos="4673"/>
          <w:tab w:val="left" w:pos="5845"/>
          <w:tab w:val="left" w:pos="6337"/>
          <w:tab w:val="left" w:pos="7874"/>
          <w:tab w:val="left" w:pos="8374"/>
          <w:tab w:val="left" w:pos="8742"/>
          <w:tab w:val="left" w:pos="9242"/>
        </w:tabs>
        <w:spacing w:before="1" w:after="0" w:line="348" w:lineRule="auto"/>
        <w:ind w:left="920" w:right="912" w:firstLine="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младшей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средней</w:t>
      </w:r>
      <w:r>
        <w:rPr>
          <w:sz w:val="28"/>
        </w:rPr>
        <w:tab/>
      </w:r>
      <w:r>
        <w:rPr>
          <w:sz w:val="28"/>
        </w:rPr>
        <w:t>группах</w:t>
      </w:r>
      <w:r>
        <w:rPr>
          <w:sz w:val="28"/>
        </w:rPr>
        <w:tab/>
      </w:r>
      <w:r>
        <w:rPr>
          <w:sz w:val="28"/>
        </w:rPr>
        <w:t>не</w:t>
      </w:r>
      <w:r>
        <w:rPr>
          <w:sz w:val="28"/>
        </w:rPr>
        <w:tab/>
      </w:r>
      <w:r>
        <w:rPr>
          <w:sz w:val="28"/>
        </w:rPr>
        <w:t>превышает</w:t>
      </w:r>
      <w:r>
        <w:rPr>
          <w:sz w:val="28"/>
        </w:rPr>
        <w:tab/>
      </w:r>
      <w:r>
        <w:rPr>
          <w:sz w:val="28"/>
        </w:rPr>
        <w:t>30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40</w:t>
      </w:r>
      <w:r>
        <w:rPr>
          <w:sz w:val="28"/>
        </w:rPr>
        <w:tab/>
      </w:r>
      <w:r>
        <w:rPr>
          <w:spacing w:val="-1"/>
          <w:sz w:val="28"/>
        </w:rPr>
        <w:t>минут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соответственно,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2" w:after="0" w:line="340" w:lineRule="auto"/>
        <w:ind w:left="920" w:right="930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50</w:t>
      </w:r>
      <w:r>
        <w:rPr>
          <w:spacing w:val="29"/>
          <w:sz w:val="28"/>
        </w:rPr>
        <w:t xml:space="preserve"> </w:t>
      </w:r>
      <w:r>
        <w:rPr>
          <w:sz w:val="28"/>
        </w:rPr>
        <w:t>минут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75</w:t>
      </w:r>
      <w:r>
        <w:rPr>
          <w:spacing w:val="29"/>
          <w:sz w:val="28"/>
        </w:rPr>
        <w:t xml:space="preserve"> </w:t>
      </w:r>
      <w:r>
        <w:rPr>
          <w:sz w:val="28"/>
        </w:rPr>
        <w:t>минут</w:t>
      </w:r>
      <w:r>
        <w:rPr>
          <w:spacing w:val="27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8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сна.</w:t>
      </w:r>
    </w:p>
    <w:p>
      <w:pPr>
        <w:pStyle w:val="7"/>
        <w:spacing w:before="232" w:line="360" w:lineRule="auto"/>
        <w:ind w:right="901" w:firstLine="564"/>
      </w:pPr>
      <w:r>
        <w:t>В середине времени, отведенного на непрерывную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 -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 минут.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1"/>
      </w:pP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</w:p>
    <w:p>
      <w:pPr>
        <w:pStyle w:val="7"/>
        <w:tabs>
          <w:tab w:val="left" w:pos="2340"/>
          <w:tab w:val="left" w:pos="3445"/>
          <w:tab w:val="left" w:pos="3937"/>
          <w:tab w:val="left" w:pos="5001"/>
          <w:tab w:val="left" w:pos="5409"/>
          <w:tab w:val="left" w:pos="6277"/>
          <w:tab w:val="left" w:pos="7746"/>
          <w:tab w:val="left" w:pos="8182"/>
          <w:tab w:val="left" w:pos="8214"/>
        </w:tabs>
        <w:spacing w:before="3" w:line="360" w:lineRule="auto"/>
        <w:ind w:right="901" w:firstLine="564"/>
        <w:jc w:val="left"/>
      </w:pPr>
      <w:r>
        <w:t>Непосредственно</w:t>
      </w:r>
      <w:r>
        <w:tab/>
      </w:r>
      <w:r>
        <w:t>образовательная</w:t>
      </w:r>
      <w:r>
        <w:tab/>
      </w:r>
      <w:r>
        <w:t>деятельность</w:t>
      </w:r>
      <w:r>
        <w:tab/>
      </w:r>
      <w:r>
        <w:tab/>
      </w:r>
      <w:r>
        <w:t>физкультурно-</w:t>
      </w:r>
      <w:r>
        <w:rPr>
          <w:spacing w:val="-67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 цикла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не менее 50%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времени, отведенного на непосредственно образовательную деятельность.</w:t>
      </w:r>
      <w:r>
        <w:rPr>
          <w:spacing w:val="1"/>
        </w:rPr>
        <w:t xml:space="preserve"> </w:t>
      </w:r>
      <w:r>
        <w:t>Непосредственно-образовательная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требующая повышенной</w:t>
      </w:r>
      <w:r>
        <w:rPr>
          <w:spacing w:val="-67"/>
        </w:rPr>
        <w:t xml:space="preserve"> </w:t>
      </w:r>
      <w:r>
        <w:t>познавательной активности и умственного напряжения детей, проводится в</w:t>
      </w:r>
      <w:r>
        <w:rPr>
          <w:spacing w:val="-67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 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 наиболее высокой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(вторник,</w:t>
      </w:r>
      <w:r>
        <w:tab/>
      </w:r>
      <w:r>
        <w:t>среда),</w:t>
      </w:r>
      <w:r>
        <w:tab/>
      </w:r>
      <w:r>
        <w:t>сочетается</w:t>
      </w:r>
      <w:r>
        <w:tab/>
      </w:r>
      <w:r>
        <w:t>с</w:t>
      </w:r>
      <w:r>
        <w:tab/>
      </w:r>
      <w:r>
        <w:t>физкультурными</w:t>
      </w:r>
      <w:r>
        <w:tab/>
      </w:r>
      <w:r>
        <w:t>и</w:t>
      </w:r>
      <w:r>
        <w:tab/>
      </w:r>
      <w:r>
        <w:rPr>
          <w:spacing w:val="-1"/>
        </w:rPr>
        <w:t>музыкальными</w:t>
      </w:r>
      <w:r>
        <w:rPr>
          <w:spacing w:val="-67"/>
        </w:rPr>
        <w:t xml:space="preserve"> </w:t>
      </w:r>
      <w:r>
        <w:t>занятиями.</w:t>
      </w:r>
    </w:p>
    <w:p>
      <w:pPr>
        <w:pStyle w:val="7"/>
        <w:spacing w:before="1" w:line="360" w:lineRule="auto"/>
        <w:ind w:right="88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 в вечернее время 2-3 раза в неделю продолжительностью 25-</w:t>
      </w:r>
      <w:r>
        <w:rPr>
          <w:spacing w:val="-67"/>
        </w:rPr>
        <w:t xml:space="preserve"> </w:t>
      </w:r>
      <w:r>
        <w:t>30 минут</w:t>
      </w:r>
      <w:r>
        <w:rPr>
          <w:spacing w:val="4"/>
        </w:rPr>
        <w:t xml:space="preserve"> </w:t>
      </w:r>
      <w:r>
        <w:t>(старший возраст).</w:t>
      </w:r>
    </w:p>
    <w:p>
      <w:pPr>
        <w:pStyle w:val="7"/>
        <w:spacing w:line="362" w:lineRule="auto"/>
        <w:ind w:right="896" w:firstLine="21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детей:</w:t>
      </w:r>
    </w:p>
    <w:p>
      <w:pPr>
        <w:spacing w:before="0" w:line="320" w:lineRule="exact"/>
        <w:ind w:left="920" w:right="0" w:firstLine="0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возрасте (1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год-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года):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54" w:after="0" w:line="357" w:lineRule="auto"/>
        <w:ind w:left="920" w:right="1173" w:firstLine="0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ест</w:t>
      </w:r>
      <w:r>
        <w:rPr>
          <w:spacing w:val="-9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пьет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кружки и другое);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5" w:after="0" w:line="360" w:lineRule="auto"/>
        <w:ind w:left="920" w:right="1172" w:firstLine="0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7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-5"/>
          <w:sz w:val="28"/>
        </w:rPr>
        <w:t xml:space="preserve"> </w:t>
      </w:r>
      <w:r>
        <w:rPr>
          <w:sz w:val="28"/>
        </w:rPr>
        <w:t>вода,</w:t>
      </w:r>
      <w:r>
        <w:rPr>
          <w:spacing w:val="-5"/>
          <w:sz w:val="28"/>
        </w:rPr>
        <w:t xml:space="preserve"> </w:t>
      </w:r>
      <w:r>
        <w:rPr>
          <w:sz w:val="28"/>
        </w:rPr>
        <w:t>тесто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6" w:after="0" w:line="360" w:lineRule="auto"/>
        <w:ind w:left="920" w:right="1035" w:firstLine="0"/>
        <w:jc w:val="left"/>
        <w:rPr>
          <w:sz w:val="28"/>
        </w:rPr>
      </w:pPr>
      <w:r>
        <w:rPr>
          <w:sz w:val="28"/>
        </w:rPr>
        <w:t>ситуативно-деловое общение со взрослым и эмоционально-практическое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8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взрослого;</w:t>
      </w:r>
    </w:p>
    <w:p>
      <w:pPr>
        <w:pStyle w:val="10"/>
        <w:numPr>
          <w:ilvl w:val="0"/>
          <w:numId w:val="8"/>
        </w:numPr>
        <w:tabs>
          <w:tab w:val="left" w:pos="1157"/>
        </w:tabs>
        <w:spacing w:before="7" w:after="0" w:line="355" w:lineRule="auto"/>
        <w:ind w:left="920" w:right="1641" w:firstLine="72"/>
        <w:jc w:val="left"/>
        <w:rPr>
          <w:sz w:val="28"/>
        </w:rPr>
      </w:pPr>
      <w:r>
        <w:rPr>
          <w:sz w:val="28"/>
        </w:rPr>
        <w:t>двигательная деятельность (основные движения,общеразвивающие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7"/>
          <w:sz w:val="28"/>
        </w:rPr>
        <w:t xml:space="preserve"> </w:t>
      </w:r>
      <w:r>
        <w:rPr>
          <w:sz w:val="28"/>
        </w:rPr>
        <w:t>игры);</w:t>
      </w:r>
    </w:p>
    <w:p>
      <w:pPr>
        <w:spacing w:after="0" w:line="355" w:lineRule="auto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157"/>
        </w:tabs>
        <w:spacing w:before="59" w:after="0" w:line="360" w:lineRule="auto"/>
        <w:ind w:left="920" w:right="932" w:firstLine="72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сюжетно-отобразительная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 с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игрушками);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6" w:after="0" w:line="360" w:lineRule="auto"/>
        <w:ind w:left="920" w:right="1713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6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речи</w:t>
      </w:r>
      <w:r>
        <w:rPr>
          <w:spacing w:val="-1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</w:p>
    <w:p>
      <w:pPr>
        <w:pStyle w:val="7"/>
        <w:spacing w:before="6"/>
        <w:jc w:val="left"/>
      </w:pPr>
      <w:r>
        <w:t>речь);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46" w:after="0" w:line="364" w:lineRule="auto"/>
        <w:ind w:left="920" w:right="1194" w:firstLine="0"/>
        <w:jc w:val="left"/>
        <w:rPr>
          <w:sz w:val="28"/>
        </w:rPr>
      </w:pPr>
      <w:r>
        <w:rPr>
          <w:sz w:val="28"/>
        </w:rPr>
        <w:t>изобразительная деятельность (рисование, лепка) и конструирование из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57" w:lineRule="auto"/>
        <w:ind w:left="920" w:right="930" w:firstLine="0"/>
        <w:jc w:val="left"/>
        <w:rPr>
          <w:sz w:val="28"/>
        </w:rPr>
      </w:pPr>
      <w:r>
        <w:rPr>
          <w:sz w:val="28"/>
        </w:rPr>
        <w:t>самообслуживание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(убирает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1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7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2"/>
          <w:sz w:val="28"/>
        </w:rPr>
        <w:t xml:space="preserve"> </w:t>
      </w:r>
      <w:r>
        <w:rPr>
          <w:sz w:val="28"/>
        </w:rPr>
        <w:t>цветы из</w:t>
      </w:r>
      <w:r>
        <w:rPr>
          <w:spacing w:val="3"/>
          <w:sz w:val="28"/>
        </w:rPr>
        <w:t xml:space="preserve"> </w:t>
      </w:r>
      <w:r>
        <w:rPr>
          <w:sz w:val="28"/>
        </w:rPr>
        <w:t>лейки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57" w:lineRule="auto"/>
        <w:ind w:left="920" w:right="1958" w:firstLine="0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движения).</w:t>
      </w:r>
    </w:p>
    <w:p>
      <w:pPr>
        <w:spacing w:before="0"/>
        <w:ind w:left="920" w:right="0" w:firstLine="0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лет):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5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-9"/>
          <w:sz w:val="28"/>
        </w:rPr>
        <w:t xml:space="preserve"> </w:t>
      </w:r>
      <w:r>
        <w:rPr>
          <w:sz w:val="28"/>
        </w:rPr>
        <w:t>театрализованная,</w:t>
      </w:r>
    </w:p>
    <w:p>
      <w:pPr>
        <w:pStyle w:val="7"/>
        <w:spacing w:before="154" w:line="364" w:lineRule="auto"/>
        <w:ind w:right="1160"/>
        <w:jc w:val="left"/>
      </w:pPr>
      <w:r>
        <w:t>режиссерская, строительно-конструктивная, дидактическая, подвижная и</w:t>
      </w:r>
      <w:r>
        <w:rPr>
          <w:spacing w:val="-67"/>
        </w:rPr>
        <w:t xml:space="preserve"> </w:t>
      </w:r>
      <w:r>
        <w:t>другие);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16" w:lineRule="exact"/>
        <w:ind w:left="1084" w:right="0" w:hanging="165"/>
        <w:jc w:val="left"/>
        <w:rPr>
          <w:sz w:val="28"/>
        </w:rPr>
      </w:pPr>
      <w:r>
        <w:rPr>
          <w:sz w:val="28"/>
        </w:rPr>
        <w:t>общение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2"/>
          <w:sz w:val="28"/>
        </w:rPr>
        <w:t xml:space="preserve"> </w:t>
      </w:r>
      <w:r>
        <w:rPr>
          <w:sz w:val="28"/>
        </w:rPr>
        <w:t>внеситуативно-</w:t>
      </w:r>
    </w:p>
    <w:p>
      <w:pPr>
        <w:pStyle w:val="7"/>
        <w:spacing w:before="166" w:line="360" w:lineRule="auto"/>
        <w:ind w:right="1076"/>
        <w:jc w:val="left"/>
      </w:pPr>
      <w:r>
        <w:t>познавательное, внеситуативно-личностное) и сверстниками (ситуативно-</w:t>
      </w:r>
      <w:r>
        <w:rPr>
          <w:spacing w:val="-67"/>
        </w:rPr>
        <w:t xml:space="preserve"> </w:t>
      </w:r>
      <w:r>
        <w:t>деловое,</w:t>
      </w:r>
      <w:r>
        <w:rPr>
          <w:spacing w:val="8"/>
        </w:rPr>
        <w:t xml:space="preserve"> </w:t>
      </w:r>
      <w:r>
        <w:t>внеситуативно­ деловое);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2" w:after="0" w:line="364" w:lineRule="auto"/>
        <w:ind w:left="920" w:right="1106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речи</w:t>
      </w:r>
      <w:r>
        <w:rPr>
          <w:spacing w:val="-1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монологическая</w:t>
      </w:r>
      <w:r>
        <w:rPr>
          <w:spacing w:val="9"/>
          <w:sz w:val="28"/>
        </w:rPr>
        <w:t xml:space="preserve"> </w:t>
      </w:r>
      <w:r>
        <w:rPr>
          <w:sz w:val="28"/>
        </w:rPr>
        <w:t>речь);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1103" w:firstLine="0"/>
        <w:jc w:val="both"/>
        <w:rPr>
          <w:sz w:val="28"/>
        </w:rPr>
      </w:pPr>
      <w:r>
        <w:rPr>
          <w:sz w:val="28"/>
        </w:rPr>
        <w:t>познавательно-исследовательская деятельность и экспериментирование;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изобразительная      деятельность     (рисование,      лепка,     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конструирование из разных материалов по образцу, условию и замыслу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1591" w:firstLine="0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>
      <w:pPr>
        <w:pStyle w:val="10"/>
        <w:numPr>
          <w:ilvl w:val="0"/>
          <w:numId w:val="8"/>
        </w:numPr>
        <w:tabs>
          <w:tab w:val="left" w:pos="1085"/>
          <w:tab w:val="left" w:pos="3044"/>
          <w:tab w:val="left" w:pos="4457"/>
          <w:tab w:val="left" w:pos="6586"/>
        </w:tabs>
        <w:spacing w:before="0" w:after="0" w:line="364" w:lineRule="auto"/>
        <w:ind w:left="920" w:right="1994" w:firstLine="0"/>
        <w:jc w:val="left"/>
        <w:rPr>
          <w:sz w:val="28"/>
        </w:rPr>
      </w:pPr>
      <w:r>
        <w:rPr>
          <w:sz w:val="28"/>
        </w:rPr>
        <w:t>элементарная</w:t>
      </w:r>
      <w:r>
        <w:rPr>
          <w:sz w:val="28"/>
        </w:rPr>
        <w:tab/>
      </w:r>
      <w:r>
        <w:rPr>
          <w:sz w:val="28"/>
        </w:rPr>
        <w:t>трудовая</w:t>
      </w:r>
      <w:r>
        <w:rPr>
          <w:sz w:val="28"/>
        </w:rPr>
        <w:tab/>
      </w:r>
      <w:r>
        <w:rPr>
          <w:sz w:val="28"/>
        </w:rPr>
        <w:t>деятельность</w:t>
      </w:r>
      <w:r>
        <w:rPr>
          <w:sz w:val="28"/>
        </w:rPr>
        <w:tab/>
      </w:r>
      <w:r>
        <w:rPr>
          <w:w w:val="90"/>
          <w:sz w:val="28"/>
        </w:rPr>
        <w:t>(самообслуживание,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хозяйственно­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6"/>
          <w:sz w:val="28"/>
        </w:rPr>
        <w:t xml:space="preserve"> </w:t>
      </w:r>
      <w:r>
        <w:rPr>
          <w:sz w:val="28"/>
        </w:rPr>
        <w:t>труд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труд);</w:t>
      </w:r>
    </w:p>
    <w:p>
      <w:pPr>
        <w:spacing w:after="0" w:line="364" w:lineRule="auto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085"/>
        </w:tabs>
        <w:spacing w:before="59" w:after="0" w:line="360" w:lineRule="auto"/>
        <w:ind w:left="920" w:right="1003" w:firstLine="0"/>
        <w:jc w:val="left"/>
        <w:rPr>
          <w:sz w:val="28"/>
        </w:rPr>
      </w:pPr>
      <w:r>
        <w:rPr>
          <w:sz w:val="28"/>
        </w:rPr>
        <w:t>музыкальная деятельность (слушание и понимание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инструментах).</w:t>
      </w:r>
    </w:p>
    <w:p>
      <w:pPr>
        <w:pStyle w:val="7"/>
        <w:spacing w:line="364" w:lineRule="auto"/>
        <w:ind w:right="909" w:firstLine="216"/>
        <w:jc w:val="left"/>
      </w:pPr>
      <w:r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методы: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2" w:lineRule="auto"/>
        <w:ind w:left="920" w:right="2202" w:firstLine="0"/>
        <w:jc w:val="left"/>
        <w:rPr>
          <w:sz w:val="28"/>
        </w:rPr>
      </w:pPr>
      <w:r>
        <w:rPr>
          <w:sz w:val="28"/>
        </w:rPr>
        <w:t>организации опыта поведения и деятельности (приучение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положительным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9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950" w:firstLine="0"/>
        <w:jc w:val="left"/>
        <w:rPr>
          <w:sz w:val="28"/>
        </w:rPr>
      </w:pPr>
      <w:r>
        <w:rPr>
          <w:sz w:val="28"/>
        </w:rPr>
        <w:t>осознания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 разъяснение норм и правил поведения, чтение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</w:p>
    <w:p>
      <w:pPr>
        <w:pStyle w:val="7"/>
        <w:spacing w:line="321" w:lineRule="exact"/>
        <w:jc w:val="left"/>
      </w:pPr>
      <w:r>
        <w:t>ситуаций,</w:t>
      </w:r>
      <w:r>
        <w:rPr>
          <w:spacing w:val="3"/>
        </w:rPr>
        <w:t xml:space="preserve"> </w:t>
      </w:r>
      <w:r>
        <w:t>личный</w:t>
      </w:r>
      <w:r>
        <w:rPr>
          <w:spacing w:val="-7"/>
        </w:rPr>
        <w:t xml:space="preserve"> </w:t>
      </w:r>
      <w:r>
        <w:t>пример);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52" w:after="0" w:line="357" w:lineRule="auto"/>
        <w:ind w:left="920" w:right="1993" w:firstLine="0"/>
        <w:jc w:val="left"/>
        <w:rPr>
          <w:sz w:val="28"/>
        </w:rPr>
      </w:pPr>
      <w:r>
        <w:rPr>
          <w:sz w:val="28"/>
        </w:rPr>
        <w:t>мотивации опыта поведения и деятельности (поощрение, методы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3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методы).</w:t>
      </w:r>
    </w:p>
    <w:p>
      <w:pPr>
        <w:pStyle w:val="7"/>
        <w:spacing w:before="1" w:line="360" w:lineRule="auto"/>
        <w:ind w:right="909" w:firstLine="351"/>
        <w:jc w:val="left"/>
      </w:pPr>
      <w:r>
        <w:t>При организации обучения целесообразно дополнять 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(словесные,</w:t>
      </w:r>
      <w:r>
        <w:rPr>
          <w:spacing w:val="-6"/>
        </w:rPr>
        <w:t xml:space="preserve"> </w:t>
      </w:r>
      <w:r>
        <w:t>наглядные,</w:t>
      </w:r>
      <w:r>
        <w:rPr>
          <w:spacing w:val="-5"/>
        </w:rPr>
        <w:t xml:space="preserve"> </w:t>
      </w:r>
      <w:r>
        <w:t>практические)</w:t>
      </w:r>
      <w:r>
        <w:rPr>
          <w:spacing w:val="-11"/>
        </w:rPr>
        <w:t xml:space="preserve"> </w:t>
      </w:r>
      <w:r>
        <w:t>методами,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основу</w:t>
      </w:r>
      <w:r>
        <w:rPr>
          <w:spacing w:val="-15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положен</w:t>
      </w:r>
      <w:r>
        <w:rPr>
          <w:spacing w:val="4"/>
        </w:rPr>
        <w:t xml:space="preserve"> </w:t>
      </w:r>
      <w:r>
        <w:t>характер познавательной деятельности</w:t>
      </w:r>
      <w:r>
        <w:rPr>
          <w:spacing w:val="-1"/>
        </w:rPr>
        <w:t xml:space="preserve"> </w:t>
      </w:r>
      <w:r>
        <w:t>детей:</w:t>
      </w:r>
    </w:p>
    <w:p>
      <w:pPr>
        <w:pStyle w:val="10"/>
        <w:numPr>
          <w:ilvl w:val="0"/>
          <w:numId w:val="123"/>
        </w:numPr>
        <w:tabs>
          <w:tab w:val="left" w:pos="1624"/>
          <w:tab w:val="left" w:pos="1625"/>
        </w:tabs>
        <w:spacing w:before="0" w:after="0" w:line="360" w:lineRule="auto"/>
        <w:ind w:left="920" w:right="1345" w:firstLine="0"/>
        <w:jc w:val="left"/>
        <w:rPr>
          <w:sz w:val="28"/>
        </w:rPr>
      </w:pPr>
      <w:r>
        <w:rPr>
          <w:sz w:val="28"/>
        </w:rPr>
        <w:t>при использовании информационно-рецептивного 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 информация, организуются действия ребёнка с объектом</w:t>
      </w:r>
      <w:r>
        <w:rPr>
          <w:spacing w:val="-6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(распознающее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6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картин,</w:t>
      </w:r>
    </w:p>
    <w:p>
      <w:pPr>
        <w:pStyle w:val="7"/>
        <w:spacing w:line="360" w:lineRule="auto"/>
        <w:ind w:right="1010"/>
        <w:jc w:val="left"/>
      </w:pPr>
      <w:r>
        <w:t>демонстрация кино- и диафильмов, просмотр компьютерных презентаций,</w:t>
      </w:r>
      <w:r>
        <w:rPr>
          <w:spacing w:val="-67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или детей, чтение);</w:t>
      </w:r>
    </w:p>
    <w:p>
      <w:pPr>
        <w:pStyle w:val="10"/>
        <w:numPr>
          <w:ilvl w:val="0"/>
          <w:numId w:val="123"/>
        </w:numPr>
        <w:tabs>
          <w:tab w:val="left" w:pos="1624"/>
          <w:tab w:val="left" w:pos="1625"/>
        </w:tabs>
        <w:spacing w:before="1" w:after="0" w:line="360" w:lineRule="auto"/>
        <w:ind w:left="920" w:right="1092" w:firstLine="0"/>
        <w:jc w:val="left"/>
        <w:rPr>
          <w:sz w:val="28"/>
        </w:rPr>
      </w:pPr>
      <w:r>
        <w:rPr>
          <w:sz w:val="28"/>
        </w:rPr>
        <w:t>репродуктивный метод предполагает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(упражнения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образца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беседа,</w:t>
      </w:r>
    </w:p>
    <w:p>
      <w:pPr>
        <w:pStyle w:val="7"/>
        <w:spacing w:line="360" w:lineRule="auto"/>
        <w:ind w:right="2318"/>
        <w:jc w:val="left"/>
      </w:pPr>
      <w:r>
        <w:t>составление рассказов с опорой на предметную или предметно-</w:t>
      </w:r>
      <w:r>
        <w:rPr>
          <w:spacing w:val="-67"/>
        </w:rPr>
        <w:t xml:space="preserve"> </w:t>
      </w:r>
      <w:r>
        <w:t>схематическую</w:t>
      </w:r>
      <w:r>
        <w:rPr>
          <w:spacing w:val="1"/>
        </w:rPr>
        <w:t xml:space="preserve"> </w:t>
      </w:r>
      <w:r>
        <w:t>модель);</w:t>
      </w:r>
    </w:p>
    <w:p>
      <w:pPr>
        <w:pStyle w:val="10"/>
        <w:numPr>
          <w:ilvl w:val="0"/>
          <w:numId w:val="123"/>
        </w:numPr>
        <w:tabs>
          <w:tab w:val="left" w:pos="1624"/>
          <w:tab w:val="left" w:pos="1625"/>
        </w:tabs>
        <w:spacing w:before="0" w:after="0" w:line="360" w:lineRule="auto"/>
        <w:ind w:left="920" w:right="1289" w:firstLine="0"/>
        <w:jc w:val="left"/>
        <w:rPr>
          <w:sz w:val="28"/>
        </w:rPr>
      </w:pPr>
      <w:r>
        <w:rPr>
          <w:sz w:val="28"/>
        </w:rPr>
        <w:t>метод проблемного изложения представляет собой 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9"/>
          <w:sz w:val="28"/>
        </w:rPr>
        <w:t xml:space="preserve"> </w:t>
      </w:r>
      <w:r>
        <w:rPr>
          <w:sz w:val="28"/>
        </w:rPr>
        <w:t>пути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наблюдений;</w:t>
      </w:r>
    </w:p>
    <w:p>
      <w:pPr>
        <w:spacing w:after="0" w:line="360" w:lineRule="auto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123"/>
        </w:numPr>
        <w:tabs>
          <w:tab w:val="left" w:pos="1624"/>
          <w:tab w:val="left" w:pos="1625"/>
        </w:tabs>
        <w:spacing w:before="59" w:after="0" w:line="360" w:lineRule="auto"/>
        <w:ind w:left="920" w:right="1233" w:firstLine="0"/>
        <w:jc w:val="left"/>
        <w:rPr>
          <w:sz w:val="28"/>
        </w:rPr>
      </w:pPr>
      <w:r>
        <w:rPr>
          <w:sz w:val="28"/>
        </w:rPr>
        <w:t>при применении эвристического метода 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 задача делится на части - проблемы, в решении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дети</w:t>
      </w:r>
      <w:r>
        <w:rPr>
          <w:spacing w:val="-12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условиях);</w:t>
      </w:r>
    </w:p>
    <w:p>
      <w:pPr>
        <w:pStyle w:val="10"/>
        <w:numPr>
          <w:ilvl w:val="0"/>
          <w:numId w:val="123"/>
        </w:numPr>
        <w:tabs>
          <w:tab w:val="left" w:pos="1624"/>
          <w:tab w:val="left" w:pos="1625"/>
        </w:tabs>
        <w:spacing w:before="3" w:after="0" w:line="360" w:lineRule="auto"/>
        <w:ind w:left="920" w:right="1334" w:firstLine="0"/>
        <w:jc w:val="left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ситуаций, ситуаций для экспериментирования и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 задания, опыты, экспериментирование). Для решения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</w:p>
    <w:p>
      <w:pPr>
        <w:pStyle w:val="7"/>
        <w:spacing w:line="319" w:lineRule="exact"/>
        <w:jc w:val="left"/>
      </w:pPr>
      <w:r>
        <w:t>способствует</w:t>
      </w:r>
      <w:r>
        <w:rPr>
          <w:spacing w:val="-2"/>
        </w:rPr>
        <w:t xml:space="preserve"> </w:t>
      </w:r>
      <w:r>
        <w:t>развитию у</w:t>
      </w:r>
      <w:r>
        <w:rPr>
          <w:spacing w:val="-1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активности,</w:t>
      </w:r>
    </w:p>
    <w:p>
      <w:pPr>
        <w:pStyle w:val="7"/>
        <w:spacing w:before="162" w:line="360" w:lineRule="auto"/>
        <w:ind w:right="909"/>
        <w:jc w:val="left"/>
      </w:pPr>
      <w:r>
        <w:t>познавательных</w:t>
      </w:r>
      <w:r>
        <w:rPr>
          <w:spacing w:val="-17"/>
        </w:rPr>
        <w:t xml:space="preserve"> </w:t>
      </w:r>
      <w:r>
        <w:t>интересов,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способностей,</w:t>
      </w:r>
      <w:r>
        <w:rPr>
          <w:spacing w:val="-67"/>
        </w:rPr>
        <w:t xml:space="preserve"> </w:t>
      </w:r>
      <w:r>
        <w:t>навыков сотрудничества и другое. Выполняя совместные проекты, дети</w:t>
      </w:r>
      <w:r>
        <w:rPr>
          <w:spacing w:val="1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возможностях, умениях,</w:t>
      </w:r>
      <w:r>
        <w:rPr>
          <w:spacing w:val="-1"/>
        </w:rPr>
        <w:t xml:space="preserve"> </w:t>
      </w:r>
      <w:r>
        <w:t>потребностях.</w:t>
      </w:r>
    </w:p>
    <w:p>
      <w:pPr>
        <w:pStyle w:val="7"/>
        <w:spacing w:line="360" w:lineRule="auto"/>
        <w:ind w:right="893" w:firstLine="351"/>
      </w:pPr>
      <w:r>
        <w:t>Осуществляя выбор методов воспитания и обучения, педагог учитывает</w:t>
      </w:r>
      <w:r>
        <w:rPr>
          <w:spacing w:val="1"/>
        </w:rPr>
        <w:t xml:space="preserve"> </w:t>
      </w:r>
      <w:r>
        <w:t>возрастные и личностные особенности детей, педагогический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-2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результаты.</w:t>
      </w:r>
      <w:r>
        <w:rPr>
          <w:spacing w:val="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</w:p>
    <w:p>
      <w:pPr>
        <w:pStyle w:val="7"/>
        <w:spacing w:before="4" w:line="360" w:lineRule="auto"/>
        <w:ind w:right="892" w:firstLine="280"/>
      </w:pPr>
      <w:r>
        <w:t>При реализации Федеральной программы педагог может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идеальных</w:t>
      </w:r>
      <w:r>
        <w:rPr>
          <w:spacing w:val="-3"/>
        </w:rPr>
        <w:t xml:space="preserve"> </w:t>
      </w:r>
      <w:r>
        <w:t>объектов: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7" w:after="0" w:line="360" w:lineRule="auto"/>
        <w:ind w:left="920" w:right="2838" w:firstLine="0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раздаточные;</w:t>
      </w:r>
      <w:r>
        <w:rPr>
          <w:spacing w:val="-16"/>
          <w:sz w:val="28"/>
        </w:rPr>
        <w:t xml:space="preserve"> </w:t>
      </w:r>
      <w:r>
        <w:rPr>
          <w:sz w:val="28"/>
        </w:rPr>
        <w:t>визуальные,</w:t>
      </w:r>
      <w:r>
        <w:rPr>
          <w:spacing w:val="-9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аудиовизуальные;</w:t>
      </w:r>
    </w:p>
    <w:p>
      <w:pPr>
        <w:pStyle w:val="10"/>
        <w:numPr>
          <w:ilvl w:val="0"/>
          <w:numId w:val="8"/>
        </w:numPr>
        <w:tabs>
          <w:tab w:val="left" w:pos="1157"/>
        </w:tabs>
        <w:spacing w:before="11" w:after="0" w:line="240" w:lineRule="auto"/>
        <w:ind w:left="1156" w:right="0" w:hanging="165"/>
        <w:jc w:val="left"/>
        <w:rPr>
          <w:sz w:val="28"/>
        </w:rPr>
      </w:pPr>
      <w:r>
        <w:rPr>
          <w:sz w:val="28"/>
        </w:rPr>
        <w:t>естественные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искусственные;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42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виртуальные.</w:t>
      </w:r>
    </w:p>
    <w:p>
      <w:pPr>
        <w:pStyle w:val="7"/>
        <w:tabs>
          <w:tab w:val="left" w:pos="7294"/>
        </w:tabs>
        <w:spacing w:before="162" w:line="357" w:lineRule="auto"/>
        <w:ind w:right="2021" w:firstLine="351"/>
        <w:jc w:val="left"/>
      </w:pPr>
      <w:r>
        <w:t>Средства,</w:t>
      </w:r>
      <w:r>
        <w:rPr>
          <w:spacing w:val="-3"/>
        </w:rPr>
        <w:t xml:space="preserve"> </w:t>
      </w:r>
      <w:r>
        <w:t>указанные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пункте</w:t>
      </w:r>
      <w:r>
        <w:rPr>
          <w:spacing w:val="-9"/>
        </w:rPr>
        <w:t xml:space="preserve"> </w:t>
      </w:r>
      <w:r>
        <w:t>20.7</w:t>
      </w:r>
      <w:r>
        <w:rPr>
          <w:spacing w:val="-2"/>
        </w:rPr>
        <w:t xml:space="preserve"> </w:t>
      </w:r>
      <w:r>
        <w:t>Федеральной</w:t>
      </w:r>
      <w:r>
        <w:tab/>
      </w:r>
      <w:r>
        <w:t>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детей: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" w:after="0" w:line="364" w:lineRule="auto"/>
        <w:ind w:left="920" w:right="1941" w:firstLine="0"/>
        <w:jc w:val="left"/>
        <w:rPr>
          <w:sz w:val="28"/>
        </w:rPr>
      </w:pPr>
      <w:r>
        <w:rPr>
          <w:sz w:val="28"/>
        </w:rPr>
        <w:t>двигательной (оборудование для ходьбы, бега, ползания, лазанья,</w:t>
      </w:r>
      <w:r>
        <w:rPr>
          <w:spacing w:val="-67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мячом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>
      <w:pPr>
        <w:pStyle w:val="10"/>
        <w:numPr>
          <w:ilvl w:val="0"/>
          <w:numId w:val="8"/>
        </w:numPr>
        <w:tabs>
          <w:tab w:val="left" w:pos="1085"/>
          <w:tab w:val="left" w:pos="4217"/>
        </w:tabs>
        <w:spacing w:before="0" w:after="0" w:line="364" w:lineRule="auto"/>
        <w:ind w:left="920" w:right="1036" w:firstLine="0"/>
        <w:jc w:val="left"/>
        <w:rPr>
          <w:sz w:val="28"/>
        </w:rPr>
      </w:pPr>
      <w:r>
        <w:rPr>
          <w:sz w:val="28"/>
        </w:rPr>
        <w:t>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дидактические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48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20" w:lineRule="exact"/>
        <w:ind w:left="1084" w:right="0" w:hanging="169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7"/>
          <w:sz w:val="28"/>
        </w:rPr>
        <w:t xml:space="preserve"> </w:t>
      </w:r>
      <w:r>
        <w:rPr>
          <w:sz w:val="28"/>
        </w:rPr>
        <w:t>(игры,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другое);</w:t>
      </w:r>
    </w:p>
    <w:p>
      <w:pPr>
        <w:spacing w:after="0" w:line="320" w:lineRule="exact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157"/>
        </w:tabs>
        <w:spacing w:before="59" w:after="0" w:line="360" w:lineRule="auto"/>
        <w:ind w:left="920" w:right="1902" w:firstLine="72"/>
        <w:jc w:val="left"/>
        <w:rPr>
          <w:sz w:val="28"/>
        </w:rPr>
      </w:pPr>
      <w:r>
        <w:rPr>
          <w:spacing w:val="-1"/>
          <w:sz w:val="28"/>
        </w:rPr>
        <w:t>коммуникативной</w:t>
      </w:r>
      <w:r>
        <w:rPr>
          <w:spacing w:val="-11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15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8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>
      <w:pPr>
        <w:pStyle w:val="10"/>
        <w:numPr>
          <w:ilvl w:val="0"/>
          <w:numId w:val="8"/>
        </w:numPr>
        <w:tabs>
          <w:tab w:val="left" w:pos="1157"/>
        </w:tabs>
        <w:spacing w:before="6" w:after="0" w:line="360" w:lineRule="auto"/>
        <w:ind w:left="920" w:right="1071" w:firstLine="72"/>
        <w:jc w:val="left"/>
        <w:rPr>
          <w:sz w:val="28"/>
        </w:rPr>
      </w:pPr>
      <w:r>
        <w:rPr>
          <w:spacing w:val="-1"/>
          <w:sz w:val="28"/>
        </w:rPr>
        <w:t>познавательно-исследовательской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образно-символический</w:t>
      </w:r>
    </w:p>
    <w:p>
      <w:pPr>
        <w:pStyle w:val="7"/>
        <w:spacing w:before="2"/>
        <w:jc w:val="left"/>
      </w:pPr>
      <w:r>
        <w:t>материал, 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модели, схемы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6" w:after="0" w:line="360" w:lineRule="auto"/>
        <w:ind w:left="920" w:right="1397" w:firstLine="0"/>
        <w:jc w:val="left"/>
        <w:rPr>
          <w:sz w:val="28"/>
        </w:rPr>
      </w:pP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8"/>
          <w:sz w:val="28"/>
        </w:rPr>
        <w:t xml:space="preserve"> </w:t>
      </w:r>
      <w:r>
        <w:rPr>
          <w:sz w:val="28"/>
        </w:rPr>
        <w:t>(книги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9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1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7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38" w:after="0" w:line="360" w:lineRule="auto"/>
        <w:ind w:left="920" w:right="1581" w:firstLine="0"/>
        <w:jc w:val="left"/>
        <w:rPr>
          <w:sz w:val="28"/>
        </w:rPr>
      </w:pPr>
      <w:r>
        <w:rPr>
          <w:sz w:val="28"/>
        </w:rPr>
        <w:t>продуктивной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61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лепки,</w:t>
      </w:r>
      <w:r>
        <w:rPr>
          <w:spacing w:val="58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конструирования);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2" w:after="0" w:line="364" w:lineRule="auto"/>
        <w:ind w:left="920" w:right="1910" w:firstLine="0"/>
        <w:jc w:val="left"/>
        <w:rPr>
          <w:sz w:val="28"/>
        </w:rPr>
      </w:pPr>
      <w:r>
        <w:rPr>
          <w:sz w:val="28"/>
        </w:rPr>
        <w:t>музыкальной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9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другое).</w:t>
      </w:r>
    </w:p>
    <w:p>
      <w:pPr>
        <w:pStyle w:val="7"/>
        <w:spacing w:line="360" w:lineRule="auto"/>
        <w:ind w:right="901" w:firstLine="216"/>
      </w:pPr>
      <w:r>
        <w:t>ДОО самостоятельно определяет средства воспитания и обучения, в том</w:t>
      </w:r>
      <w:r>
        <w:rPr>
          <w:spacing w:val="1"/>
        </w:rPr>
        <w:t xml:space="preserve"> </w:t>
      </w:r>
      <w:r>
        <w:t>числе технические, соответствующие материалы (в том числе 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программы.</w:t>
      </w:r>
    </w:p>
    <w:p>
      <w:pPr>
        <w:pStyle w:val="7"/>
        <w:tabs>
          <w:tab w:val="left" w:pos="2524"/>
          <w:tab w:val="left" w:pos="3032"/>
          <w:tab w:val="left" w:pos="3701"/>
          <w:tab w:val="left" w:pos="4233"/>
          <w:tab w:val="left" w:pos="5293"/>
          <w:tab w:val="left" w:pos="5821"/>
          <w:tab w:val="left" w:pos="6133"/>
          <w:tab w:val="left" w:pos="6674"/>
          <w:tab w:val="left" w:pos="6726"/>
          <w:tab w:val="left" w:pos="7938"/>
          <w:tab w:val="left" w:pos="8354"/>
        </w:tabs>
        <w:spacing w:line="360" w:lineRule="auto"/>
        <w:ind w:right="905" w:firstLine="216"/>
        <w:jc w:val="left"/>
      </w:pPr>
      <w:r>
        <w:t>Вариативность форм, методов и средств реализации Федеральной</w:t>
      </w:r>
      <w:r>
        <w:rPr>
          <w:spacing w:val="1"/>
        </w:rPr>
        <w:t xml:space="preserve"> </w:t>
      </w:r>
      <w:r>
        <w:t>программы</w:t>
      </w:r>
      <w:r>
        <w:tab/>
      </w:r>
      <w:r>
        <w:t>зависит</w:t>
      </w:r>
      <w:r>
        <w:tab/>
      </w:r>
      <w:r>
        <w:t>не</w:t>
      </w:r>
      <w:r>
        <w:tab/>
      </w:r>
      <w:r>
        <w:t>только</w:t>
      </w:r>
      <w:r>
        <w:tab/>
      </w:r>
      <w:r>
        <w:t>от</w:t>
      </w:r>
      <w:r>
        <w:tab/>
      </w:r>
      <w:r>
        <w:t>учёта</w:t>
      </w:r>
      <w:r>
        <w:tab/>
      </w:r>
      <w:r>
        <w:tab/>
      </w:r>
      <w:r>
        <w:t>возрастных</w:t>
      </w:r>
      <w:r>
        <w:tab/>
      </w:r>
      <w:r>
        <w:t>особенностей</w:t>
      </w:r>
      <w:r>
        <w:rPr>
          <w:spacing w:val="-67"/>
        </w:rPr>
        <w:t xml:space="preserve"> </w:t>
      </w:r>
      <w:r>
        <w:t>обучающихся,</w:t>
      </w:r>
      <w:r>
        <w:tab/>
      </w:r>
      <w:r>
        <w:t>их</w:t>
      </w:r>
      <w:r>
        <w:tab/>
      </w:r>
      <w:r>
        <w:t>индивидуальных</w:t>
      </w:r>
      <w:r>
        <w:tab/>
      </w:r>
      <w:r>
        <w:tab/>
      </w:r>
      <w:r>
        <w:t>и</w:t>
      </w:r>
      <w:r>
        <w:tab/>
      </w:r>
      <w:r>
        <w:t>особых</w:t>
      </w:r>
      <w:r>
        <w:tab/>
      </w:r>
      <w:r>
        <w:t>образовательных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-6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ребёнка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образовательном</w:t>
      </w:r>
      <w:r>
        <w:rPr>
          <w:spacing w:val="5"/>
        </w:rPr>
        <w:t xml:space="preserve"> </w:t>
      </w:r>
      <w:r>
        <w:t>процессе.</w:t>
      </w:r>
    </w:p>
    <w:p>
      <w:pPr>
        <w:pStyle w:val="7"/>
        <w:spacing w:line="360" w:lineRule="auto"/>
        <w:ind w:right="886" w:firstLine="28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 в выборе и осуществлении деятельности; творчество 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деятельности.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0" w:firstLine="280"/>
      </w:pPr>
      <w:r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 и 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 и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вариативность.</w:t>
      </w:r>
    </w:p>
    <w:p>
      <w:pPr>
        <w:pStyle w:val="2"/>
        <w:numPr>
          <w:ilvl w:val="0"/>
          <w:numId w:val="0"/>
        </w:numPr>
        <w:tabs>
          <w:tab w:val="left" w:pos="3674"/>
        </w:tabs>
        <w:spacing w:before="0" w:after="0" w:line="364" w:lineRule="auto"/>
        <w:ind w:left="838" w:leftChars="381" w:right="3152" w:rightChars="0" w:firstLine="1541" w:firstLineChars="550"/>
        <w:jc w:val="center"/>
      </w:pPr>
      <w:r>
        <w:rPr>
          <w:rFonts w:hint="default"/>
          <w:lang w:val="ru-RU"/>
        </w:rPr>
        <w:t>2.3.</w:t>
      </w:r>
      <w:r>
        <w:t>Рабочая программа</w:t>
      </w:r>
      <w:r>
        <w:rPr>
          <w:rFonts w:hint="default"/>
          <w:lang w:val="ru-RU"/>
        </w:rPr>
        <w:t xml:space="preserve"> воспитания</w:t>
      </w:r>
      <w:r>
        <w:t xml:space="preserve"> Пояснительная</w:t>
      </w:r>
      <w:r>
        <w:rPr>
          <w:spacing w:val="-2"/>
        </w:rPr>
        <w:t xml:space="preserve"> </w:t>
      </w:r>
      <w:r>
        <w:t>записка</w:t>
      </w:r>
    </w:p>
    <w:p>
      <w:pPr>
        <w:pStyle w:val="7"/>
        <w:spacing w:line="307" w:lineRule="exact"/>
        <w:ind w:left="1272"/>
      </w:pPr>
      <w:r>
        <w:t>Программа</w:t>
      </w:r>
      <w:r>
        <w:rPr>
          <w:spacing w:val="129"/>
        </w:rPr>
        <w:t xml:space="preserve"> </w:t>
      </w:r>
      <w:r>
        <w:t xml:space="preserve">воспитания  </w:t>
      </w:r>
      <w:r>
        <w:rPr>
          <w:spacing w:val="62"/>
        </w:rPr>
        <w:t xml:space="preserve"> </w:t>
      </w:r>
      <w:r>
        <w:t xml:space="preserve">основана  </w:t>
      </w:r>
      <w:r>
        <w:rPr>
          <w:spacing w:val="58"/>
        </w:rPr>
        <w:t xml:space="preserve"> </w:t>
      </w:r>
      <w:r>
        <w:t xml:space="preserve">на  </w:t>
      </w:r>
      <w:r>
        <w:rPr>
          <w:spacing w:val="58"/>
        </w:rPr>
        <w:t xml:space="preserve"> </w:t>
      </w:r>
      <w:r>
        <w:t xml:space="preserve">воплощении  </w:t>
      </w:r>
      <w:r>
        <w:rPr>
          <w:spacing w:val="56"/>
        </w:rPr>
        <w:t xml:space="preserve"> </w:t>
      </w:r>
      <w:r>
        <w:t>национального</w:t>
      </w:r>
    </w:p>
    <w:p>
      <w:pPr>
        <w:pStyle w:val="7"/>
        <w:spacing w:before="163" w:line="357" w:lineRule="auto"/>
        <w:ind w:right="895"/>
      </w:pP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(идеальное)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человеке.</w:t>
      </w:r>
    </w:p>
    <w:p>
      <w:pPr>
        <w:pStyle w:val="7"/>
        <w:spacing w:before="4" w:line="360" w:lineRule="auto"/>
        <w:ind w:right="882" w:firstLine="351"/>
      </w:pPr>
      <w:r>
        <w:t>Под воспитанием понимается 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7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>
      <w:pPr>
        <w:pStyle w:val="7"/>
        <w:spacing w:line="360" w:lineRule="auto"/>
        <w:ind w:right="883" w:firstLine="280"/>
      </w:pPr>
      <w:r>
        <w:t>Основу воспитания на всех уровнях, начиная с дошкольного, составляют</w:t>
      </w:r>
      <w:r>
        <w:rPr>
          <w:spacing w:val="-67"/>
        </w:rPr>
        <w:t xml:space="preserve"> </w:t>
      </w:r>
      <w:r>
        <w:t>традиционные ценности российского общества. Традиционные ценности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России.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1" w:firstLine="28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7"/>
        </w:rPr>
        <w:t xml:space="preserve"> </w:t>
      </w:r>
      <w:r>
        <w:t>гуманизм,</w:t>
      </w:r>
    </w:p>
    <w:p>
      <w:pPr>
        <w:pStyle w:val="7"/>
        <w:spacing w:before="3" w:line="360" w:lineRule="auto"/>
        <w:ind w:right="900"/>
      </w:pP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России.</w:t>
      </w:r>
    </w:p>
    <w:p>
      <w:pPr>
        <w:pStyle w:val="7"/>
        <w:spacing w:line="360" w:lineRule="auto"/>
        <w:ind w:right="898" w:firstLine="280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 воспитательной работы ДОО, в соответствии с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детей.</w:t>
      </w:r>
    </w:p>
    <w:p>
      <w:pPr>
        <w:pStyle w:val="7"/>
        <w:spacing w:before="2" w:line="357" w:lineRule="auto"/>
        <w:ind w:right="895" w:firstLine="280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67"/>
        </w:rPr>
        <w:t xml:space="preserve"> </w:t>
      </w:r>
      <w:r>
        <w:t>направления воспитания.</w:t>
      </w:r>
    </w:p>
    <w:p>
      <w:pPr>
        <w:pStyle w:val="7"/>
        <w:spacing w:before="5" w:line="357" w:lineRule="auto"/>
        <w:ind w:right="889" w:firstLine="280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воспитания</w:t>
      </w:r>
    </w:p>
    <w:p>
      <w:pPr>
        <w:pStyle w:val="7"/>
        <w:spacing w:before="1" w:line="364" w:lineRule="auto"/>
        <w:ind w:right="899" w:firstLine="280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6"/>
        </w:rPr>
        <w:t xml:space="preserve"> </w:t>
      </w:r>
      <w:r>
        <w:t>воспитания.</w:t>
      </w:r>
    </w:p>
    <w:p>
      <w:pPr>
        <w:pStyle w:val="7"/>
        <w:spacing w:line="364" w:lineRule="auto"/>
        <w:ind w:right="902" w:firstLine="351"/>
      </w:pPr>
      <w:r>
        <w:t>Ценность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воспитания.</w:t>
      </w:r>
    </w:p>
    <w:p>
      <w:pPr>
        <w:pStyle w:val="7"/>
        <w:spacing w:line="357" w:lineRule="auto"/>
        <w:ind w:right="892" w:firstLine="351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воспитания.</w:t>
      </w:r>
    </w:p>
    <w:p>
      <w:pPr>
        <w:pStyle w:val="7"/>
        <w:ind w:left="1276"/>
      </w:pPr>
      <w:r>
        <w:t>Ценность</w:t>
      </w:r>
      <w:r>
        <w:rPr>
          <w:spacing w:val="-5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трудового</w:t>
      </w:r>
      <w:r>
        <w:rPr>
          <w:spacing w:val="-9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воспитания.</w:t>
      </w:r>
    </w:p>
    <w:p>
      <w:pPr>
        <w:pStyle w:val="7"/>
        <w:spacing w:before="138" w:line="364" w:lineRule="auto"/>
        <w:ind w:right="914" w:firstLine="351"/>
      </w:pPr>
      <w:r>
        <w:t>Ценности культура и красота лежат в основе эстетического направления</w:t>
      </w:r>
      <w:r>
        <w:rPr>
          <w:spacing w:val="-67"/>
        </w:rPr>
        <w:t xml:space="preserve"> </w:t>
      </w:r>
      <w:r>
        <w:t>воспитания.</w:t>
      </w:r>
    </w:p>
    <w:p>
      <w:pPr>
        <w:pStyle w:val="7"/>
        <w:spacing w:line="360" w:lineRule="auto"/>
        <w:ind w:right="897" w:firstLine="351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 возможных достижений ребёнка, которые коррелируют с</w:t>
      </w:r>
      <w:r>
        <w:rPr>
          <w:spacing w:val="1"/>
        </w:rPr>
        <w:t xml:space="preserve"> </w:t>
      </w:r>
      <w:r>
        <w:t>портретом выпускника ДОО и с традиционными ценностями российского</w:t>
      </w:r>
      <w:r>
        <w:rPr>
          <w:spacing w:val="1"/>
        </w:rPr>
        <w:t xml:space="preserve"> </w:t>
      </w:r>
      <w:r>
        <w:t>общества.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0" w:firstLine="351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 и другое), в том числе системой дополнительного образования</w:t>
      </w:r>
      <w:r>
        <w:rPr>
          <w:spacing w:val="-67"/>
        </w:rPr>
        <w:t xml:space="preserve"> </w:t>
      </w:r>
      <w:r>
        <w:t>детей.</w:t>
      </w:r>
    </w:p>
    <w:p>
      <w:pPr>
        <w:pStyle w:val="7"/>
        <w:spacing w:before="4" w:line="357" w:lineRule="auto"/>
        <w:ind w:right="905" w:firstLine="351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>
      <w:pPr>
        <w:pStyle w:val="7"/>
        <w:spacing w:before="5" w:line="357" w:lineRule="auto"/>
        <w:ind w:right="903" w:firstLine="35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</w:p>
    <w:p>
      <w:pPr>
        <w:pStyle w:val="2"/>
        <w:spacing w:before="16" w:line="364" w:lineRule="auto"/>
        <w:ind w:left="4673" w:right="943" w:hanging="3705"/>
      </w:pPr>
      <w:r>
        <w:t>Раздел 1 Целевые ориентиры и планируемые результаты Программы</w:t>
      </w:r>
      <w:r>
        <w:rPr>
          <w:spacing w:val="1"/>
        </w:rPr>
        <w:t xml:space="preserve"> </w:t>
      </w:r>
      <w:r>
        <w:t>воспитания.</w:t>
      </w:r>
    </w:p>
    <w:p>
      <w:pPr>
        <w:pStyle w:val="10"/>
        <w:numPr>
          <w:ilvl w:val="1"/>
          <w:numId w:val="124"/>
        </w:numPr>
        <w:tabs>
          <w:tab w:val="left" w:pos="3802"/>
        </w:tabs>
        <w:spacing w:before="0" w:after="0" w:line="307" w:lineRule="exact"/>
        <w:ind w:left="3801" w:right="0" w:hanging="497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</w:t>
      </w:r>
    </w:p>
    <w:p>
      <w:pPr>
        <w:pStyle w:val="7"/>
        <w:spacing w:before="154" w:line="357" w:lineRule="auto"/>
        <w:ind w:right="895" w:firstLine="351"/>
      </w:pPr>
      <w:r>
        <w:t>Общая цель воспитания в ДОО</w:t>
      </w:r>
      <w:r>
        <w:rPr>
          <w:spacing w:val="70"/>
        </w:rPr>
        <w:t xml:space="preserve"> </w:t>
      </w:r>
      <w:r>
        <w:t>- личностное развитие каждого 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>
      <w:pPr>
        <w:pStyle w:val="10"/>
        <w:numPr>
          <w:ilvl w:val="0"/>
          <w:numId w:val="125"/>
        </w:numPr>
        <w:tabs>
          <w:tab w:val="left" w:pos="1629"/>
        </w:tabs>
        <w:spacing w:before="9" w:after="0" w:line="362" w:lineRule="auto"/>
        <w:ind w:left="920" w:right="891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российского народа, социально приемлемых нормах 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10"/>
        <w:numPr>
          <w:ilvl w:val="0"/>
          <w:numId w:val="125"/>
        </w:numPr>
        <w:tabs>
          <w:tab w:val="left" w:pos="1629"/>
        </w:tabs>
        <w:spacing w:before="0" w:after="0" w:line="364" w:lineRule="auto"/>
        <w:ind w:left="920" w:right="88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9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8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7"/>
          <w:sz w:val="28"/>
        </w:rPr>
        <w:t xml:space="preserve"> </w:t>
      </w:r>
      <w:r>
        <w:rPr>
          <w:sz w:val="28"/>
        </w:rPr>
        <w:t>себе;</w:t>
      </w:r>
    </w:p>
    <w:p>
      <w:pPr>
        <w:pStyle w:val="10"/>
        <w:numPr>
          <w:ilvl w:val="0"/>
          <w:numId w:val="125"/>
        </w:numPr>
        <w:tabs>
          <w:tab w:val="left" w:pos="1629"/>
        </w:tabs>
        <w:spacing w:before="0" w:after="0" w:line="362" w:lineRule="auto"/>
        <w:ind w:left="920" w:right="894" w:firstLine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>
      <w:pPr>
        <w:pStyle w:val="7"/>
        <w:spacing w:line="319" w:lineRule="exact"/>
      </w:pPr>
      <w:r>
        <w:t>Общие</w:t>
      </w:r>
      <w:r>
        <w:rPr>
          <w:spacing w:val="-8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>
      <w:pPr>
        <w:pStyle w:val="10"/>
        <w:numPr>
          <w:ilvl w:val="0"/>
          <w:numId w:val="126"/>
        </w:numPr>
        <w:tabs>
          <w:tab w:val="left" w:pos="1629"/>
        </w:tabs>
        <w:spacing w:before="130" w:after="0" w:line="364" w:lineRule="auto"/>
        <w:ind w:left="920" w:right="890" w:firstLine="0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добре и</w:t>
      </w:r>
      <w:r>
        <w:rPr>
          <w:spacing w:val="-2"/>
          <w:sz w:val="28"/>
        </w:rPr>
        <w:t xml:space="preserve"> </w:t>
      </w:r>
      <w:r>
        <w:rPr>
          <w:sz w:val="28"/>
        </w:rPr>
        <w:t>зле,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1"/>
          <w:sz w:val="28"/>
        </w:rPr>
        <w:t xml:space="preserve"> </w:t>
      </w:r>
      <w:r>
        <w:rPr>
          <w:sz w:val="28"/>
        </w:rPr>
        <w:t>и недопустимом;</w:t>
      </w:r>
    </w:p>
    <w:p>
      <w:pPr>
        <w:spacing w:after="0" w:line="364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126"/>
        </w:numPr>
        <w:tabs>
          <w:tab w:val="left" w:pos="1629"/>
        </w:tabs>
        <w:spacing w:before="59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>
      <w:pPr>
        <w:pStyle w:val="10"/>
        <w:numPr>
          <w:ilvl w:val="0"/>
          <w:numId w:val="126"/>
        </w:numPr>
        <w:tabs>
          <w:tab w:val="left" w:pos="1629"/>
        </w:tabs>
        <w:spacing w:before="3" w:after="0" w:line="360" w:lineRule="auto"/>
        <w:ind w:left="920" w:right="884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8"/>
          <w:sz w:val="28"/>
        </w:rPr>
        <w:t xml:space="preserve"> </w:t>
      </w:r>
      <w:r>
        <w:rPr>
          <w:sz w:val="28"/>
        </w:rPr>
        <w:t>самовоспитанию;</w:t>
      </w:r>
    </w:p>
    <w:p>
      <w:pPr>
        <w:pStyle w:val="10"/>
        <w:numPr>
          <w:ilvl w:val="0"/>
          <w:numId w:val="126"/>
        </w:numPr>
        <w:tabs>
          <w:tab w:val="left" w:pos="1629"/>
        </w:tabs>
        <w:spacing w:before="0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 проектирования и принятия уклада, воспитывающей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общностей.</w:t>
      </w:r>
    </w:p>
    <w:p>
      <w:pPr>
        <w:spacing w:before="0" w:line="321" w:lineRule="exact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Направления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воспитания.</w:t>
      </w:r>
    </w:p>
    <w:p>
      <w:pPr>
        <w:pStyle w:val="7"/>
        <w:spacing w:before="158"/>
      </w:pPr>
      <w:r>
        <w:t>Патриотическое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>
      <w:pPr>
        <w:pStyle w:val="7"/>
        <w:tabs>
          <w:tab w:val="left" w:pos="2148"/>
          <w:tab w:val="left" w:pos="4441"/>
          <w:tab w:val="left" w:pos="6305"/>
          <w:tab w:val="left" w:pos="8006"/>
        </w:tabs>
        <w:spacing w:before="166" w:line="360" w:lineRule="auto"/>
        <w:ind w:right="936" w:firstLine="280"/>
        <w:jc w:val="left"/>
      </w:pPr>
      <w:r>
        <w:t>Цель</w:t>
      </w:r>
      <w:r>
        <w:tab/>
      </w:r>
      <w:r>
        <w:t>патриотического</w:t>
      </w:r>
      <w:r>
        <w:tab/>
      </w:r>
      <w:r>
        <w:t>направления</w:t>
      </w:r>
      <w:r>
        <w:tab/>
      </w:r>
      <w:r>
        <w:t>воспитания</w:t>
      </w:r>
      <w:r>
        <w:tab/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8"/>
        </w:rPr>
        <w:t xml:space="preserve"> </w:t>
      </w:r>
      <w:r>
        <w:t>у ребёнка</w:t>
      </w:r>
      <w:r>
        <w:rPr>
          <w:spacing w:val="12"/>
        </w:rPr>
        <w:t xml:space="preserve"> </w:t>
      </w:r>
      <w:r>
        <w:t>личностной</w:t>
      </w:r>
      <w:r>
        <w:rPr>
          <w:spacing w:val="15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наследника</w:t>
      </w:r>
      <w:r>
        <w:rPr>
          <w:spacing w:val="11"/>
        </w:rPr>
        <w:t xml:space="preserve"> </w:t>
      </w:r>
      <w:r>
        <w:t>традиций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защитника</w:t>
      </w:r>
      <w:r>
        <w:rPr>
          <w:spacing w:val="33"/>
        </w:rPr>
        <w:t xml:space="preserve"> </w:t>
      </w:r>
      <w:r>
        <w:t>Отечества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творца</w:t>
      </w:r>
      <w:r>
        <w:rPr>
          <w:spacing w:val="32"/>
        </w:rPr>
        <w:t xml:space="preserve"> </w:t>
      </w:r>
      <w:r>
        <w:t>(созидателя),</w:t>
      </w:r>
      <w:r>
        <w:rPr>
          <w:spacing w:val="36"/>
        </w:rPr>
        <w:t xml:space="preserve"> </w:t>
      </w:r>
      <w:r>
        <w:t>ответственного</w:t>
      </w:r>
      <w:r>
        <w:rPr>
          <w:spacing w:val="27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будущее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>
      <w:pPr>
        <w:pStyle w:val="7"/>
        <w:spacing w:line="360" w:lineRule="auto"/>
        <w:ind w:right="891" w:firstLine="351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rPr>
          <w:w w:val="95"/>
        </w:rPr>
        <w:t>вследствие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него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нравственных</w:t>
      </w:r>
      <w:r>
        <w:rPr>
          <w:spacing w:val="63"/>
        </w:rPr>
        <w:t xml:space="preserve"> </w:t>
      </w:r>
      <w:r>
        <w:rPr>
          <w:w w:val="95"/>
        </w:rPr>
        <w:t>качеств,</w:t>
      </w:r>
      <w:r>
        <w:rPr>
          <w:spacing w:val="63"/>
        </w:rPr>
        <w:t xml:space="preserve"> </w:t>
      </w:r>
      <w:r>
        <w:rPr>
          <w:w w:val="95"/>
        </w:rPr>
        <w:t>интереса,</w:t>
      </w:r>
      <w:r>
        <w:rPr>
          <w:spacing w:val="64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t>любви и уважения к своей стране - России, своему краю, малой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3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 своему</w:t>
      </w:r>
      <w:r>
        <w:rPr>
          <w:spacing w:val="-7"/>
        </w:rPr>
        <w:t xml:space="preserve"> </w:t>
      </w:r>
      <w:r>
        <w:t>народу.</w:t>
      </w:r>
    </w:p>
    <w:p>
      <w:pPr>
        <w:pStyle w:val="7"/>
        <w:spacing w:line="360" w:lineRule="auto"/>
        <w:ind w:right="894" w:firstLine="351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-67"/>
        </w:rPr>
        <w:t xml:space="preserve"> </w:t>
      </w:r>
      <w:r>
        <w:t>патриотизма как нравственного чувства, которое вырастает из культуры</w:t>
      </w:r>
      <w:r>
        <w:rPr>
          <w:spacing w:val="1"/>
        </w:rPr>
        <w:t xml:space="preserve"> </w:t>
      </w:r>
      <w:r>
        <w:t>человеческого бытия, особенностей образа жизни и её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традиций.</w:t>
      </w:r>
    </w:p>
    <w:p>
      <w:pPr>
        <w:pStyle w:val="7"/>
        <w:spacing w:before="4"/>
        <w:ind w:left="1276"/>
      </w:pPr>
      <w:r>
        <w:t>Работа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патриотическому</w:t>
      </w:r>
      <w:r>
        <w:rPr>
          <w:spacing w:val="-16"/>
        </w:rPr>
        <w:t xml:space="preserve"> </w:t>
      </w:r>
      <w:r>
        <w:t>воспитанию</w:t>
      </w:r>
      <w:r>
        <w:rPr>
          <w:spacing w:val="-9"/>
        </w:rPr>
        <w:t xml:space="preserve"> </w:t>
      </w:r>
      <w:r>
        <w:t>предполагает:</w:t>
      </w:r>
      <w:r>
        <w:rPr>
          <w:spacing w:val="-16"/>
        </w:rPr>
        <w:t xml:space="preserve"> </w:t>
      </w:r>
      <w:r>
        <w:t>формирование</w:t>
      </w:r>
    </w:p>
    <w:p>
      <w:pPr>
        <w:pStyle w:val="7"/>
        <w:spacing w:before="154" w:line="364" w:lineRule="auto"/>
        <w:ind w:right="896"/>
      </w:pPr>
      <w:r>
        <w:t>«патриотизма наследника», испытывающего чувство гордости за 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5"/>
        </w:rPr>
        <w:t xml:space="preserve"> </w:t>
      </w:r>
      <w:r>
        <w:t>нашего</w:t>
      </w:r>
      <w:r>
        <w:rPr>
          <w:spacing w:val="13"/>
        </w:rPr>
        <w:t xml:space="preserve"> </w:t>
      </w:r>
      <w:r>
        <w:t>народа:</w:t>
      </w:r>
      <w:r>
        <w:rPr>
          <w:spacing w:val="3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труду,</w:t>
      </w:r>
      <w:r>
        <w:rPr>
          <w:spacing w:val="19"/>
        </w:rPr>
        <w:t xml:space="preserve"> </w:t>
      </w:r>
      <w:r>
        <w:t>семье,</w:t>
      </w:r>
      <w:r>
        <w:rPr>
          <w:spacing w:val="15"/>
        </w:rPr>
        <w:t xml:space="preserve"> </w:t>
      </w:r>
      <w:r>
        <w:t>стране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вере);</w:t>
      </w:r>
    </w:p>
    <w:p>
      <w:pPr>
        <w:pStyle w:val="7"/>
        <w:spacing w:line="314" w:lineRule="exact"/>
      </w:pPr>
      <w:r>
        <w:t xml:space="preserve">«патриотизма   </w:t>
      </w:r>
      <w:r>
        <w:rPr>
          <w:spacing w:val="23"/>
        </w:rPr>
        <w:t xml:space="preserve"> </w:t>
      </w:r>
      <w:r>
        <w:t xml:space="preserve">защитника»,   </w:t>
      </w:r>
      <w:r>
        <w:rPr>
          <w:spacing w:val="29"/>
        </w:rPr>
        <w:t xml:space="preserve"> </w:t>
      </w:r>
      <w:r>
        <w:t xml:space="preserve">стремящегося   </w:t>
      </w:r>
      <w:r>
        <w:rPr>
          <w:spacing w:val="28"/>
        </w:rPr>
        <w:t xml:space="preserve"> </w:t>
      </w:r>
      <w:r>
        <w:t xml:space="preserve">сохранить   </w:t>
      </w:r>
      <w:r>
        <w:rPr>
          <w:spacing w:val="23"/>
        </w:rPr>
        <w:t xml:space="preserve"> </w:t>
      </w:r>
      <w:r>
        <w:t xml:space="preserve">это   </w:t>
      </w:r>
      <w:r>
        <w:rPr>
          <w:spacing w:val="19"/>
        </w:rPr>
        <w:t xml:space="preserve"> </w:t>
      </w:r>
      <w:r>
        <w:t>наследие</w:t>
      </w:r>
    </w:p>
    <w:p>
      <w:pPr>
        <w:spacing w:after="0" w:line="314" w:lineRule="exac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3"/>
      </w:pPr>
      <w:r>
        <w:t>(предполагает развитие у детей готовности преодолевать трудности 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28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поддержание</w:t>
      </w:r>
      <w:r>
        <w:rPr>
          <w:spacing w:val="24"/>
        </w:rPr>
        <w:t xml:space="preserve"> </w:t>
      </w:r>
      <w:r>
        <w:t>чистоты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порядка,</w:t>
      </w:r>
      <w:r>
        <w:rPr>
          <w:spacing w:val="29"/>
        </w:rPr>
        <w:t xml:space="preserve"> </w:t>
      </w:r>
      <w:r>
        <w:t>опрятности</w:t>
      </w:r>
      <w:r>
        <w:rPr>
          <w:spacing w:val="-68"/>
        </w:rPr>
        <w:t xml:space="preserve"> </w:t>
      </w:r>
      <w:r>
        <w:t>и аккуратности, а в дальнейшем - на развитие всего своего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7"/>
        </w:rPr>
        <w:t xml:space="preserve"> </w:t>
      </w:r>
      <w:r>
        <w:t>района,</w:t>
      </w:r>
      <w:r>
        <w:rPr>
          <w:spacing w:val="7"/>
        </w:rPr>
        <w:t xml:space="preserve"> </w:t>
      </w:r>
      <w:r>
        <w:t>края,</w:t>
      </w:r>
      <w:r>
        <w:rPr>
          <w:spacing w:val="7"/>
        </w:rPr>
        <w:t xml:space="preserve"> </w:t>
      </w:r>
      <w:r>
        <w:t>Отчизны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целом).</w:t>
      </w:r>
    </w:p>
    <w:p>
      <w:pPr>
        <w:pStyle w:val="7"/>
        <w:spacing w:before="4"/>
      </w:pPr>
      <w:r>
        <w:t>Духовно-нравственное</w:t>
      </w:r>
      <w:r>
        <w:rPr>
          <w:spacing w:val="-17"/>
        </w:rPr>
        <w:t xml:space="preserve"> </w:t>
      </w:r>
      <w:r>
        <w:t>направление</w:t>
      </w:r>
      <w:r>
        <w:rPr>
          <w:spacing w:val="-14"/>
        </w:rPr>
        <w:t xml:space="preserve"> </w:t>
      </w:r>
      <w:r>
        <w:t>воспитания.</w:t>
      </w:r>
    </w:p>
    <w:p>
      <w:pPr>
        <w:pStyle w:val="7"/>
        <w:tabs>
          <w:tab w:val="left" w:pos="3197"/>
          <w:tab w:val="left" w:pos="4113"/>
          <w:tab w:val="left" w:pos="6197"/>
          <w:tab w:val="left" w:pos="8182"/>
        </w:tabs>
        <w:spacing w:before="162" w:line="360" w:lineRule="auto"/>
        <w:ind w:right="891" w:firstLine="351"/>
      </w:pPr>
      <w:r>
        <w:t>Цель духовно-нравственного направления воспитания - формирование</w:t>
      </w:r>
      <w:r>
        <w:rPr>
          <w:spacing w:val="1"/>
        </w:rPr>
        <w:t xml:space="preserve"> </w:t>
      </w:r>
      <w:r>
        <w:t>способности</w:t>
      </w:r>
      <w:r>
        <w:tab/>
      </w:r>
      <w:r>
        <w:t>к</w:t>
      </w:r>
      <w:r>
        <w:tab/>
      </w:r>
      <w:r>
        <w:t>духовному</w:t>
      </w:r>
      <w:r>
        <w:tab/>
      </w:r>
      <w:r>
        <w:t>развитию,</w:t>
      </w:r>
      <w:r>
        <w:tab/>
      </w:r>
      <w:r>
        <w:t>нравственному</w:t>
      </w:r>
      <w:r>
        <w:rPr>
          <w:spacing w:val="-68"/>
        </w:rPr>
        <w:t xml:space="preserve"> </w:t>
      </w:r>
      <w:r>
        <w:t>самосовершенствованию, индивидуально-ответственному</w:t>
      </w:r>
      <w:r>
        <w:rPr>
          <w:spacing w:val="-10"/>
        </w:rPr>
        <w:t xml:space="preserve"> </w:t>
      </w:r>
      <w:r>
        <w:t>поведению.</w:t>
      </w:r>
    </w:p>
    <w:p>
      <w:pPr>
        <w:pStyle w:val="7"/>
        <w:spacing w:line="364" w:lineRule="auto"/>
        <w:ind w:right="898" w:firstLine="351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духовно­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воспитания.</w:t>
      </w:r>
    </w:p>
    <w:p>
      <w:pPr>
        <w:pStyle w:val="7"/>
        <w:spacing w:line="360" w:lineRule="auto"/>
        <w:ind w:right="891" w:firstLine="351"/>
      </w:pPr>
      <w:r>
        <w:t>Духовно-нравственное воспитание направлено на развитие ценностно­</w:t>
      </w:r>
      <w:r>
        <w:rPr>
          <w:spacing w:val="1"/>
        </w:rPr>
        <w:t xml:space="preserve"> </w:t>
      </w:r>
      <w:r>
        <w:t>смысловой сферы дошкольников на основе творческого взаимодействия в</w:t>
      </w:r>
      <w:r>
        <w:rPr>
          <w:spacing w:val="1"/>
        </w:rPr>
        <w:t xml:space="preserve"> </w:t>
      </w:r>
      <w:r>
        <w:t>детско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аспектах.</w:t>
      </w:r>
    </w:p>
    <w:p>
      <w:pPr>
        <w:pStyle w:val="7"/>
      </w:pPr>
      <w:r>
        <w:t>Социальное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13"/>
        </w:rPr>
        <w:t xml:space="preserve"> </w:t>
      </w:r>
      <w:r>
        <w:t>воспитания.</w:t>
      </w:r>
    </w:p>
    <w:p>
      <w:pPr>
        <w:pStyle w:val="7"/>
        <w:spacing w:before="149" w:line="360" w:lineRule="auto"/>
        <w:ind w:right="891" w:firstLine="351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дружелюбия,</w:t>
      </w:r>
      <w:r>
        <w:rPr>
          <w:spacing w:val="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</w:t>
      </w:r>
      <w:r>
        <w:rPr>
          <w:spacing w:val="1"/>
        </w:rPr>
        <w:t xml:space="preserve"> </w:t>
      </w:r>
      <w:r>
        <w:t>людьми.</w:t>
      </w:r>
    </w:p>
    <w:p>
      <w:pPr>
        <w:pStyle w:val="7"/>
        <w:spacing w:line="357" w:lineRule="auto"/>
        <w:ind w:right="906" w:firstLine="351"/>
      </w:pPr>
      <w:r>
        <w:t>Ценности - семья, дружба, человек и сотрудничество лежат в 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6"/>
        </w:rPr>
        <w:t xml:space="preserve"> </w:t>
      </w:r>
      <w:r>
        <w:t>воспитания.</w:t>
      </w:r>
    </w:p>
    <w:p>
      <w:pPr>
        <w:pStyle w:val="7"/>
        <w:spacing w:line="360" w:lineRule="auto"/>
        <w:ind w:right="883" w:firstLine="351"/>
      </w:pPr>
      <w:r>
        <w:t>В дошкольном детстве ребёнок начинает осваивать все 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подчиняться правилам, нести ответственность за свои 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смыслового отношения ребёнка</w:t>
      </w:r>
      <w:r>
        <w:rPr>
          <w:spacing w:val="70"/>
        </w:rPr>
        <w:t xml:space="preserve"> </w:t>
      </w:r>
      <w:r>
        <w:t>к социальному окружению</w:t>
      </w:r>
      <w:r>
        <w:rPr>
          <w:spacing w:val="70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60"/>
        </w:rPr>
        <w:t xml:space="preserve"> </w:t>
      </w:r>
      <w:r>
        <w:t>грамотно</w:t>
      </w:r>
      <w:r>
        <w:rPr>
          <w:spacing w:val="53"/>
        </w:rPr>
        <w:t xml:space="preserve"> </w:t>
      </w:r>
      <w:r>
        <w:t>выстроенного</w:t>
      </w:r>
      <w:r>
        <w:rPr>
          <w:spacing w:val="56"/>
        </w:rPr>
        <w:t xml:space="preserve"> </w:t>
      </w:r>
      <w:r>
        <w:t>воспитательного</w:t>
      </w:r>
      <w:r>
        <w:rPr>
          <w:spacing w:val="57"/>
        </w:rPr>
        <w:t xml:space="preserve"> </w:t>
      </w:r>
      <w:r>
        <w:t>процесса,</w:t>
      </w:r>
      <w:r>
        <w:rPr>
          <w:spacing w:val="6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котором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9"/>
        <w:jc w:val="left"/>
      </w:pPr>
      <w:r>
        <w:t>проявляется</w:t>
      </w:r>
      <w:r>
        <w:rPr>
          <w:spacing w:val="20"/>
        </w:rPr>
        <w:t xml:space="preserve"> </w:t>
      </w:r>
      <w:r>
        <w:t>личная</w:t>
      </w:r>
      <w:r>
        <w:rPr>
          <w:spacing w:val="25"/>
        </w:rPr>
        <w:t xml:space="preserve"> </w:t>
      </w:r>
      <w:r>
        <w:t>социальная</w:t>
      </w:r>
      <w:r>
        <w:rPr>
          <w:spacing w:val="24"/>
        </w:rPr>
        <w:t xml:space="preserve"> </w:t>
      </w:r>
      <w:r>
        <w:t>инициатива</w:t>
      </w:r>
      <w:r>
        <w:rPr>
          <w:spacing w:val="26"/>
        </w:rPr>
        <w:t xml:space="preserve"> </w:t>
      </w:r>
      <w:r>
        <w:t>ребёнка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детско­</w:t>
      </w:r>
      <w:r>
        <w:rPr>
          <w:spacing w:val="22"/>
        </w:rPr>
        <w:t xml:space="preserve"> </w:t>
      </w:r>
      <w:r>
        <w:t>взрослых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общностях.</w:t>
      </w:r>
    </w:p>
    <w:p>
      <w:pPr>
        <w:pStyle w:val="7"/>
        <w:tabs>
          <w:tab w:val="left" w:pos="5285"/>
          <w:tab w:val="left" w:pos="7234"/>
          <w:tab w:val="left" w:pos="8306"/>
        </w:tabs>
        <w:spacing w:before="6" w:line="360" w:lineRule="auto"/>
        <w:ind w:right="910" w:firstLine="280"/>
        <w:jc w:val="left"/>
      </w:pPr>
      <w:r>
        <w:t>Важной составляющей социального воспитания является освоение</w:t>
      </w:r>
      <w:r>
        <w:rPr>
          <w:spacing w:val="1"/>
        </w:rPr>
        <w:t xml:space="preserve"> </w:t>
      </w:r>
      <w:r>
        <w:t>ребёнком</w:t>
      </w:r>
      <w:r>
        <w:rPr>
          <w:spacing w:val="122"/>
        </w:rPr>
        <w:t xml:space="preserve"> </w:t>
      </w:r>
      <w:r>
        <w:t>моральных</w:t>
      </w:r>
      <w:r>
        <w:rPr>
          <w:spacing w:val="116"/>
        </w:rPr>
        <w:t xml:space="preserve"> </w:t>
      </w:r>
      <w:r>
        <w:t>ценностей,</w:t>
      </w:r>
      <w:r>
        <w:tab/>
      </w:r>
      <w:r>
        <w:t>формирование</w:t>
      </w:r>
      <w:r>
        <w:tab/>
      </w:r>
      <w:r>
        <w:t>у</w:t>
      </w:r>
      <w:r>
        <w:rPr>
          <w:spacing w:val="127"/>
        </w:rPr>
        <w:t xml:space="preserve"> </w:t>
      </w:r>
      <w:r>
        <w:t>него</w:t>
      </w:r>
      <w:r>
        <w:tab/>
      </w:r>
      <w:r>
        <w:rPr>
          <w:spacing w:val="-1"/>
        </w:rPr>
        <w:t>нравственных</w:t>
      </w:r>
      <w:r>
        <w:rPr>
          <w:spacing w:val="-6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 идеалов,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нормами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воплощать</w:t>
      </w:r>
      <w:r>
        <w:rPr>
          <w:spacing w:val="9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своем</w:t>
      </w:r>
      <w:r>
        <w:rPr>
          <w:spacing w:val="7"/>
        </w:rPr>
        <w:t xml:space="preserve"> </w:t>
      </w:r>
      <w:r>
        <w:t>поведении.</w:t>
      </w:r>
      <w:r>
        <w:rPr>
          <w:spacing w:val="10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глубоко</w:t>
      </w:r>
      <w:r>
        <w:rPr>
          <w:spacing w:val="4"/>
        </w:rPr>
        <w:t xml:space="preserve"> </w:t>
      </w:r>
      <w:r>
        <w:t>социальное</w:t>
      </w:r>
      <w:r>
        <w:rPr>
          <w:spacing w:val="2"/>
        </w:rPr>
        <w:t xml:space="preserve"> </w:t>
      </w:r>
      <w:r>
        <w:t>нравственное</w:t>
      </w:r>
      <w:r>
        <w:rPr>
          <w:spacing w:val="7"/>
        </w:rPr>
        <w:t xml:space="preserve"> </w:t>
      </w:r>
      <w:r>
        <w:t>чувство</w:t>
      </w:r>
    </w:p>
    <w:p>
      <w:pPr>
        <w:pStyle w:val="10"/>
        <w:numPr>
          <w:ilvl w:val="0"/>
          <w:numId w:val="8"/>
        </w:numPr>
        <w:tabs>
          <w:tab w:val="left" w:pos="1153"/>
        </w:tabs>
        <w:spacing w:before="0" w:after="0" w:line="360" w:lineRule="auto"/>
        <w:ind w:left="920" w:right="901" w:firstLine="0"/>
        <w:jc w:val="both"/>
        <w:rPr>
          <w:sz w:val="28"/>
        </w:rPr>
      </w:pPr>
      <w:r>
        <w:rPr>
          <w:sz w:val="28"/>
        </w:rPr>
        <w:t>уважение к человеку, к законам человеческого общества. 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поведения.</w:t>
      </w:r>
    </w:p>
    <w:p>
      <w:pPr>
        <w:pStyle w:val="7"/>
        <w:spacing w:before="2"/>
      </w:pPr>
      <w:r>
        <w:t>Познавательное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3"/>
        </w:rPr>
        <w:t xml:space="preserve"> </w:t>
      </w:r>
      <w:r>
        <w:t>воспитания.</w:t>
      </w:r>
    </w:p>
    <w:p>
      <w:pPr>
        <w:pStyle w:val="7"/>
        <w:spacing w:before="154" w:line="357" w:lineRule="auto"/>
        <w:ind w:right="895" w:firstLine="216"/>
      </w:pPr>
      <w:r>
        <w:t>Цель познавательного направления воспитания - формирование ценности</w:t>
      </w:r>
      <w:r>
        <w:rPr>
          <w:spacing w:val="-67"/>
        </w:rPr>
        <w:t xml:space="preserve"> </w:t>
      </w:r>
      <w:r>
        <w:t>познания.</w:t>
      </w:r>
    </w:p>
    <w:p>
      <w:pPr>
        <w:pStyle w:val="7"/>
        <w:spacing w:before="9" w:line="355" w:lineRule="auto"/>
        <w:ind w:right="900" w:firstLine="280"/>
      </w:pPr>
      <w:r>
        <w:t>Ценность - познание лежит в основе познавательного направления во</w:t>
      </w:r>
      <w:r>
        <w:rPr>
          <w:spacing w:val="1"/>
        </w:rPr>
        <w:t xml:space="preserve"> </w:t>
      </w:r>
      <w:r>
        <w:t>спитания.</w:t>
      </w:r>
    </w:p>
    <w:p>
      <w:pPr>
        <w:pStyle w:val="7"/>
        <w:spacing w:before="7" w:line="360" w:lineRule="auto"/>
        <w:ind w:right="884" w:firstLine="280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3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</w:p>
    <w:p>
      <w:pPr>
        <w:pStyle w:val="7"/>
        <w:spacing w:before="1" w:line="360" w:lineRule="auto"/>
        <w:ind w:right="893" w:firstLine="351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7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>
      <w:pPr>
        <w:pStyle w:val="7"/>
        <w:spacing w:before="4"/>
      </w:pPr>
      <w:r>
        <w:t>Физическое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оздоровительное</w:t>
      </w:r>
      <w:r>
        <w:rPr>
          <w:spacing w:val="-12"/>
        </w:rPr>
        <w:t xml:space="preserve"> </w:t>
      </w:r>
      <w:r>
        <w:t>направление</w:t>
      </w:r>
      <w:r>
        <w:rPr>
          <w:spacing w:val="-14"/>
        </w:rPr>
        <w:t xml:space="preserve"> </w:t>
      </w:r>
      <w:r>
        <w:t>воспитания.</w:t>
      </w:r>
    </w:p>
    <w:p>
      <w:pPr>
        <w:spacing w:after="0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7" w:firstLine="351"/>
      </w:pPr>
      <w:r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безопасности.</w:t>
      </w:r>
    </w:p>
    <w:p>
      <w:pPr>
        <w:pStyle w:val="7"/>
        <w:spacing w:line="364" w:lineRule="auto"/>
        <w:ind w:right="896" w:firstLine="351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оздоровительного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воспитания.</w:t>
      </w:r>
    </w:p>
    <w:p>
      <w:pPr>
        <w:pStyle w:val="7"/>
        <w:spacing w:line="360" w:lineRule="auto"/>
        <w:ind w:right="895" w:firstLine="351"/>
      </w:pP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>
      <w:pPr>
        <w:pStyle w:val="7"/>
      </w:pPr>
      <w:r>
        <w:t>Трудовое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13"/>
        </w:rPr>
        <w:t xml:space="preserve"> </w:t>
      </w:r>
      <w:r>
        <w:t>воспитания.</w:t>
      </w:r>
    </w:p>
    <w:p>
      <w:pPr>
        <w:pStyle w:val="7"/>
        <w:spacing w:before="148" w:line="364" w:lineRule="auto"/>
        <w:ind w:right="899" w:firstLine="280"/>
      </w:pP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 труду,</w:t>
      </w:r>
      <w:r>
        <w:rPr>
          <w:spacing w:val="7"/>
        </w:rPr>
        <w:t xml:space="preserve"> </w:t>
      </w:r>
      <w:r>
        <w:t>трудолюбию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ребёнка к труду.</w:t>
      </w:r>
    </w:p>
    <w:p>
      <w:pPr>
        <w:pStyle w:val="7"/>
        <w:spacing w:line="315" w:lineRule="exact"/>
        <w:ind w:left="1204"/>
      </w:pPr>
      <w:r>
        <w:t>Ценность-труд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трудового</w:t>
      </w:r>
      <w:r>
        <w:rPr>
          <w:spacing w:val="-10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воспитания.</w:t>
      </w:r>
    </w:p>
    <w:p>
      <w:pPr>
        <w:pStyle w:val="7"/>
        <w:spacing w:before="159" w:line="360" w:lineRule="auto"/>
        <w:ind w:right="889" w:firstLine="280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действия.</w:t>
      </w:r>
    </w:p>
    <w:p>
      <w:pPr>
        <w:pStyle w:val="7"/>
        <w:spacing w:before="4"/>
      </w:pPr>
      <w:r>
        <w:t>Эстетическое</w:t>
      </w:r>
      <w:r>
        <w:rPr>
          <w:spacing w:val="-15"/>
        </w:rPr>
        <w:t xml:space="preserve"> </w:t>
      </w:r>
      <w:r>
        <w:t>направление</w:t>
      </w:r>
      <w:r>
        <w:rPr>
          <w:spacing w:val="-14"/>
        </w:rPr>
        <w:t xml:space="preserve"> </w:t>
      </w:r>
      <w:r>
        <w:t>воспитания.</w:t>
      </w:r>
    </w:p>
    <w:p>
      <w:pPr>
        <w:pStyle w:val="7"/>
        <w:spacing w:before="158" w:line="355" w:lineRule="auto"/>
        <w:ind w:right="892" w:firstLine="351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</w:p>
    <w:p>
      <w:pPr>
        <w:pStyle w:val="7"/>
        <w:spacing w:before="7" w:line="364" w:lineRule="auto"/>
        <w:ind w:right="896" w:firstLine="351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 воспитания.</w:t>
      </w:r>
    </w:p>
    <w:p>
      <w:pPr>
        <w:pStyle w:val="7"/>
        <w:spacing w:line="360" w:lineRule="auto"/>
        <w:ind w:right="898" w:firstLine="351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отношениях, развитие у детей желания и умения творить.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59"/>
        </w:rPr>
        <w:t xml:space="preserve"> </w:t>
      </w:r>
      <w:r>
        <w:t>через</w:t>
      </w:r>
      <w:r>
        <w:rPr>
          <w:spacing w:val="66"/>
        </w:rPr>
        <w:t xml:space="preserve"> </w:t>
      </w:r>
      <w:r>
        <w:t>обогащение</w:t>
      </w:r>
      <w:r>
        <w:rPr>
          <w:spacing w:val="60"/>
        </w:rPr>
        <w:t xml:space="preserve"> </w:t>
      </w:r>
      <w:r>
        <w:t>чувственного  опыта</w:t>
      </w:r>
      <w:r>
        <w:rPr>
          <w:spacing w:val="6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развитие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8"/>
      </w:pP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 отзывчивее, добрее, обогащает его духовный мир, способствует</w:t>
      </w:r>
      <w:r>
        <w:rPr>
          <w:spacing w:val="1"/>
        </w:rPr>
        <w:t xml:space="preserve"> </w:t>
      </w:r>
      <w:r>
        <w:t>воспитанию воображения, чувств. Красивая и удобная обстановка, 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вкуса.</w:t>
      </w:r>
    </w:p>
    <w:p>
      <w:pPr>
        <w:pStyle w:val="2"/>
        <w:numPr>
          <w:ilvl w:val="0"/>
          <w:numId w:val="0"/>
        </w:numPr>
        <w:tabs>
          <w:tab w:val="left" w:pos="1617"/>
        </w:tabs>
        <w:spacing w:before="0" w:after="0" w:line="357" w:lineRule="auto"/>
        <w:ind w:right="1105" w:rightChars="0" w:firstLine="1261" w:firstLineChars="450"/>
        <w:jc w:val="both"/>
      </w:pPr>
      <w:r>
        <w:rPr>
          <w:rFonts w:hint="default"/>
          <w:lang w:val="ru-RU"/>
        </w:rPr>
        <w:t>1.2.</w:t>
      </w:r>
      <w:r>
        <w:t>Методологические основы и принципы построения</w:t>
      </w:r>
    </w:p>
    <w:p>
      <w:pPr>
        <w:pStyle w:val="2"/>
        <w:numPr>
          <w:ilvl w:val="0"/>
          <w:numId w:val="0"/>
        </w:numPr>
        <w:tabs>
          <w:tab w:val="left" w:pos="1617"/>
        </w:tabs>
        <w:spacing w:before="0" w:after="0" w:line="357" w:lineRule="auto"/>
        <w:ind w:right="1105" w:rightChars="0" w:firstLine="280" w:firstLineChars="100"/>
        <w:jc w:val="center"/>
      </w:pPr>
      <w:r>
        <w:t>Программы</w:t>
      </w:r>
      <w:r>
        <w:rPr>
          <w:spacing w:val="-67"/>
        </w:rPr>
        <w:t xml:space="preserve"> </w:t>
      </w:r>
      <w:r>
        <w:rPr>
          <w:rFonts w:hint="default"/>
          <w:spacing w:val="-67"/>
          <w:lang w:val="ru-RU"/>
        </w:rPr>
        <w:t xml:space="preserve">  </w:t>
      </w:r>
      <w:r>
        <w:t>воспитания</w:t>
      </w:r>
    </w:p>
    <w:p>
      <w:pPr>
        <w:pStyle w:val="7"/>
        <w:spacing w:line="360" w:lineRule="auto"/>
        <w:ind w:right="894" w:firstLine="419"/>
      </w:pPr>
      <w:r>
        <w:t>Методологической основой программы являются антропологический,</w:t>
      </w:r>
      <w:r>
        <w:rPr>
          <w:spacing w:val="1"/>
        </w:rPr>
        <w:t xml:space="preserve"> </w:t>
      </w:r>
      <w:r>
        <w:t>культурно-исторический и практичные подходы. Концепция 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273-ФЗ</w:t>
      </w:r>
      <w:r>
        <w:rPr>
          <w:spacing w:val="6"/>
        </w:rPr>
        <w:t xml:space="preserve"> </w:t>
      </w:r>
      <w:r>
        <w:t>«Об 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>
      <w:pPr>
        <w:pStyle w:val="7"/>
        <w:spacing w:line="360" w:lineRule="auto"/>
        <w:ind w:right="890" w:firstLine="419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духовно-нравственное, ценностное и смысловое содержание 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1"/>
        </w:rPr>
        <w:t xml:space="preserve"> </w:t>
      </w:r>
      <w:r>
        <w:t>(обогащение)</w:t>
      </w:r>
      <w:r>
        <w:rPr>
          <w:spacing w:val="19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ребёнка</w:t>
      </w:r>
      <w:r>
        <w:rPr>
          <w:spacing w:val="12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разных</w:t>
      </w:r>
    </w:p>
    <w:p>
      <w:pPr>
        <w:pStyle w:val="7"/>
        <w:spacing w:line="321" w:lineRule="exact"/>
      </w:pPr>
      <w:r>
        <w:t>«специфически</w:t>
      </w:r>
      <w:r>
        <w:rPr>
          <w:spacing w:val="-12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деятельности».</w:t>
      </w:r>
    </w:p>
    <w:p>
      <w:pPr>
        <w:pStyle w:val="7"/>
        <w:spacing w:before="153" w:line="364" w:lineRule="auto"/>
        <w:ind w:right="889" w:firstLine="28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2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ДО.</w:t>
      </w:r>
    </w:p>
    <w:p>
      <w:pPr>
        <w:pStyle w:val="7"/>
        <w:spacing w:line="360" w:lineRule="auto"/>
        <w:ind w:right="888" w:firstLine="28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>
      <w:pPr>
        <w:pStyle w:val="10"/>
        <w:numPr>
          <w:ilvl w:val="0"/>
          <w:numId w:val="8"/>
        </w:numPr>
        <w:tabs>
          <w:tab w:val="left" w:pos="1161"/>
        </w:tabs>
        <w:spacing w:before="0" w:after="0" w:line="360" w:lineRule="auto"/>
        <w:ind w:left="920" w:right="887" w:firstLine="0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6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7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6"/>
          <w:sz w:val="28"/>
        </w:rPr>
        <w:t xml:space="preserve"> </w:t>
      </w:r>
      <w:r>
        <w:rPr>
          <w:sz w:val="28"/>
        </w:rPr>
        <w:t>патриотизма,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2"/>
      </w:pPr>
      <w:r>
        <w:t>ответственности, правовой культуры, бережного отношения к природе и</w:t>
      </w:r>
      <w:r>
        <w:rPr>
          <w:spacing w:val="1"/>
        </w:rPr>
        <w:t xml:space="preserve"> </w:t>
      </w:r>
      <w:r>
        <w:t>окружающей среде,</w:t>
      </w:r>
      <w:r>
        <w:rPr>
          <w:spacing w:val="8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>
      <w:pPr>
        <w:pStyle w:val="10"/>
        <w:numPr>
          <w:ilvl w:val="0"/>
          <w:numId w:val="8"/>
        </w:numPr>
        <w:tabs>
          <w:tab w:val="left" w:pos="1097"/>
        </w:tabs>
        <w:spacing w:before="6" w:after="0" w:line="360" w:lineRule="auto"/>
        <w:ind w:left="920" w:right="891" w:firstLine="0"/>
        <w:jc w:val="both"/>
        <w:rPr>
          <w:sz w:val="28"/>
        </w:rPr>
      </w:pPr>
      <w:r>
        <w:rPr>
          <w:b/>
          <w:sz w:val="28"/>
        </w:rPr>
        <w:t xml:space="preserve">принцип ценностного единства и совместности. </w:t>
      </w:r>
      <w:r>
        <w:rPr>
          <w:sz w:val="28"/>
        </w:rPr>
        <w:t>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7"/>
          <w:sz w:val="28"/>
        </w:rPr>
        <w:t xml:space="preserve"> </w:t>
      </w:r>
      <w:r>
        <w:rPr>
          <w:sz w:val="28"/>
        </w:rPr>
        <w:t>уважение;</w:t>
      </w:r>
    </w:p>
    <w:p>
      <w:pPr>
        <w:pStyle w:val="10"/>
        <w:numPr>
          <w:ilvl w:val="0"/>
          <w:numId w:val="8"/>
        </w:numPr>
        <w:tabs>
          <w:tab w:val="left" w:pos="1117"/>
        </w:tabs>
        <w:spacing w:before="1" w:after="0" w:line="360" w:lineRule="auto"/>
        <w:ind w:left="920" w:right="898" w:firstLine="0"/>
        <w:jc w:val="both"/>
        <w:rPr>
          <w:sz w:val="28"/>
        </w:rPr>
      </w:pPr>
      <w:r>
        <w:rPr>
          <w:b/>
          <w:sz w:val="28"/>
        </w:rPr>
        <w:t xml:space="preserve">принцип общего культурного образования. </w:t>
      </w:r>
      <w:r>
        <w:rPr>
          <w:sz w:val="28"/>
        </w:rPr>
        <w:t>Воспитание 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региона;</w:t>
      </w:r>
    </w:p>
    <w:p>
      <w:pPr>
        <w:pStyle w:val="10"/>
        <w:numPr>
          <w:ilvl w:val="0"/>
          <w:numId w:val="8"/>
        </w:numPr>
        <w:tabs>
          <w:tab w:val="left" w:pos="1193"/>
          <w:tab w:val="left" w:pos="4929"/>
        </w:tabs>
        <w:spacing w:before="0" w:after="0" w:line="360" w:lineRule="auto"/>
        <w:ind w:left="920" w:right="922" w:firstLine="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примеру.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позволяет расширить нравственный опыт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48"/>
          <w:sz w:val="28"/>
        </w:rPr>
        <w:t xml:space="preserve"> </w:t>
      </w:r>
      <w:r>
        <w:rPr>
          <w:sz w:val="28"/>
        </w:rPr>
        <w:t>внутреннему</w:t>
      </w:r>
      <w:r>
        <w:rPr>
          <w:sz w:val="28"/>
        </w:rPr>
        <w:tab/>
      </w:r>
      <w:r>
        <w:rPr>
          <w:sz w:val="28"/>
        </w:rPr>
        <w:t>диалогу,</w:t>
      </w:r>
      <w:r>
        <w:rPr>
          <w:spacing w:val="50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нем</w:t>
      </w:r>
      <w:r>
        <w:rPr>
          <w:spacing w:val="48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рефлексию, обеспечить возможность выбора при построении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ценностных отношений, продемонстрировать ребенку 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жизни;</w:t>
      </w:r>
    </w:p>
    <w:p>
      <w:pPr>
        <w:pStyle w:val="10"/>
        <w:numPr>
          <w:ilvl w:val="0"/>
          <w:numId w:val="8"/>
        </w:numPr>
        <w:tabs>
          <w:tab w:val="left" w:pos="1209"/>
        </w:tabs>
        <w:spacing w:before="0" w:after="0" w:line="362" w:lineRule="auto"/>
        <w:ind w:left="920" w:right="890" w:firstLine="0"/>
        <w:jc w:val="both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10"/>
        <w:numPr>
          <w:ilvl w:val="0"/>
          <w:numId w:val="8"/>
        </w:numPr>
        <w:tabs>
          <w:tab w:val="left" w:pos="1129"/>
        </w:tabs>
        <w:spacing w:before="0" w:after="0" w:line="362" w:lineRule="auto"/>
        <w:ind w:left="920" w:right="887" w:firstLine="0"/>
        <w:jc w:val="both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освоения;</w:t>
      </w:r>
    </w:p>
    <w:p>
      <w:pPr>
        <w:pStyle w:val="10"/>
        <w:numPr>
          <w:ilvl w:val="0"/>
          <w:numId w:val="8"/>
        </w:numPr>
        <w:tabs>
          <w:tab w:val="left" w:pos="1105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образовательного процесса,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включены в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spacing w:line="360" w:lineRule="auto"/>
        <w:ind w:right="894" w:firstLine="351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 события.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2"/>
        <w:numPr>
          <w:ilvl w:val="1"/>
          <w:numId w:val="124"/>
        </w:numPr>
        <w:tabs>
          <w:tab w:val="left" w:pos="1661"/>
        </w:tabs>
        <w:spacing w:before="71" w:after="0" w:line="360" w:lineRule="auto"/>
        <w:ind w:left="4713" w:right="1135" w:hanging="3549"/>
        <w:jc w:val="both"/>
      </w:pPr>
      <w:r>
        <w:t>Требования к планируемым результатам освоения Программы</w:t>
      </w:r>
      <w:r>
        <w:rPr>
          <w:spacing w:val="-67"/>
        </w:rPr>
        <w:t xml:space="preserve"> </w:t>
      </w:r>
      <w:r>
        <w:t>воспитания</w:t>
      </w:r>
    </w:p>
    <w:p>
      <w:pPr>
        <w:pStyle w:val="7"/>
        <w:spacing w:line="360" w:lineRule="auto"/>
        <w:ind w:right="880" w:firstLine="351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1"/>
        </w:rPr>
        <w:t xml:space="preserve"> </w:t>
      </w:r>
      <w:r>
        <w:t>ребёнка 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возрастов.</w:t>
      </w:r>
    </w:p>
    <w:p>
      <w:pPr>
        <w:pStyle w:val="7"/>
        <w:spacing w:line="360" w:lineRule="auto"/>
        <w:ind w:right="897" w:firstLine="351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-67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 том числе в виде педагогической диагностики (мониторинга),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детей.</w:t>
      </w:r>
    </w:p>
    <w:p>
      <w:pPr>
        <w:pStyle w:val="7"/>
        <w:spacing w:before="2"/>
        <w:ind w:left="0"/>
        <w:jc w:val="left"/>
        <w:rPr>
          <w:sz w:val="42"/>
        </w:rPr>
      </w:pPr>
    </w:p>
    <w:p>
      <w:pPr>
        <w:pStyle w:val="2"/>
        <w:numPr>
          <w:ilvl w:val="2"/>
          <w:numId w:val="124"/>
        </w:numPr>
        <w:tabs>
          <w:tab w:val="left" w:pos="3730"/>
        </w:tabs>
        <w:spacing w:before="0" w:after="0" w:line="240" w:lineRule="auto"/>
        <w:ind w:left="3729" w:right="0" w:hanging="709"/>
        <w:jc w:val="both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</w:p>
    <w:p>
      <w:pPr>
        <w:pStyle w:val="7"/>
        <w:spacing w:before="151" w:line="360" w:lineRule="auto"/>
        <w:ind w:right="892" w:firstLine="280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 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возрастов.</w:t>
      </w:r>
    </w:p>
    <w:p>
      <w:pPr>
        <w:pStyle w:val="7"/>
        <w:spacing w:line="360" w:lineRule="auto"/>
        <w:ind w:right="901" w:firstLine="280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виде</w:t>
      </w:r>
      <w:r>
        <w:rPr>
          <w:spacing w:val="25"/>
        </w:rPr>
        <w:t xml:space="preserve"> </w:t>
      </w:r>
      <w:r>
        <w:t>педагогической</w:t>
      </w:r>
      <w:r>
        <w:rPr>
          <w:spacing w:val="26"/>
        </w:rPr>
        <w:t xml:space="preserve"> </w:t>
      </w:r>
      <w:r>
        <w:t>диагностики</w:t>
      </w:r>
      <w:r>
        <w:rPr>
          <w:spacing w:val="27"/>
        </w:rPr>
        <w:t xml:space="preserve"> </w:t>
      </w:r>
      <w:r>
        <w:t>(мониторинга),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детей.</w:t>
      </w:r>
    </w:p>
    <w:p>
      <w:pPr>
        <w:pStyle w:val="7"/>
        <w:spacing w:before="5"/>
        <w:ind w:left="0"/>
        <w:jc w:val="left"/>
        <w:rPr>
          <w:sz w:val="43"/>
        </w:rPr>
      </w:pPr>
    </w:p>
    <w:p>
      <w:pPr>
        <w:pStyle w:val="2"/>
        <w:spacing w:line="357" w:lineRule="auto"/>
        <w:ind w:left="4705" w:right="1672" w:hanging="2833"/>
        <w:jc w:val="left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10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раннего</w:t>
      </w:r>
      <w:r>
        <w:rPr>
          <w:spacing w:val="-11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3-м</w:t>
      </w:r>
      <w:r>
        <w:rPr>
          <w:spacing w:val="7"/>
        </w:rPr>
        <w:t xml:space="preserve"> </w:t>
      </w:r>
      <w:r>
        <w:t>годам)</w:t>
      </w:r>
    </w:p>
    <w:p>
      <w:pPr>
        <w:pStyle w:val="7"/>
        <w:ind w:left="0"/>
        <w:jc w:val="left"/>
        <w:rPr>
          <w:b/>
          <w:sz w:val="20"/>
        </w:rPr>
      </w:pPr>
    </w:p>
    <w:p>
      <w:pPr>
        <w:pStyle w:val="7"/>
        <w:ind w:left="0"/>
        <w:jc w:val="left"/>
        <w:rPr>
          <w:b/>
          <w:sz w:val="23"/>
        </w:rPr>
      </w:pPr>
    </w:p>
    <w:tbl>
      <w:tblPr>
        <w:tblStyle w:val="5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1988"/>
        <w:gridCol w:w="595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412" w:type="dxa"/>
          </w:tcPr>
          <w:p>
            <w:pPr>
              <w:pStyle w:val="11"/>
              <w:spacing w:line="237" w:lineRule="auto"/>
              <w:ind w:left="623" w:right="394" w:hanging="8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988" w:type="dxa"/>
          </w:tcPr>
          <w:p>
            <w:pPr>
              <w:pStyle w:val="11"/>
              <w:spacing w:line="271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958" w:type="dxa"/>
          </w:tcPr>
          <w:p>
            <w:pPr>
              <w:pStyle w:val="11"/>
              <w:spacing w:line="271" w:lineRule="exact"/>
              <w:ind w:left="2378" w:right="2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</w:tbl>
    <w:p>
      <w:pPr>
        <w:spacing w:after="0" w:line="271" w:lineRule="exact"/>
        <w:jc w:val="center"/>
        <w:rPr>
          <w:sz w:val="24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1988"/>
        <w:gridCol w:w="595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412" w:type="dxa"/>
          </w:tcPr>
          <w:p>
            <w:pPr>
              <w:pStyle w:val="11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988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958" w:type="dxa"/>
          </w:tcPr>
          <w:p>
            <w:pPr>
              <w:pStyle w:val="11"/>
              <w:spacing w:before="31" w:line="235" w:lineRule="auto"/>
              <w:ind w:left="112" w:right="56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живому.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412" w:type="dxa"/>
          </w:tcPr>
          <w:p>
            <w:pPr>
              <w:pStyle w:val="11"/>
              <w:spacing w:line="237" w:lineRule="auto"/>
              <w:ind w:right="794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нравственное</w:t>
            </w:r>
          </w:p>
        </w:tc>
        <w:tc>
          <w:tcPr>
            <w:tcW w:w="1988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>
            <w:pPr>
              <w:pStyle w:val="11"/>
              <w:spacing w:before="4" w:line="235" w:lineRule="auto"/>
              <w:ind w:right="583"/>
              <w:rPr>
                <w:sz w:val="24"/>
              </w:rPr>
            </w:pP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958" w:type="dxa"/>
          </w:tcPr>
          <w:p>
            <w:pPr>
              <w:pStyle w:val="11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ind w:left="112"/>
              <w:rPr>
                <w:sz w:val="24"/>
              </w:rPr>
            </w:pPr>
            <w:r>
              <w:rPr>
                <w:sz w:val="24"/>
              </w:rPr>
              <w:t>«плохо». 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4" w:hRule="atLeast"/>
        </w:trPr>
        <w:tc>
          <w:tcPr>
            <w:tcW w:w="2412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988" w:type="dxa"/>
          </w:tcPr>
          <w:p>
            <w:pPr>
              <w:pStyle w:val="11"/>
              <w:spacing w:line="276" w:lineRule="auto"/>
              <w:ind w:right="234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958" w:type="dxa"/>
          </w:tcPr>
          <w:p>
            <w:pPr>
              <w:pStyle w:val="11"/>
              <w:spacing w:line="278" w:lineRule="auto"/>
              <w:ind w:left="112" w:right="102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 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>
            <w:pPr>
              <w:pStyle w:val="11"/>
              <w:spacing w:line="276" w:lineRule="auto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 играть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>
            <w:pPr>
              <w:pStyle w:val="11"/>
              <w:spacing w:line="273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</w:t>
            </w:r>
          </w:p>
          <w:p>
            <w:pPr>
              <w:pStyle w:val="11"/>
              <w:spacing w:before="35" w:line="278" w:lineRule="auto"/>
              <w:ind w:left="112" w:right="105"/>
              <w:jc w:val="both"/>
              <w:rPr>
                <w:sz w:val="24"/>
              </w:rPr>
            </w:pPr>
            <w:r>
              <w:rPr>
                <w:sz w:val="24"/>
              </w:rPr>
              <w:t>Способный к самостоятельным (свободным)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6" w:hRule="atLeast"/>
        </w:trPr>
        <w:tc>
          <w:tcPr>
            <w:tcW w:w="2412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88" w:type="dxa"/>
          </w:tcPr>
          <w:p>
            <w:pPr>
              <w:pStyle w:val="11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958" w:type="dxa"/>
          </w:tcPr>
          <w:p>
            <w:pPr>
              <w:pStyle w:val="11"/>
              <w:tabs>
                <w:tab w:val="left" w:pos="1957"/>
                <w:tab w:val="left" w:pos="3120"/>
                <w:tab w:val="left" w:pos="3593"/>
              </w:tabs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>
            <w:pPr>
              <w:pStyle w:val="11"/>
              <w:ind w:left="112" w:right="1466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6" w:hRule="atLeast"/>
        </w:trPr>
        <w:tc>
          <w:tcPr>
            <w:tcW w:w="2412" w:type="dxa"/>
          </w:tcPr>
          <w:p>
            <w:pPr>
              <w:pStyle w:val="11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>
            <w:pPr>
              <w:pStyle w:val="11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988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958" w:type="dxa"/>
          </w:tcPr>
          <w:p>
            <w:pPr>
              <w:pStyle w:val="11"/>
              <w:spacing w:before="23" w:line="268" w:lineRule="auto"/>
              <w:ind w:left="11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здоровья-</w:t>
            </w:r>
          </w:p>
          <w:p>
            <w:pPr>
              <w:pStyle w:val="11"/>
              <w:spacing w:line="268" w:lineRule="auto"/>
              <w:ind w:left="112" w:right="38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 личная гигиена, безопасное поведение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другое; стремящийся к сбережению и 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>
            <w:pPr>
              <w:pStyle w:val="11"/>
              <w:spacing w:before="1" w:line="268" w:lineRule="auto"/>
              <w:ind w:left="112" w:right="278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играм, стремление к личной и 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нравственные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волевые качества.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</w:trPr>
        <w:tc>
          <w:tcPr>
            <w:tcW w:w="2412" w:type="dxa"/>
          </w:tcPr>
          <w:p>
            <w:pPr>
              <w:pStyle w:val="11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8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958" w:type="dxa"/>
          </w:tcPr>
          <w:p>
            <w:pPr>
              <w:pStyle w:val="11"/>
              <w:spacing w:line="276" w:lineRule="auto"/>
              <w:ind w:left="112" w:right="1351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>
            <w:pPr>
              <w:pStyle w:val="11"/>
              <w:tabs>
                <w:tab w:val="left" w:pos="1908"/>
                <w:tab w:val="left" w:pos="3233"/>
                <w:tab w:val="left" w:pos="4677"/>
              </w:tabs>
              <w:spacing w:line="278" w:lineRule="auto"/>
              <w:ind w:left="112" w:right="1155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старшим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доступныхдействиях.</w:t>
            </w:r>
          </w:p>
          <w:p>
            <w:pPr>
              <w:pStyle w:val="11"/>
              <w:spacing w:line="276" w:lineRule="auto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Стремящийся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spacing w:line="276" w:lineRule="auto"/>
              <w:ind w:left="112" w:right="371"/>
              <w:rPr>
                <w:sz w:val="24"/>
              </w:rPr>
            </w:pPr>
            <w:r>
              <w:rPr>
                <w:sz w:val="24"/>
              </w:rPr>
              <w:t>самообслуживании, в быту в игровой и других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деятельности(конструировании,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>
            <w:pPr>
              <w:pStyle w:val="11"/>
              <w:spacing w:line="274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8" w:hRule="atLeast"/>
        </w:trPr>
        <w:tc>
          <w:tcPr>
            <w:tcW w:w="2412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988" w:type="dxa"/>
          </w:tcPr>
          <w:p>
            <w:pPr>
              <w:pStyle w:val="11"/>
              <w:spacing w:line="276" w:lineRule="auto"/>
              <w:ind w:right="7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958" w:type="dxa"/>
          </w:tcPr>
          <w:p>
            <w:pPr>
              <w:pStyle w:val="11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11"/>
              <w:spacing w:before="32" w:line="268" w:lineRule="auto"/>
              <w:ind w:left="112" w:right="149"/>
              <w:rPr>
                <w:sz w:val="24"/>
              </w:rPr>
            </w:pPr>
            <w:r>
              <w:rPr>
                <w:spacing w:val="-1"/>
                <w:sz w:val="24"/>
              </w:rPr>
              <w:t>красоту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</w:p>
          <w:p>
            <w:pPr>
              <w:pStyle w:val="11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декоративно-оформительской,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</w:p>
          <w:p>
            <w:pPr>
              <w:pStyle w:val="11"/>
              <w:spacing w:before="32"/>
              <w:ind w:left="112"/>
              <w:rPr>
                <w:sz w:val="24"/>
              </w:rPr>
            </w:pPr>
            <w:r>
              <w:rPr>
                <w:sz w:val="24"/>
              </w:rPr>
              <w:t>речевой,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p>
      <w:pPr>
        <w:spacing w:before="71" w:line="360" w:lineRule="auto"/>
        <w:ind w:left="4073" w:right="909" w:hanging="2817"/>
        <w:jc w:val="left"/>
        <w:rPr>
          <w:b/>
          <w:sz w:val="28"/>
        </w:rPr>
      </w:pPr>
      <w:r>
        <w:rPr>
          <w:b/>
          <w:sz w:val="28"/>
        </w:rPr>
        <w:t>1.3.2.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Целевые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программы.</w:t>
      </w:r>
    </w:p>
    <w:p>
      <w:pPr>
        <w:pStyle w:val="7"/>
        <w:ind w:left="0"/>
        <w:jc w:val="left"/>
        <w:rPr>
          <w:b/>
          <w:sz w:val="20"/>
        </w:rPr>
      </w:pPr>
    </w:p>
    <w:p>
      <w:pPr>
        <w:pStyle w:val="7"/>
        <w:spacing w:before="4"/>
        <w:ind w:left="0"/>
        <w:jc w:val="left"/>
        <w:rPr>
          <w:b/>
          <w:sz w:val="22"/>
        </w:rPr>
      </w:pPr>
    </w:p>
    <w:tbl>
      <w:tblPr>
        <w:tblStyle w:val="5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9"/>
        <w:gridCol w:w="1836"/>
        <w:gridCol w:w="52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</w:trPr>
        <w:tc>
          <w:tcPr>
            <w:tcW w:w="3269" w:type="dxa"/>
          </w:tcPr>
          <w:p>
            <w:pPr>
              <w:pStyle w:val="11"/>
              <w:spacing w:line="271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36" w:type="dxa"/>
          </w:tcPr>
          <w:p>
            <w:pPr>
              <w:pStyle w:val="11"/>
              <w:spacing w:line="271" w:lineRule="exact"/>
              <w:ind w:left="39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49" w:type="dxa"/>
          </w:tcPr>
          <w:p>
            <w:pPr>
              <w:pStyle w:val="11"/>
              <w:spacing w:line="271" w:lineRule="exact"/>
              <w:ind w:left="1972" w:right="19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0" w:hRule="atLeast"/>
        </w:trPr>
        <w:tc>
          <w:tcPr>
            <w:tcW w:w="3269" w:type="dxa"/>
          </w:tcPr>
          <w:p>
            <w:pPr>
              <w:pStyle w:val="11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36" w:type="dxa"/>
          </w:tcPr>
          <w:p>
            <w:pPr>
              <w:pStyle w:val="11"/>
              <w:spacing w:line="276" w:lineRule="auto"/>
              <w:ind w:right="84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49" w:type="dxa"/>
          </w:tcPr>
          <w:p>
            <w:pPr>
              <w:pStyle w:val="11"/>
              <w:ind w:right="746"/>
              <w:rPr>
                <w:sz w:val="24"/>
              </w:rPr>
            </w:pPr>
            <w:r>
              <w:rPr>
                <w:spacing w:val="-1"/>
                <w:sz w:val="24"/>
              </w:rPr>
              <w:t>Любящий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стране-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 чувство привязанностик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родному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близким людям.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1" w:hRule="atLeast"/>
        </w:trPr>
        <w:tc>
          <w:tcPr>
            <w:tcW w:w="3269" w:type="dxa"/>
          </w:tcPr>
          <w:p>
            <w:pPr>
              <w:pStyle w:val="11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836" w:type="dxa"/>
          </w:tcPr>
          <w:p>
            <w:pPr>
              <w:pStyle w:val="11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>
            <w:pPr>
              <w:pStyle w:val="11"/>
              <w:spacing w:before="44" w:line="276" w:lineRule="auto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249" w:type="dxa"/>
          </w:tcPr>
          <w:p>
            <w:pPr>
              <w:pStyle w:val="11"/>
              <w:ind w:right="102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ценности семьи и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>
            <w:pPr>
              <w:pStyle w:val="11"/>
              <w:spacing w:line="242" w:lineRule="auto"/>
              <w:ind w:right="806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чужому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горю,</w:t>
            </w:r>
            <w:r>
              <w:rPr>
                <w:sz w:val="24"/>
              </w:rPr>
              <w:t xml:space="preserve"> проявлять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</w:p>
          <w:p>
            <w:pPr>
              <w:pStyle w:val="11"/>
              <w:ind w:right="102"/>
              <w:rPr>
                <w:sz w:val="24"/>
              </w:rPr>
            </w:pPr>
            <w:r>
              <w:rPr>
                <w:sz w:val="24"/>
              </w:rPr>
              <w:t>Самостоятельно различающий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 и положительные 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6" w:hRule="atLeast"/>
        </w:trPr>
        <w:tc>
          <w:tcPr>
            <w:tcW w:w="3269" w:type="dxa"/>
          </w:tcPr>
          <w:p>
            <w:pPr>
              <w:pStyle w:val="11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36" w:type="dxa"/>
          </w:tcPr>
          <w:p>
            <w:pPr>
              <w:pStyle w:val="11"/>
              <w:spacing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сотрудничество</w:t>
            </w:r>
          </w:p>
        </w:tc>
        <w:tc>
          <w:tcPr>
            <w:tcW w:w="5249" w:type="dxa"/>
          </w:tcPr>
          <w:p>
            <w:pPr>
              <w:pStyle w:val="11"/>
              <w:ind w:right="10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поведение; принимающий и 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>
            <w:pPr>
              <w:pStyle w:val="11"/>
              <w:ind w:right="41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 и доброжелательный, 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собеседника,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3" w:hRule="atLeast"/>
        </w:trPr>
        <w:tc>
          <w:tcPr>
            <w:tcW w:w="3269" w:type="dxa"/>
          </w:tcPr>
          <w:p>
            <w:pPr>
              <w:pStyle w:val="11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36" w:type="dxa"/>
          </w:tcPr>
          <w:p>
            <w:pPr>
              <w:pStyle w:val="1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49" w:type="dxa"/>
          </w:tcPr>
          <w:p>
            <w:pPr>
              <w:pStyle w:val="11"/>
              <w:spacing w:line="276" w:lineRule="auto"/>
              <w:ind w:right="204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 самовыражении,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</w:p>
          <w:p>
            <w:pPr>
              <w:pStyle w:val="11"/>
              <w:spacing w:line="276" w:lineRule="auto"/>
              <w:ind w:right="391"/>
              <w:jc w:val="both"/>
              <w:rPr>
                <w:sz w:val="24"/>
              </w:rPr>
            </w:pPr>
            <w:r>
              <w:rPr>
                <w:sz w:val="24"/>
              </w:rPr>
              <w:t>активность, самостоятельность, инициативу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самообслуживании.</w:t>
            </w:r>
          </w:p>
          <w:p>
            <w:pPr>
              <w:pStyle w:val="11"/>
              <w:spacing w:before="39" w:line="278" w:lineRule="auto"/>
              <w:ind w:right="731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rоадиuионных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</w:tbl>
    <w:p>
      <w:pPr>
        <w:spacing w:after="0" w:line="278" w:lineRule="auto"/>
        <w:rPr>
          <w:sz w:val="24"/>
        </w:rPr>
        <w:sectPr>
          <w:pgSz w:w="11920" w:h="16840"/>
          <w:pgMar w:top="104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9"/>
        <w:gridCol w:w="1836"/>
        <w:gridCol w:w="52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798" w:hRule="atLeast"/>
        </w:trPr>
        <w:tc>
          <w:tcPr>
            <w:tcW w:w="3269" w:type="dxa"/>
          </w:tcPr>
          <w:p>
            <w:pPr>
              <w:pStyle w:val="11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11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36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49" w:type="dxa"/>
          </w:tcPr>
          <w:p>
            <w:pPr>
              <w:pStyle w:val="11"/>
              <w:spacing w:line="278" w:lineRule="auto"/>
              <w:ind w:right="118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физической культурой,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соблюдение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 и безопасного поведения и 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к сбережению и 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 и здоровья 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и командной победе, нравственные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 качества.</w:t>
            </w:r>
          </w:p>
          <w:p>
            <w:pPr>
              <w:pStyle w:val="11"/>
              <w:spacing w:line="278" w:lineRule="auto"/>
              <w:ind w:right="102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1"/>
              <w:spacing w:line="264" w:lineRule="auto"/>
              <w:ind w:right="533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некоторых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6" w:hRule="atLeast"/>
        </w:trPr>
        <w:tc>
          <w:tcPr>
            <w:tcW w:w="3269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36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9" w:type="dxa"/>
          </w:tcPr>
          <w:p>
            <w:pPr>
              <w:pStyle w:val="11"/>
              <w:spacing w:line="278" w:lineRule="auto"/>
              <w:ind w:right="475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1"/>
              <w:spacing w:line="261" w:lineRule="auto"/>
              <w:ind w:right="102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6" w:hRule="atLeast"/>
        </w:trPr>
        <w:tc>
          <w:tcPr>
            <w:tcW w:w="3269" w:type="dxa"/>
          </w:tcPr>
          <w:p>
            <w:pPr>
              <w:pStyle w:val="1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1836" w:type="dxa"/>
          </w:tcPr>
          <w:p>
            <w:pPr>
              <w:pStyle w:val="11"/>
              <w:spacing w:line="278" w:lineRule="auto"/>
              <w:ind w:right="5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49" w:type="dxa"/>
          </w:tcPr>
          <w:p>
            <w:pPr>
              <w:pStyle w:val="11"/>
              <w:spacing w:line="278" w:lineRule="auto"/>
              <w:ind w:right="97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прекрасное в быту, природе, поступках,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>
            <w:pPr>
              <w:pStyle w:val="11"/>
              <w:spacing w:line="237" w:lineRule="auto"/>
              <w:ind w:right="566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>
      <w:pPr>
        <w:pStyle w:val="7"/>
        <w:ind w:left="0"/>
        <w:jc w:val="left"/>
        <w:rPr>
          <w:b/>
          <w:sz w:val="20"/>
        </w:rPr>
      </w:pPr>
    </w:p>
    <w:p>
      <w:pPr>
        <w:pStyle w:val="2"/>
        <w:spacing w:before="244"/>
        <w:ind w:left="1139" w:right="1123"/>
        <w:jc w:val="center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Содержательный</w:t>
      </w:r>
    </w:p>
    <w:p>
      <w:pPr>
        <w:pStyle w:val="10"/>
        <w:numPr>
          <w:ilvl w:val="1"/>
          <w:numId w:val="127"/>
        </w:numPr>
        <w:tabs>
          <w:tab w:val="left" w:pos="3453"/>
          <w:tab w:val="left" w:pos="3454"/>
        </w:tabs>
        <w:spacing w:before="163" w:after="0" w:line="240" w:lineRule="auto"/>
        <w:ind w:left="3453" w:right="0" w:hanging="709"/>
        <w:jc w:val="left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</w:p>
    <w:p>
      <w:pPr>
        <w:pStyle w:val="7"/>
        <w:spacing w:before="150" w:line="360" w:lineRule="auto"/>
        <w:ind w:firstLine="491"/>
        <w:jc w:val="left"/>
      </w:pPr>
      <w:r>
        <w:t>Программа</w:t>
      </w:r>
      <w:r>
        <w:rPr>
          <w:spacing w:val="-17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социокультурного</w:t>
      </w:r>
      <w:r>
        <w:rPr>
          <w:spacing w:val="-67"/>
        </w:rPr>
        <w:t xml:space="preserve"> </w:t>
      </w:r>
      <w:r>
        <w:t>воспитательного пространства при соблюдении условий ее реализации,</w:t>
      </w:r>
      <w:r>
        <w:rPr>
          <w:spacing w:val="1"/>
        </w:rPr>
        <w:t xml:space="preserve"> </w:t>
      </w:r>
      <w:r>
        <w:t>включающих: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4" w:lineRule="auto"/>
        <w:ind w:left="920" w:right="1833" w:firstLine="0"/>
        <w:jc w:val="left"/>
        <w:rPr>
          <w:sz w:val="28"/>
        </w:rPr>
      </w:pPr>
      <w:r>
        <w:rPr>
          <w:sz w:val="28"/>
        </w:rPr>
        <w:t>обеспечение воспитывающей личностно развивающей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>
      <w:pPr>
        <w:pStyle w:val="10"/>
        <w:numPr>
          <w:ilvl w:val="0"/>
          <w:numId w:val="8"/>
        </w:numPr>
        <w:tabs>
          <w:tab w:val="left" w:pos="1280"/>
          <w:tab w:val="left" w:pos="1281"/>
          <w:tab w:val="left" w:pos="2604"/>
          <w:tab w:val="left" w:pos="6077"/>
          <w:tab w:val="left" w:pos="7390"/>
          <w:tab w:val="left" w:pos="9835"/>
        </w:tabs>
        <w:spacing w:before="0" w:after="0" w:line="360" w:lineRule="auto"/>
        <w:ind w:left="920" w:right="904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</w:r>
      <w:r>
        <w:rPr>
          <w:sz w:val="28"/>
        </w:rPr>
        <w:t>психолого-педагогической</w:t>
      </w:r>
      <w:r>
        <w:rPr>
          <w:sz w:val="28"/>
        </w:rPr>
        <w:tab/>
      </w:r>
      <w:r>
        <w:rPr>
          <w:sz w:val="28"/>
        </w:rPr>
        <w:t>помощи,</w:t>
      </w:r>
      <w:r>
        <w:rPr>
          <w:sz w:val="28"/>
        </w:rPr>
        <w:tab/>
      </w:r>
      <w:r>
        <w:rPr>
          <w:sz w:val="28"/>
        </w:rPr>
        <w:t>консультирование</w:t>
      </w:r>
      <w:r>
        <w:rPr>
          <w:sz w:val="28"/>
        </w:rPr>
        <w:tab/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воспитания;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0" w:after="0" w:line="360" w:lineRule="auto"/>
        <w:ind w:left="920" w:right="938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5"/>
          <w:sz w:val="28"/>
        </w:rPr>
        <w:t xml:space="preserve"> </w:t>
      </w:r>
      <w:r>
        <w:rPr>
          <w:sz w:val="28"/>
        </w:rPr>
        <w:t>ДОУ,</w:t>
      </w:r>
      <w:r>
        <w:rPr>
          <w:spacing w:val="5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ней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участников образовательного процесса руководствоваться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для нее</w:t>
      </w:r>
    </w:p>
    <w:p>
      <w:pPr>
        <w:spacing w:after="0" w:line="360" w:lineRule="auto"/>
        <w:jc w:val="left"/>
        <w:rPr>
          <w:sz w:val="28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3"/>
      </w:pPr>
      <w:r>
        <w:t>воспитательно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 на сохранение преемственности принципов воспитания с уровня</w:t>
      </w:r>
      <w:r>
        <w:rPr>
          <w:spacing w:val="-67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уровень</w:t>
      </w:r>
      <w:r>
        <w:rPr>
          <w:spacing w:val="6"/>
        </w:rPr>
        <w:t xml:space="preserve"> </w:t>
      </w:r>
      <w:r>
        <w:t>НОО;</w:t>
      </w:r>
    </w:p>
    <w:p>
      <w:pPr>
        <w:pStyle w:val="10"/>
        <w:numPr>
          <w:ilvl w:val="0"/>
          <w:numId w:val="8"/>
        </w:numPr>
        <w:tabs>
          <w:tab w:val="left" w:pos="1436"/>
          <w:tab w:val="left" w:pos="1437"/>
          <w:tab w:val="left" w:pos="3469"/>
          <w:tab w:val="left" w:pos="4841"/>
          <w:tab w:val="left" w:pos="8486"/>
        </w:tabs>
        <w:spacing w:before="0" w:after="0" w:line="364" w:lineRule="auto"/>
        <w:ind w:left="920" w:right="918" w:firstLine="0"/>
        <w:jc w:val="left"/>
        <w:rPr>
          <w:sz w:val="28"/>
        </w:rPr>
      </w:pPr>
      <w:r>
        <w:rPr>
          <w:sz w:val="28"/>
        </w:rPr>
        <w:t>современный</w:t>
      </w:r>
      <w:r>
        <w:rPr>
          <w:sz w:val="28"/>
        </w:rPr>
        <w:tab/>
      </w:r>
      <w:r>
        <w:rPr>
          <w:sz w:val="28"/>
        </w:rPr>
        <w:t>уровень</w:t>
      </w:r>
      <w:r>
        <w:rPr>
          <w:sz w:val="28"/>
        </w:rPr>
        <w:tab/>
      </w:r>
      <w:r>
        <w:rPr>
          <w:sz w:val="28"/>
        </w:rPr>
        <w:t>материально-технического</w:t>
      </w:r>
      <w:r>
        <w:rPr>
          <w:sz w:val="28"/>
        </w:rPr>
        <w:tab/>
      </w:r>
      <w:r>
        <w:rPr>
          <w:spacing w:val="-2"/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>
      <w:pPr>
        <w:pStyle w:val="7"/>
        <w:spacing w:line="364" w:lineRule="auto"/>
        <w:ind w:right="909"/>
        <w:jc w:val="left"/>
      </w:pPr>
      <w:r>
        <w:t>воспитания,</w:t>
      </w:r>
      <w:r>
        <w:rPr>
          <w:spacing w:val="13"/>
        </w:rPr>
        <w:t xml:space="preserve"> </w:t>
      </w:r>
      <w:r>
        <w:t>обеспеченности</w:t>
      </w:r>
      <w:r>
        <w:rPr>
          <w:spacing w:val="7"/>
        </w:rPr>
        <w:t xml:space="preserve"> </w:t>
      </w:r>
      <w:r>
        <w:t>методическими</w:t>
      </w:r>
      <w:r>
        <w:rPr>
          <w:spacing w:val="8"/>
        </w:rPr>
        <w:t xml:space="preserve"> </w:t>
      </w:r>
      <w:r>
        <w:t>материалами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и воспитания;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15" w:lineRule="exact"/>
        <w:ind w:left="1084" w:right="0" w:hanging="165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и 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</w:p>
    <w:p>
      <w:pPr>
        <w:pStyle w:val="7"/>
        <w:spacing w:before="151"/>
        <w:jc w:val="left"/>
      </w:pPr>
      <w:r>
        <w:t>коллектива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достижению</w:t>
      </w:r>
      <w:r>
        <w:rPr>
          <w:spacing w:val="-8"/>
        </w:rPr>
        <w:t xml:space="preserve"> </w:t>
      </w:r>
      <w:r>
        <w:t>целевых</w:t>
      </w:r>
      <w:r>
        <w:rPr>
          <w:spacing w:val="-9"/>
        </w:rPr>
        <w:t xml:space="preserve"> </w:t>
      </w:r>
      <w:r>
        <w:t>ориентиров</w:t>
      </w:r>
      <w:r>
        <w:rPr>
          <w:spacing w:val="-1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воспитания;</w:t>
      </w:r>
    </w:p>
    <w:p>
      <w:pPr>
        <w:pStyle w:val="10"/>
        <w:numPr>
          <w:ilvl w:val="0"/>
          <w:numId w:val="8"/>
        </w:numPr>
        <w:tabs>
          <w:tab w:val="left" w:pos="1173"/>
        </w:tabs>
        <w:spacing w:before="158" w:after="0" w:line="355" w:lineRule="auto"/>
        <w:ind w:left="920" w:right="1352" w:firstLine="0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возраста,</w:t>
      </w:r>
    </w:p>
    <w:p>
      <w:pPr>
        <w:pStyle w:val="7"/>
        <w:spacing w:before="3" w:line="364" w:lineRule="auto"/>
        <w:jc w:val="left"/>
      </w:pPr>
      <w:r>
        <w:t>-в</w:t>
      </w:r>
      <w:r>
        <w:rPr>
          <w:spacing w:val="-13"/>
        </w:rPr>
        <w:t xml:space="preserve"> </w:t>
      </w:r>
      <w:r>
        <w:t>интересах,</w:t>
      </w:r>
      <w:r>
        <w:rPr>
          <w:spacing w:val="-5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(возрастных,</w:t>
      </w:r>
      <w:r>
        <w:rPr>
          <w:spacing w:val="-67"/>
        </w:rPr>
        <w:t xml:space="preserve"> </w:t>
      </w:r>
      <w:r>
        <w:t>физических,</w:t>
      </w:r>
      <w:r>
        <w:rPr>
          <w:spacing w:val="6"/>
        </w:rPr>
        <w:t xml:space="preserve"> </w:t>
      </w:r>
      <w:r>
        <w:t>психологических,</w:t>
      </w:r>
      <w:r>
        <w:rPr>
          <w:spacing w:val="8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>
      <w:pPr>
        <w:pStyle w:val="7"/>
        <w:spacing w:line="315" w:lineRule="exact"/>
        <w:jc w:val="left"/>
      </w:pPr>
      <w:r>
        <w:t>Воспитательный</w:t>
      </w:r>
      <w:r>
        <w:rPr>
          <w:spacing w:val="-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принципах: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58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неукоснительное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-10"/>
          <w:sz w:val="28"/>
        </w:rPr>
        <w:t xml:space="preserve"> </w:t>
      </w:r>
      <w:r>
        <w:rPr>
          <w:sz w:val="28"/>
        </w:rPr>
        <w:t>семьи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ребенка,</w:t>
      </w:r>
    </w:p>
    <w:p>
      <w:pPr>
        <w:pStyle w:val="10"/>
        <w:numPr>
          <w:ilvl w:val="0"/>
          <w:numId w:val="8"/>
        </w:numPr>
        <w:tabs>
          <w:tab w:val="left" w:pos="1085"/>
          <w:tab w:val="left" w:pos="2739"/>
          <w:tab w:val="left" w:pos="5498"/>
          <w:tab w:val="left" w:pos="7218"/>
          <w:tab w:val="left" w:pos="7562"/>
          <w:tab w:val="left" w:pos="8706"/>
          <w:tab w:val="left" w:pos="9065"/>
        </w:tabs>
        <w:spacing w:before="154" w:after="0" w:line="364" w:lineRule="auto"/>
        <w:ind w:left="920" w:right="1444" w:firstLine="0"/>
        <w:jc w:val="left"/>
        <w:rPr>
          <w:sz w:val="28"/>
        </w:rPr>
      </w:pPr>
      <w:r>
        <w:rPr>
          <w:sz w:val="28"/>
        </w:rPr>
        <w:t>соблюдения</w:t>
      </w:r>
      <w:r>
        <w:rPr>
          <w:sz w:val="28"/>
        </w:rPr>
        <w:tab/>
      </w:r>
      <w:r>
        <w:rPr>
          <w:sz w:val="28"/>
        </w:rPr>
        <w:t>конфиденциальности</w:t>
      </w:r>
      <w:r>
        <w:rPr>
          <w:sz w:val="28"/>
        </w:rPr>
        <w:tab/>
      </w:r>
      <w:r>
        <w:rPr>
          <w:sz w:val="28"/>
        </w:rPr>
        <w:t>информации</w:t>
      </w:r>
      <w:r>
        <w:rPr>
          <w:sz w:val="28"/>
        </w:rPr>
        <w:tab/>
      </w:r>
      <w:r>
        <w:rPr>
          <w:sz w:val="28"/>
        </w:rPr>
        <w:t>о</w:t>
      </w:r>
      <w:r>
        <w:rPr>
          <w:sz w:val="28"/>
        </w:rPr>
        <w:tab/>
      </w:r>
      <w:r>
        <w:rPr>
          <w:sz w:val="28"/>
        </w:rPr>
        <w:t>ребенке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семье,приоритета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>
      <w:pPr>
        <w:pStyle w:val="10"/>
        <w:numPr>
          <w:ilvl w:val="0"/>
          <w:numId w:val="8"/>
        </w:numPr>
        <w:tabs>
          <w:tab w:val="left" w:pos="1177"/>
        </w:tabs>
        <w:spacing w:before="0" w:after="0" w:line="360" w:lineRule="auto"/>
        <w:ind w:left="920" w:right="880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без которой невозможно конструктивное заимодействие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 его</w:t>
      </w:r>
      <w:r>
        <w:rPr>
          <w:spacing w:val="5"/>
          <w:sz w:val="28"/>
        </w:rPr>
        <w:t xml:space="preserve"> </w:t>
      </w:r>
      <w:r>
        <w:rPr>
          <w:sz w:val="28"/>
        </w:rPr>
        <w:t>эффективности.</w:t>
      </w:r>
    </w:p>
    <w:p>
      <w:pPr>
        <w:pStyle w:val="7"/>
        <w:spacing w:line="360" w:lineRule="auto"/>
        <w:ind w:right="987" w:firstLine="419"/>
      </w:pPr>
      <w:r>
        <w:t>Уклад в ДОУ направлен, прежде всего, на сплочение коллектива детей,</w:t>
      </w:r>
      <w:r>
        <w:rPr>
          <w:spacing w:val="-68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педагогов. Традиции</w:t>
      </w:r>
      <w:r>
        <w:rPr>
          <w:spacing w:val="-3"/>
        </w:rPr>
        <w:t xml:space="preserve"> </w:t>
      </w:r>
      <w:r>
        <w:t>помогают ребенку</w:t>
      </w:r>
      <w:r>
        <w:rPr>
          <w:spacing w:val="-1"/>
        </w:rPr>
        <w:t xml:space="preserve"> </w:t>
      </w:r>
      <w:r>
        <w:t>освоить</w:t>
      </w:r>
      <w:r>
        <w:rPr>
          <w:spacing w:val="-2"/>
        </w:rPr>
        <w:t xml:space="preserve"> </w:t>
      </w:r>
      <w:r>
        <w:t>ценности</w:t>
      </w:r>
    </w:p>
    <w:p>
      <w:pPr>
        <w:pStyle w:val="7"/>
        <w:spacing w:line="360" w:lineRule="auto"/>
        <w:ind w:right="909"/>
        <w:jc w:val="left"/>
      </w:pPr>
      <w:r>
        <w:t>коллектива,</w:t>
      </w:r>
      <w:r>
        <w:rPr>
          <w:spacing w:val="36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чувству</w:t>
      </w:r>
      <w:r>
        <w:rPr>
          <w:spacing w:val="21"/>
        </w:rPr>
        <w:t xml:space="preserve"> </w:t>
      </w:r>
      <w:r>
        <w:t>сопричастности</w:t>
      </w:r>
      <w:r>
        <w:rPr>
          <w:spacing w:val="31"/>
        </w:rPr>
        <w:t xml:space="preserve"> </w:t>
      </w:r>
      <w:r>
        <w:t>сообществу</w:t>
      </w:r>
      <w:r>
        <w:rPr>
          <w:spacing w:val="2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учат</w:t>
      </w:r>
    </w:p>
    <w:p>
      <w:pPr>
        <w:pStyle w:val="7"/>
        <w:spacing w:line="360" w:lineRule="auto"/>
        <w:ind w:right="909"/>
        <w:jc w:val="left"/>
      </w:pPr>
      <w:r>
        <w:t>прогнозировать</w:t>
      </w:r>
      <w:r>
        <w:rPr>
          <w:spacing w:val="-10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действия.</w:t>
      </w:r>
      <w:r>
        <w:rPr>
          <w:spacing w:val="-5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 события наполняют ежедневную жизнь детей увлекательными и</w:t>
      </w:r>
      <w:r>
        <w:rPr>
          <w:spacing w:val="1"/>
        </w:rPr>
        <w:t xml:space="preserve"> </w:t>
      </w:r>
      <w:r>
        <w:t>полезными делами, создают атмосферу радости общения, 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7"/>
        </w:rPr>
        <w:t xml:space="preserve"> </w:t>
      </w:r>
      <w:r>
        <w:t>стремления к</w:t>
      </w:r>
      <w:r>
        <w:rPr>
          <w:spacing w:val="1"/>
        </w:rPr>
        <w:t xml:space="preserve"> </w:t>
      </w:r>
      <w:r>
        <w:t>новым задачам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перспективам.</w:t>
      </w:r>
    </w:p>
    <w:p>
      <w:pPr>
        <w:spacing w:after="0" w:line="360" w:lineRule="auto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57" w:lineRule="auto"/>
        <w:ind w:right="887" w:firstLine="216"/>
      </w:pPr>
      <w:r>
        <w:rPr>
          <w:lang w:val="ru-RU"/>
        </w:rPr>
        <w:t>МБДОУ</w:t>
      </w:r>
      <w:r>
        <w:rPr>
          <w:rFonts w:hint="default"/>
          <w:lang w:val="ru-RU"/>
        </w:rPr>
        <w:t xml:space="preserve"> </w:t>
      </w:r>
      <w:r>
        <w:t xml:space="preserve"> </w:t>
      </w:r>
      <w:r>
        <w:rPr>
          <w:lang w:val="ru-RU"/>
        </w:rPr>
        <w:t>Д</w:t>
      </w:r>
      <w:r>
        <w:t>етский сад</w:t>
      </w:r>
      <w:r>
        <w:rPr>
          <w:spacing w:val="1"/>
        </w:rPr>
        <w:t xml:space="preserve"> </w:t>
      </w:r>
      <w:r>
        <w:t>включает в себя общеразвивающие группы и</w:t>
      </w:r>
      <w:r>
        <w:rPr>
          <w:spacing w:val="1"/>
        </w:rPr>
        <w:t xml:space="preserve"> </w:t>
      </w:r>
      <w:r>
        <w:t>группы 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(ТНР).</w:t>
      </w:r>
    </w:p>
    <w:p>
      <w:pPr>
        <w:pStyle w:val="7"/>
        <w:spacing w:before="4" w:line="360" w:lineRule="auto"/>
        <w:ind w:right="885" w:firstLine="419"/>
      </w:pPr>
      <w:r>
        <w:t xml:space="preserve">В </w:t>
      </w:r>
      <w:r>
        <w:rPr>
          <w:lang w:val="ru-RU"/>
        </w:rPr>
        <w:t>МБДОУ</w:t>
      </w:r>
      <w:r>
        <w:rPr>
          <w:rFonts w:hint="default"/>
          <w:lang w:val="ru-RU"/>
        </w:rPr>
        <w:t xml:space="preserve"> </w:t>
      </w:r>
      <w:r>
        <w:t xml:space="preserve"> </w:t>
      </w:r>
      <w:r>
        <w:rPr>
          <w:lang w:val="ru-RU"/>
        </w:rPr>
        <w:t>Д</w:t>
      </w:r>
      <w:r>
        <w:t>етский сад</w:t>
      </w:r>
      <w:r>
        <w:rPr>
          <w:spacing w:val="1"/>
        </w:rPr>
        <w:t xml:space="preserve"> </w:t>
      </w:r>
      <w:r>
        <w:t>образовательный процесс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Минобрнауки России от 17.10.2013 №</w:t>
      </w:r>
      <w:r>
        <w:rPr>
          <w:spacing w:val="1"/>
        </w:rPr>
        <w:t xml:space="preserve"> </w:t>
      </w:r>
      <w:r>
        <w:t>1155 (далее – ФГОС ДО).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 на основе духовно-нравственных исоциокультурных ценностей 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общества. Основной целью педагогической работы ДОУ является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личности детей, в том числе 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7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7"/>
        <w:spacing w:before="3" w:line="360" w:lineRule="auto"/>
        <w:ind w:right="898" w:firstLine="351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Игра</w:t>
      </w:r>
      <w:r>
        <w:rPr>
          <w:spacing w:val="14"/>
        </w:rPr>
        <w:t xml:space="preserve"> </w:t>
      </w:r>
      <w:r>
        <w:t>широко</w:t>
      </w:r>
      <w:r>
        <w:rPr>
          <w:spacing w:val="14"/>
        </w:rPr>
        <w:t xml:space="preserve"> </w:t>
      </w:r>
      <w:r>
        <w:t>используется</w:t>
      </w:r>
      <w:r>
        <w:rPr>
          <w:spacing w:val="1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самостоятельная</w:t>
      </w:r>
      <w:r>
        <w:rPr>
          <w:spacing w:val="19"/>
        </w:rPr>
        <w:t xml:space="preserve"> </w:t>
      </w:r>
      <w:r>
        <w:t>форма</w:t>
      </w:r>
      <w:r>
        <w:rPr>
          <w:spacing w:val="18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8"/>
        </w:rPr>
        <w:t xml:space="preserve"> </w:t>
      </w:r>
      <w:r>
        <w:t>и как эффективное средство и метод развития, воспитания и образования в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организационных</w:t>
      </w:r>
      <w:r>
        <w:rPr>
          <w:spacing w:val="3"/>
        </w:rPr>
        <w:t xml:space="preserve"> </w:t>
      </w:r>
      <w:r>
        <w:t>формах.</w:t>
      </w:r>
    </w:p>
    <w:p>
      <w:pPr>
        <w:pStyle w:val="7"/>
        <w:spacing w:before="1" w:line="362" w:lineRule="auto"/>
        <w:ind w:right="894" w:firstLine="351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0"/>
        </w:rPr>
        <w:t xml:space="preserve"> </w:t>
      </w:r>
      <w:r>
        <w:t>запаса</w:t>
      </w:r>
      <w:r>
        <w:rPr>
          <w:spacing w:val="6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навыков,</w:t>
      </w:r>
      <w:r>
        <w:rPr>
          <w:spacing w:val="17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творческого</w:t>
      </w:r>
    </w:p>
    <w:p>
      <w:pPr>
        <w:spacing w:after="0" w:line="362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6"/>
      </w:pP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способностей.</w:t>
      </w:r>
    </w:p>
    <w:p>
      <w:pPr>
        <w:pStyle w:val="7"/>
        <w:spacing w:before="6" w:line="360" w:lineRule="auto"/>
        <w:ind w:right="890" w:firstLine="351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 и на свежем воздухе. Она организуется с целью 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 фронтальной</w:t>
      </w:r>
      <w:r>
        <w:rPr>
          <w:spacing w:val="-1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>
      <w:pPr>
        <w:pStyle w:val="7"/>
        <w:spacing w:line="360" w:lineRule="auto"/>
        <w:ind w:right="891" w:firstLine="280"/>
      </w:pPr>
      <w:r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1"/>
          <w:lang w:val="ru-RU"/>
        </w:rPr>
        <w:t>МБДОУ</w:t>
      </w:r>
      <w:r>
        <w:rPr>
          <w:spacing w:val="1"/>
        </w:rPr>
        <w:t xml:space="preserve"> </w:t>
      </w:r>
      <w:r>
        <w:rPr>
          <w:spacing w:val="1"/>
          <w:lang w:val="ru-RU"/>
        </w:rPr>
        <w:t>Д</w:t>
      </w:r>
      <w:r>
        <w:t>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воспитанников.</w:t>
      </w:r>
    </w:p>
    <w:p>
      <w:pPr>
        <w:pStyle w:val="7"/>
        <w:spacing w:line="360" w:lineRule="auto"/>
        <w:ind w:right="884" w:firstLine="419"/>
      </w:pPr>
      <w:r>
        <w:t>Экологическое воспитание в детском саду подразумевает воспитание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природы. Такое отношение к природе формируется у ребенка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rPr>
          <w:spacing w:val="7"/>
        </w:rPr>
        <w:t xml:space="preserve"> </w:t>
      </w:r>
      <w:r>
        <w:t>ИКТ.</w:t>
      </w:r>
    </w:p>
    <w:p>
      <w:pPr>
        <w:pStyle w:val="7"/>
        <w:spacing w:line="360" w:lineRule="auto"/>
        <w:ind w:right="886" w:firstLine="564"/>
      </w:pP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туристическое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дошкольниками.</w:t>
      </w:r>
    </w:p>
    <w:p>
      <w:pPr>
        <w:pStyle w:val="7"/>
        <w:spacing w:line="360" w:lineRule="auto"/>
        <w:ind w:right="885" w:firstLine="351"/>
      </w:pPr>
      <w:r>
        <w:t>Успех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70"/>
        </w:rPr>
        <w:t xml:space="preserve"> </w:t>
      </w:r>
      <w:r>
        <w:t>режимов,</w:t>
      </w:r>
      <w:r>
        <w:rPr>
          <w:spacing w:val="7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регламентированный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пределах:</w:t>
      </w:r>
      <w:r>
        <w:rPr>
          <w:spacing w:val="1"/>
        </w:rPr>
        <w:t xml:space="preserve"> </w:t>
      </w:r>
      <w:r>
        <w:t>младший</w:t>
      </w:r>
      <w:r>
        <w:rPr>
          <w:spacing w:val="-67"/>
        </w:rPr>
        <w:t xml:space="preserve"> </w:t>
      </w:r>
      <w:r>
        <w:t>дошкольный</w:t>
      </w:r>
      <w:r>
        <w:rPr>
          <w:spacing w:val="-5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3–4</w:t>
      </w:r>
      <w:r>
        <w:rPr>
          <w:spacing w:val="-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5"/>
        </w:rPr>
        <w:t xml:space="preserve"> </w:t>
      </w:r>
      <w:r>
        <w:t>возраст</w:t>
      </w:r>
      <w:r>
        <w:rPr>
          <w:spacing w:val="5"/>
        </w:rPr>
        <w:t xml:space="preserve"> </w:t>
      </w:r>
      <w:r>
        <w:t>– до</w:t>
      </w:r>
      <w:r>
        <w:rPr>
          <w:spacing w:val="-7"/>
        </w:rPr>
        <w:t xml:space="preserve"> </w:t>
      </w:r>
      <w:r>
        <w:t>4–5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7"/>
      </w:pPr>
      <w:r>
        <w:t>часов.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 различных подвижных, спортивных игр, упражнений, 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>
      <w:pPr>
        <w:pStyle w:val="7"/>
        <w:tabs>
          <w:tab w:val="left" w:pos="2176"/>
          <w:tab w:val="left" w:pos="3517"/>
          <w:tab w:val="left" w:pos="4801"/>
          <w:tab w:val="left" w:pos="6926"/>
          <w:tab w:val="left" w:pos="7318"/>
        </w:tabs>
        <w:spacing w:before="4" w:line="360" w:lineRule="auto"/>
        <w:ind w:right="906" w:firstLine="351"/>
        <w:jc w:val="left"/>
      </w:pPr>
      <w:r>
        <w:t>Значительное внимание в воспитании детей уделяется труду, как части</w:t>
      </w:r>
      <w:r>
        <w:rPr>
          <w:spacing w:val="1"/>
        </w:rPr>
        <w:t xml:space="preserve"> </w:t>
      </w:r>
      <w:r>
        <w:t>нравственного становления. Воспитательная деятельность направлена на</w:t>
      </w:r>
      <w:r>
        <w:rPr>
          <w:spacing w:val="1"/>
        </w:rPr>
        <w:t xml:space="preserve"> </w:t>
      </w:r>
      <w:r>
        <w:t>формирование эмоциональной готовности к труду, элементарных умений и</w:t>
      </w:r>
      <w:r>
        <w:rPr>
          <w:spacing w:val="-67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</w:t>
      </w:r>
      <w:r>
        <w:rPr>
          <w:spacing w:val="9"/>
        </w:rPr>
        <w:t xml:space="preserve"> </w:t>
      </w:r>
      <w:r>
        <w:t>труда,</w:t>
      </w:r>
      <w:r>
        <w:rPr>
          <w:spacing w:val="13"/>
        </w:rPr>
        <w:t xml:space="preserve"> </w:t>
      </w:r>
      <w:r>
        <w:t>интереса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труда</w:t>
      </w:r>
      <w:r>
        <w:rPr>
          <w:spacing w:val="7"/>
        </w:rPr>
        <w:t xml:space="preserve"> </w:t>
      </w:r>
      <w:r>
        <w:t>взрослых</w:t>
      </w:r>
      <w:r>
        <w:rPr>
          <w:spacing w:val="6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t>Важным</w:t>
      </w:r>
      <w:r>
        <w:tab/>
      </w:r>
      <w:r>
        <w:t>аспектом</w:t>
      </w:r>
      <w:r>
        <w:tab/>
      </w:r>
      <w:r>
        <w:t>является</w:t>
      </w:r>
      <w:r>
        <w:tab/>
      </w:r>
      <w:r>
        <w:t>ндивидуальный</w:t>
      </w:r>
      <w:r>
        <w:tab/>
      </w:r>
      <w:r>
        <w:t>и</w:t>
      </w:r>
      <w:r>
        <w:tab/>
      </w:r>
      <w:r>
        <w:t>дифференцированный</w:t>
      </w:r>
      <w:r>
        <w:rPr>
          <w:spacing w:val="-6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детской личности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моральная</w:t>
      </w:r>
      <w:r>
        <w:rPr>
          <w:spacing w:val="8"/>
        </w:rPr>
        <w:t xml:space="preserve"> </w:t>
      </w:r>
      <w:r>
        <w:t>мотивация детского</w:t>
      </w:r>
      <w:r>
        <w:rPr>
          <w:spacing w:val="-2"/>
        </w:rPr>
        <w:t xml:space="preserve"> </w:t>
      </w:r>
      <w:r>
        <w:t>труда.</w:t>
      </w:r>
    </w:p>
    <w:p>
      <w:pPr>
        <w:spacing w:before="3"/>
        <w:ind w:left="1276" w:right="0" w:firstLine="0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традиции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нашем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ДОУ:</w:t>
      </w:r>
    </w:p>
    <w:p>
      <w:pPr>
        <w:pStyle w:val="7"/>
        <w:spacing w:before="4"/>
        <w:ind w:left="0"/>
        <w:jc w:val="left"/>
        <w:rPr>
          <w:i/>
        </w:rPr>
      </w:pPr>
    </w:p>
    <w:p>
      <w:pPr>
        <w:pStyle w:val="10"/>
        <w:numPr>
          <w:ilvl w:val="0"/>
          <w:numId w:val="128"/>
        </w:numPr>
        <w:tabs>
          <w:tab w:val="left" w:pos="1237"/>
        </w:tabs>
        <w:spacing w:before="0" w:after="0" w:line="360" w:lineRule="auto"/>
        <w:ind w:left="920" w:right="886" w:firstLine="0"/>
        <w:jc w:val="both"/>
        <w:rPr>
          <w:sz w:val="28"/>
        </w:rPr>
      </w:pPr>
      <w:r>
        <w:rPr>
          <w:sz w:val="28"/>
        </w:rPr>
        <w:t>Стержнем годового цикла воспитательной работы являются общие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детского сада событийные мероприятия, в которых участвуют 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их взаимообучению и взаимовоспитанию. Общение младших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дружеских отношений, положительных эмоций, 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8"/>
          <w:sz w:val="28"/>
        </w:rPr>
        <w:t xml:space="preserve"> </w:t>
      </w:r>
      <w:r>
        <w:rPr>
          <w:sz w:val="28"/>
        </w:rPr>
        <w:t>чем</w:t>
      </w:r>
      <w:r>
        <w:rPr>
          <w:spacing w:val="4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педагога.</w:t>
      </w:r>
    </w:p>
    <w:p>
      <w:pPr>
        <w:pStyle w:val="10"/>
        <w:numPr>
          <w:ilvl w:val="0"/>
          <w:numId w:val="128"/>
        </w:numPr>
        <w:tabs>
          <w:tab w:val="left" w:pos="1209"/>
        </w:tabs>
        <w:spacing w:before="0" w:after="0" w:line="357" w:lineRule="auto"/>
        <w:ind w:left="920" w:right="903" w:firstLine="0"/>
        <w:jc w:val="both"/>
        <w:rPr>
          <w:sz w:val="28"/>
        </w:rPr>
      </w:pPr>
      <w:r>
        <w:rPr>
          <w:sz w:val="28"/>
        </w:rPr>
        <w:t>Детская художественная литература и народное творчество традиционно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5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2"/>
          <w:sz w:val="28"/>
        </w:rPr>
        <w:t xml:space="preserve"> </w:t>
      </w:r>
      <w:r>
        <w:rPr>
          <w:sz w:val="28"/>
        </w:rPr>
        <w:t>ДОУ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4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>
      <w:pPr>
        <w:spacing w:after="0" w:line="357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4"/>
      </w:pPr>
      <w:r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 и</w:t>
      </w:r>
      <w:r>
        <w:rPr>
          <w:spacing w:val="-6"/>
        </w:rPr>
        <w:t xml:space="preserve"> </w:t>
      </w:r>
      <w:r>
        <w:t>национальными</w:t>
      </w:r>
      <w:r>
        <w:rPr>
          <w:spacing w:val="-2"/>
        </w:rPr>
        <w:t xml:space="preserve"> </w:t>
      </w:r>
      <w:r>
        <w:t>ценностными</w:t>
      </w:r>
      <w:r>
        <w:rPr>
          <w:spacing w:val="7"/>
        </w:rPr>
        <w:t xml:space="preserve"> </w:t>
      </w:r>
      <w:r>
        <w:t>установками.</w:t>
      </w:r>
    </w:p>
    <w:p>
      <w:pPr>
        <w:pStyle w:val="10"/>
        <w:numPr>
          <w:ilvl w:val="0"/>
          <w:numId w:val="128"/>
        </w:numPr>
        <w:tabs>
          <w:tab w:val="left" w:pos="1329"/>
        </w:tabs>
        <w:spacing w:before="3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форм детских сообществ. Это кружки, творческие студии,</w:t>
      </w:r>
      <w:r>
        <w:rPr>
          <w:spacing w:val="1"/>
          <w:sz w:val="28"/>
        </w:rPr>
        <w:t xml:space="preserve">  </w:t>
      </w:r>
      <w:r>
        <w:rPr>
          <w:sz w:val="28"/>
        </w:rPr>
        <w:t>детско-взрослые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2"/>
          <w:sz w:val="28"/>
        </w:rPr>
        <w:t xml:space="preserve"> </w:t>
      </w:r>
      <w:r>
        <w:rPr>
          <w:sz w:val="28"/>
        </w:rPr>
        <w:t>полноценный</w:t>
      </w:r>
      <w:r>
        <w:rPr>
          <w:spacing w:val="2"/>
          <w:sz w:val="28"/>
        </w:rPr>
        <w:t xml:space="preserve"> </w:t>
      </w:r>
      <w:r>
        <w:rPr>
          <w:sz w:val="28"/>
        </w:rPr>
        <w:t>опыт</w:t>
      </w:r>
      <w:r>
        <w:rPr>
          <w:spacing w:val="8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10"/>
        <w:numPr>
          <w:ilvl w:val="0"/>
          <w:numId w:val="128"/>
        </w:numPr>
        <w:tabs>
          <w:tab w:val="left" w:pos="1433"/>
        </w:tabs>
        <w:spacing w:before="1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воспитательных мероприятий.</w:t>
      </w:r>
    </w:p>
    <w:p>
      <w:pPr>
        <w:pStyle w:val="10"/>
        <w:numPr>
          <w:ilvl w:val="0"/>
          <w:numId w:val="128"/>
        </w:numPr>
        <w:tabs>
          <w:tab w:val="left" w:pos="1377"/>
        </w:tabs>
        <w:spacing w:before="1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для обмена опытом, знаниями, идеями,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 инициатива родителей стала новым этапом сотрудничества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 ними,</w:t>
      </w:r>
      <w:r>
        <w:rPr>
          <w:spacing w:val="7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>
      <w:pPr>
        <w:pStyle w:val="7"/>
        <w:spacing w:before="2" w:line="360" w:lineRule="auto"/>
        <w:ind w:right="905" w:firstLine="280"/>
      </w:pPr>
      <w:r>
        <w:t>Тематика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>
      <w:pPr>
        <w:pStyle w:val="7"/>
        <w:spacing w:line="364" w:lineRule="auto"/>
        <w:ind w:right="1873"/>
      </w:pPr>
      <w:r>
        <w:t>Традиционным для дошкольного учреждения является проведение:</w:t>
      </w:r>
      <w:r>
        <w:rPr>
          <w:spacing w:val="-6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ДОУ:</w:t>
      </w:r>
    </w:p>
    <w:p>
      <w:pPr>
        <w:spacing w:after="0" w:line="364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329"/>
        </w:tabs>
        <w:spacing w:before="59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общественно-политических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Отечества», «Международный женский день», «День 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единства»);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21" w:lineRule="exact"/>
        <w:ind w:left="1084" w:right="0" w:hanging="169"/>
        <w:jc w:val="left"/>
        <w:rPr>
          <w:sz w:val="28"/>
        </w:rPr>
      </w:pPr>
      <w:r>
        <w:rPr>
          <w:sz w:val="28"/>
        </w:rPr>
        <w:t>сезонных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(«Золотая</w:t>
      </w:r>
      <w:r>
        <w:rPr>
          <w:spacing w:val="-9"/>
          <w:sz w:val="28"/>
        </w:rPr>
        <w:t xml:space="preserve"> </w:t>
      </w:r>
      <w:r>
        <w:rPr>
          <w:sz w:val="28"/>
        </w:rPr>
        <w:t>осень», «Новый</w:t>
      </w:r>
      <w:r>
        <w:rPr>
          <w:spacing w:val="-14"/>
          <w:sz w:val="28"/>
        </w:rPr>
        <w:t xml:space="preserve"> </w:t>
      </w:r>
      <w:r>
        <w:rPr>
          <w:sz w:val="28"/>
        </w:rPr>
        <w:t>год», «Масленица»,</w:t>
      </w:r>
      <w:r>
        <w:rPr>
          <w:spacing w:val="3"/>
          <w:sz w:val="28"/>
        </w:rPr>
        <w:t xml:space="preserve"> </w:t>
      </w:r>
      <w:r>
        <w:rPr>
          <w:sz w:val="28"/>
        </w:rPr>
        <w:t>«Сороки»);</w:t>
      </w:r>
    </w:p>
    <w:p>
      <w:pPr>
        <w:pStyle w:val="10"/>
        <w:numPr>
          <w:ilvl w:val="0"/>
          <w:numId w:val="8"/>
        </w:numPr>
        <w:tabs>
          <w:tab w:val="left" w:pos="1165"/>
        </w:tabs>
        <w:spacing w:before="166" w:after="0" w:line="355" w:lineRule="auto"/>
        <w:ind w:left="920" w:right="1487" w:firstLine="0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всего</w:t>
      </w:r>
      <w:r>
        <w:rPr>
          <w:spacing w:val="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4"/>
          <w:sz w:val="28"/>
        </w:rPr>
        <w:t xml:space="preserve"> </w:t>
      </w:r>
      <w:r>
        <w:rPr>
          <w:sz w:val="28"/>
        </w:rPr>
        <w:t>сада</w:t>
      </w:r>
      <w:r>
        <w:rPr>
          <w:spacing w:val="4"/>
          <w:sz w:val="28"/>
        </w:rPr>
        <w:t xml:space="preserve"> </w:t>
      </w:r>
      <w:r>
        <w:rPr>
          <w:sz w:val="28"/>
        </w:rPr>
        <w:t>событийные</w:t>
      </w:r>
      <w:r>
        <w:rPr>
          <w:spacing w:val="4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8"/>
          <w:sz w:val="28"/>
        </w:rPr>
        <w:t xml:space="preserve"> </w:t>
      </w:r>
      <w:r>
        <w:rPr>
          <w:sz w:val="28"/>
        </w:rPr>
        <w:t>(«Масленица»,</w:t>
      </w:r>
      <w:r>
        <w:rPr>
          <w:spacing w:val="9"/>
          <w:sz w:val="28"/>
        </w:rPr>
        <w:t xml:space="preserve"> </w:t>
      </w:r>
      <w:r>
        <w:rPr>
          <w:sz w:val="28"/>
        </w:rPr>
        <w:t>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Земли»)</w:t>
      </w:r>
    </w:p>
    <w:p>
      <w:pPr>
        <w:pStyle w:val="10"/>
        <w:numPr>
          <w:ilvl w:val="0"/>
          <w:numId w:val="8"/>
        </w:numPr>
        <w:tabs>
          <w:tab w:val="left" w:pos="1117"/>
        </w:tabs>
        <w:spacing w:before="7" w:after="0" w:line="240" w:lineRule="auto"/>
        <w:ind w:left="1116" w:right="0" w:hanging="197"/>
        <w:jc w:val="left"/>
        <w:rPr>
          <w:sz w:val="28"/>
        </w:rPr>
      </w:pPr>
      <w:r>
        <w:rPr>
          <w:sz w:val="28"/>
        </w:rPr>
        <w:t>тематических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9"/>
          <w:sz w:val="28"/>
        </w:rPr>
        <w:t xml:space="preserve"> </w:t>
      </w:r>
      <w:r>
        <w:rPr>
          <w:sz w:val="28"/>
        </w:rPr>
        <w:t>(«День</w:t>
      </w:r>
      <w:r>
        <w:rPr>
          <w:spacing w:val="18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31"/>
          <w:sz w:val="28"/>
        </w:rPr>
        <w:t xml:space="preserve"> </w:t>
      </w:r>
      <w:r>
        <w:rPr>
          <w:sz w:val="28"/>
        </w:rPr>
        <w:t>«День</w:t>
      </w:r>
      <w:r>
        <w:rPr>
          <w:spacing w:val="2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7"/>
          <w:sz w:val="28"/>
        </w:rPr>
        <w:t xml:space="preserve"> </w:t>
      </w:r>
      <w:r>
        <w:rPr>
          <w:sz w:val="28"/>
        </w:rPr>
        <w:t>дверей»,</w:t>
      </w:r>
    </w:p>
    <w:p>
      <w:pPr>
        <w:pStyle w:val="7"/>
        <w:spacing w:before="167"/>
        <w:jc w:val="left"/>
      </w:pPr>
      <w:r>
        <w:t>«Неделя</w:t>
      </w:r>
      <w:r>
        <w:rPr>
          <w:spacing w:val="-10"/>
        </w:rPr>
        <w:t xml:space="preserve"> </w:t>
      </w:r>
      <w:r>
        <w:t>безопасности»,</w:t>
      </w:r>
      <w:r>
        <w:rPr>
          <w:spacing w:val="-4"/>
        </w:rPr>
        <w:t xml:space="preserve"> </w:t>
      </w:r>
      <w:r>
        <w:t>«Книжкина</w:t>
      </w:r>
      <w:r>
        <w:rPr>
          <w:spacing w:val="-13"/>
        </w:rPr>
        <w:t xml:space="preserve"> </w:t>
      </w:r>
      <w:r>
        <w:t>неделя», «Театральная</w:t>
      </w:r>
      <w:r>
        <w:rPr>
          <w:spacing w:val="-11"/>
        </w:rPr>
        <w:t xml:space="preserve"> </w:t>
      </w:r>
      <w:r>
        <w:t>неделя»);</w:t>
      </w:r>
    </w:p>
    <w:p>
      <w:pPr>
        <w:pStyle w:val="10"/>
        <w:numPr>
          <w:ilvl w:val="0"/>
          <w:numId w:val="8"/>
        </w:numPr>
        <w:tabs>
          <w:tab w:val="left" w:pos="1117"/>
        </w:tabs>
        <w:spacing w:before="154" w:after="0" w:line="364" w:lineRule="auto"/>
        <w:ind w:left="920" w:right="939" w:firstLine="0"/>
        <w:jc w:val="left"/>
        <w:rPr>
          <w:sz w:val="28"/>
        </w:rPr>
      </w:pPr>
      <w:r>
        <w:rPr>
          <w:sz w:val="28"/>
        </w:rPr>
        <w:t>социальных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акций</w:t>
      </w:r>
      <w:r>
        <w:rPr>
          <w:spacing w:val="26"/>
          <w:sz w:val="28"/>
        </w:rPr>
        <w:t xml:space="preserve"> </w:t>
      </w:r>
      <w:r>
        <w:rPr>
          <w:sz w:val="28"/>
        </w:rPr>
        <w:t>(«Открытка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ветерана»,</w:t>
      </w:r>
      <w:r>
        <w:rPr>
          <w:spacing w:val="34"/>
          <w:sz w:val="28"/>
        </w:rPr>
        <w:t xml:space="preserve"> </w:t>
      </w:r>
      <w:r>
        <w:rPr>
          <w:sz w:val="28"/>
        </w:rPr>
        <w:t>«Чистые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дорожки»,</w:t>
      </w:r>
      <w:r>
        <w:rPr>
          <w:spacing w:val="12"/>
          <w:sz w:val="28"/>
        </w:rPr>
        <w:t xml:space="preserve"> </w:t>
      </w:r>
      <w:r>
        <w:rPr>
          <w:sz w:val="28"/>
        </w:rPr>
        <w:t>«Кормушка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птиц»);</w:t>
      </w:r>
    </w:p>
    <w:p>
      <w:pPr>
        <w:pStyle w:val="7"/>
        <w:spacing w:line="316" w:lineRule="exact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группы: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58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«Утро</w:t>
      </w:r>
      <w:r>
        <w:rPr>
          <w:spacing w:val="-11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встреч»;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2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11"/>
          <w:sz w:val="28"/>
        </w:rPr>
        <w:t xml:space="preserve"> </w:t>
      </w:r>
      <w:r>
        <w:rPr>
          <w:sz w:val="28"/>
        </w:rPr>
        <w:t>рождения»;</w:t>
      </w:r>
    </w:p>
    <w:p>
      <w:pPr>
        <w:pStyle w:val="10"/>
        <w:numPr>
          <w:ilvl w:val="0"/>
          <w:numId w:val="8"/>
        </w:numPr>
        <w:tabs>
          <w:tab w:val="left" w:pos="1149"/>
        </w:tabs>
        <w:spacing w:before="158" w:after="0" w:line="240" w:lineRule="auto"/>
        <w:ind w:left="1148" w:right="0" w:hanging="229"/>
        <w:jc w:val="left"/>
        <w:rPr>
          <w:sz w:val="28"/>
        </w:rPr>
      </w:pPr>
      <w:r>
        <w:rPr>
          <w:sz w:val="28"/>
        </w:rPr>
        <w:t>«Мы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артисты»</w:t>
      </w:r>
      <w:r>
        <w:rPr>
          <w:spacing w:val="46"/>
          <w:sz w:val="28"/>
        </w:rPr>
        <w:t xml:space="preserve"> </w:t>
      </w:r>
      <w:r>
        <w:rPr>
          <w:sz w:val="28"/>
        </w:rPr>
        <w:t>(концертные</w:t>
      </w:r>
      <w:r>
        <w:rPr>
          <w:spacing w:val="53"/>
          <w:sz w:val="28"/>
        </w:rPr>
        <w:t xml:space="preserve"> </w:t>
      </w:r>
      <w:r>
        <w:rPr>
          <w:sz w:val="28"/>
        </w:rPr>
        <w:t>номера);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6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«Портфолио</w:t>
      </w:r>
      <w:r>
        <w:rPr>
          <w:spacing w:val="-10"/>
          <w:sz w:val="28"/>
        </w:rPr>
        <w:t xml:space="preserve"> </w:t>
      </w:r>
      <w:r>
        <w:rPr>
          <w:sz w:val="28"/>
        </w:rPr>
        <w:t>группы».</w:t>
      </w:r>
    </w:p>
    <w:p>
      <w:pPr>
        <w:pStyle w:val="2"/>
        <w:numPr>
          <w:ilvl w:val="1"/>
          <w:numId w:val="127"/>
        </w:numPr>
        <w:tabs>
          <w:tab w:val="left" w:pos="2333"/>
        </w:tabs>
        <w:spacing w:before="166" w:after="0" w:line="240" w:lineRule="auto"/>
        <w:ind w:left="2333" w:right="0" w:hanging="568"/>
        <w:jc w:val="both"/>
      </w:pPr>
      <w:r>
        <w:t>Воспитывающая</w:t>
      </w:r>
      <w:r>
        <w:rPr>
          <w:spacing w:val="-12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</w:p>
    <w:p>
      <w:pPr>
        <w:pStyle w:val="7"/>
        <w:spacing w:before="154" w:line="360" w:lineRule="auto"/>
        <w:ind w:right="895" w:firstLine="419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содействующих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включению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современную культуру.</w:t>
      </w:r>
    </w:p>
    <w:p>
      <w:pPr>
        <w:pStyle w:val="7"/>
        <w:spacing w:line="360" w:lineRule="auto"/>
        <w:ind w:right="887" w:firstLine="351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5"/>
        </w:rPr>
        <w:t xml:space="preserve"> </w:t>
      </w:r>
      <w:r>
        <w:t>линиям:</w:t>
      </w:r>
    </w:p>
    <w:p>
      <w:pPr>
        <w:pStyle w:val="10"/>
        <w:numPr>
          <w:ilvl w:val="0"/>
          <w:numId w:val="8"/>
        </w:numPr>
        <w:tabs>
          <w:tab w:val="left" w:pos="1173"/>
        </w:tabs>
        <w:spacing w:before="2" w:after="0" w:line="355" w:lineRule="auto"/>
        <w:ind w:left="920" w:right="897" w:firstLine="0"/>
        <w:jc w:val="both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смыслами;</w:t>
      </w:r>
    </w:p>
    <w:p>
      <w:pPr>
        <w:pStyle w:val="10"/>
        <w:numPr>
          <w:ilvl w:val="0"/>
          <w:numId w:val="8"/>
        </w:numPr>
        <w:tabs>
          <w:tab w:val="left" w:pos="1273"/>
        </w:tabs>
        <w:spacing w:before="3" w:after="0" w:line="360" w:lineRule="auto"/>
        <w:ind w:left="920" w:right="887" w:firstLine="0"/>
        <w:jc w:val="both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и 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117"/>
        </w:tabs>
        <w:spacing w:before="59" w:after="0" w:line="360" w:lineRule="auto"/>
        <w:ind w:left="920" w:right="901" w:firstLine="0"/>
        <w:jc w:val="both"/>
        <w:rPr>
          <w:sz w:val="28"/>
        </w:rPr>
      </w:pPr>
      <w:r>
        <w:rPr>
          <w:sz w:val="28"/>
        </w:rPr>
        <w:t>«от ребенка»: воспитывающая среда, в которой ребенок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осваивая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9"/>
          <w:sz w:val="28"/>
        </w:rPr>
        <w:t xml:space="preserve"> </w:t>
      </w:r>
      <w:r>
        <w:rPr>
          <w:sz w:val="28"/>
        </w:rPr>
        <w:t>заложенные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взрослым.</w:t>
      </w:r>
    </w:p>
    <w:p>
      <w:pPr>
        <w:pStyle w:val="7"/>
        <w:spacing w:before="3" w:line="360" w:lineRule="auto"/>
        <w:ind w:right="895" w:firstLine="41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2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активностей:</w:t>
      </w:r>
    </w:p>
    <w:p>
      <w:pPr>
        <w:pStyle w:val="10"/>
        <w:numPr>
          <w:ilvl w:val="0"/>
          <w:numId w:val="8"/>
        </w:numPr>
        <w:tabs>
          <w:tab w:val="left" w:pos="1229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8"/>
          <w:sz w:val="28"/>
        </w:rPr>
        <w:t xml:space="preserve"> </w:t>
      </w:r>
      <w:r>
        <w:rPr>
          <w:sz w:val="28"/>
        </w:rPr>
        <w:t>сверстниками);</w:t>
      </w:r>
    </w:p>
    <w:p>
      <w:pPr>
        <w:pStyle w:val="10"/>
        <w:numPr>
          <w:ilvl w:val="0"/>
          <w:numId w:val="8"/>
        </w:numPr>
        <w:tabs>
          <w:tab w:val="left" w:pos="1185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ценностного содержаний, полученных 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и способов их реализации в различных видах деятельности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опыт);</w:t>
      </w:r>
    </w:p>
    <w:p>
      <w:pPr>
        <w:pStyle w:val="10"/>
        <w:numPr>
          <w:ilvl w:val="0"/>
          <w:numId w:val="8"/>
        </w:numPr>
        <w:tabs>
          <w:tab w:val="left" w:pos="1301"/>
        </w:tabs>
        <w:spacing w:before="1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9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ценностей).</w:t>
      </w:r>
    </w:p>
    <w:p>
      <w:pPr>
        <w:pStyle w:val="7"/>
        <w:spacing w:line="360" w:lineRule="auto"/>
        <w:ind w:right="885" w:firstLine="280"/>
      </w:pPr>
      <w:r>
        <w:t>Коллектив ДОУ прилагает усилия, чтобы детский сад представлял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общаться</w:t>
      </w:r>
      <w:r>
        <w:rPr>
          <w:spacing w:val="5"/>
        </w:rPr>
        <w:t xml:space="preserve"> </w:t>
      </w:r>
      <w:r>
        <w:t>в ситуациях</w:t>
      </w:r>
      <w:r>
        <w:rPr>
          <w:spacing w:val="-3"/>
        </w:rPr>
        <w:t xml:space="preserve"> </w:t>
      </w:r>
      <w:r>
        <w:t>приближенных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жизни.</w:t>
      </w:r>
    </w:p>
    <w:p>
      <w:pPr>
        <w:pStyle w:val="7"/>
        <w:spacing w:before="3"/>
        <w:ind w:left="0"/>
        <w:jc w:val="left"/>
        <w:rPr>
          <w:sz w:val="43"/>
        </w:rPr>
      </w:pPr>
    </w:p>
    <w:p>
      <w:pPr>
        <w:pStyle w:val="2"/>
        <w:numPr>
          <w:ilvl w:val="1"/>
          <w:numId w:val="129"/>
        </w:numPr>
        <w:tabs>
          <w:tab w:val="left" w:pos="3954"/>
        </w:tabs>
        <w:spacing w:before="0" w:after="0" w:line="240" w:lineRule="auto"/>
        <w:ind w:left="3953" w:right="0" w:hanging="709"/>
        <w:jc w:val="both"/>
      </w:pPr>
      <w:r>
        <w:t>Общности</w:t>
      </w:r>
      <w:r>
        <w:rPr>
          <w:spacing w:val="-11"/>
        </w:rPr>
        <w:t xml:space="preserve"> </w:t>
      </w:r>
      <w:r>
        <w:t>(сообщества)</w:t>
      </w:r>
      <w:r>
        <w:rPr>
          <w:spacing w:val="-6"/>
        </w:rPr>
        <w:t xml:space="preserve"> </w:t>
      </w:r>
      <w:r>
        <w:t>ДОУ</w:t>
      </w:r>
    </w:p>
    <w:p>
      <w:pPr>
        <w:pStyle w:val="7"/>
        <w:spacing w:before="150" w:line="360" w:lineRule="auto"/>
        <w:ind w:right="897" w:firstLine="41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-67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общностей</w:t>
      </w:r>
      <w:r>
        <w:rPr>
          <w:spacing w:val="-2"/>
        </w:rPr>
        <w:t xml:space="preserve"> </w:t>
      </w:r>
      <w:r>
        <w:t>(сообществ):</w:t>
      </w:r>
    </w:p>
    <w:p>
      <w:pPr>
        <w:pStyle w:val="7"/>
        <w:spacing w:line="360" w:lineRule="auto"/>
        <w:ind w:right="896" w:firstLine="351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 всеми сотрудниками ДОО. Участники общности разделяют те</w:t>
      </w:r>
      <w:r>
        <w:rPr>
          <w:spacing w:val="-67"/>
        </w:rPr>
        <w:t xml:space="preserve"> </w:t>
      </w:r>
      <w:r>
        <w:t>ценности,</w:t>
      </w:r>
      <w:r>
        <w:rPr>
          <w:spacing w:val="27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заложены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основу</w:t>
      </w:r>
      <w:r>
        <w:rPr>
          <w:spacing w:val="9"/>
        </w:rPr>
        <w:t xml:space="preserve"> </w:t>
      </w:r>
      <w:r>
        <w:t>Программы.</w:t>
      </w:r>
      <w:r>
        <w:rPr>
          <w:spacing w:val="28"/>
        </w:rPr>
        <w:t xml:space="preserve"> </w:t>
      </w:r>
      <w:r>
        <w:t>Основой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5"/>
      </w:pPr>
      <w:r>
        <w:t>эффективности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7"/>
        <w:spacing w:before="6"/>
      </w:pPr>
      <w:r>
        <w:t>К</w:t>
      </w:r>
      <w:r>
        <w:rPr>
          <w:spacing w:val="7"/>
        </w:rPr>
        <w:t xml:space="preserve"> </w:t>
      </w:r>
      <w:r>
        <w:t>профессиональным</w:t>
      </w:r>
      <w:r>
        <w:rPr>
          <w:spacing w:val="11"/>
        </w:rPr>
        <w:t xml:space="preserve"> </w:t>
      </w:r>
      <w:r>
        <w:t>общностям</w:t>
      </w:r>
      <w:r>
        <w:rPr>
          <w:spacing w:val="5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сада</w:t>
      </w:r>
      <w:r>
        <w:rPr>
          <w:spacing w:val="4"/>
        </w:rPr>
        <w:t xml:space="preserve"> </w:t>
      </w:r>
      <w:r>
        <w:t>относятся: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6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-12"/>
          <w:sz w:val="28"/>
        </w:rPr>
        <w:t xml:space="preserve"> </w:t>
      </w:r>
      <w:r>
        <w:rPr>
          <w:sz w:val="28"/>
        </w:rPr>
        <w:t>совет;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46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группа;</w:t>
      </w:r>
    </w:p>
    <w:p>
      <w:pPr>
        <w:pStyle w:val="7"/>
        <w:spacing w:before="162"/>
      </w:pPr>
      <w:r>
        <w:t>Педагоги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общности,</w:t>
      </w:r>
      <w:r>
        <w:rPr>
          <w:spacing w:val="-5"/>
        </w:rPr>
        <w:t xml:space="preserve"> </w:t>
      </w:r>
      <w:r>
        <w:t>придерживаются</w:t>
      </w:r>
      <w:r>
        <w:rPr>
          <w:spacing w:val="-1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принципов:</w:t>
      </w:r>
    </w:p>
    <w:p>
      <w:pPr>
        <w:pStyle w:val="10"/>
        <w:numPr>
          <w:ilvl w:val="0"/>
          <w:numId w:val="8"/>
        </w:numPr>
        <w:tabs>
          <w:tab w:val="left" w:pos="1217"/>
        </w:tabs>
        <w:spacing w:before="154" w:after="0" w:line="364" w:lineRule="auto"/>
        <w:ind w:left="920" w:right="900" w:firstLine="0"/>
        <w:jc w:val="both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8"/>
          <w:sz w:val="28"/>
        </w:rPr>
        <w:t xml:space="preserve"> </w:t>
      </w:r>
      <w:r>
        <w:rPr>
          <w:sz w:val="28"/>
        </w:rPr>
        <w:t>норм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10"/>
        <w:numPr>
          <w:ilvl w:val="0"/>
          <w:numId w:val="8"/>
        </w:numPr>
        <w:tabs>
          <w:tab w:val="left" w:pos="1149"/>
        </w:tabs>
        <w:spacing w:before="0" w:after="0" w:line="360" w:lineRule="auto"/>
        <w:ind w:left="920" w:right="904" w:firstLine="0"/>
        <w:jc w:val="both"/>
        <w:rPr>
          <w:sz w:val="28"/>
        </w:rPr>
      </w:pPr>
      <w:r>
        <w:rPr>
          <w:sz w:val="28"/>
        </w:rPr>
        <w:t>мотивировать детей к общению друг с другом, поощрять даже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общению</w:t>
      </w:r>
      <w:r>
        <w:rPr>
          <w:spacing w:val="7"/>
          <w:sz w:val="28"/>
        </w:rPr>
        <w:t xml:space="preserve"> </w:t>
      </w:r>
      <w:r>
        <w:rPr>
          <w:sz w:val="28"/>
        </w:rPr>
        <w:t>и взаимодействию;</w:t>
      </w:r>
    </w:p>
    <w:p>
      <w:pPr>
        <w:pStyle w:val="10"/>
        <w:numPr>
          <w:ilvl w:val="0"/>
          <w:numId w:val="8"/>
        </w:numPr>
        <w:tabs>
          <w:tab w:val="left" w:pos="1113"/>
        </w:tabs>
        <w:spacing w:before="4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поощрять детскую дружбу, стараться, чтобы дружба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>
      <w:pPr>
        <w:pStyle w:val="10"/>
        <w:numPr>
          <w:ilvl w:val="0"/>
          <w:numId w:val="8"/>
        </w:numPr>
        <w:tabs>
          <w:tab w:val="left" w:pos="1105"/>
        </w:tabs>
        <w:spacing w:before="0" w:after="0" w:line="362" w:lineRule="auto"/>
        <w:ind w:left="920" w:right="904" w:firstLine="0"/>
        <w:jc w:val="both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6"/>
          <w:sz w:val="28"/>
        </w:rPr>
        <w:t xml:space="preserve"> </w:t>
      </w:r>
      <w:r>
        <w:rPr>
          <w:sz w:val="28"/>
        </w:rPr>
        <w:t>доброжелательности;</w:t>
      </w:r>
    </w:p>
    <w:p>
      <w:pPr>
        <w:pStyle w:val="10"/>
        <w:numPr>
          <w:ilvl w:val="0"/>
          <w:numId w:val="8"/>
        </w:numPr>
        <w:tabs>
          <w:tab w:val="left" w:pos="1233"/>
        </w:tabs>
        <w:spacing w:before="0" w:after="0" w:line="360" w:lineRule="auto"/>
        <w:ind w:left="920" w:right="895" w:firstLine="0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 заболевшему</w:t>
      </w:r>
      <w:r>
        <w:rPr>
          <w:spacing w:val="-10"/>
          <w:sz w:val="28"/>
        </w:rPr>
        <w:t xml:space="preserve"> </w:t>
      </w:r>
      <w:r>
        <w:rPr>
          <w:sz w:val="28"/>
        </w:rPr>
        <w:t>товарищу;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0" w:after="0" w:line="360" w:lineRule="auto"/>
        <w:ind w:left="920" w:right="904" w:firstLine="0"/>
        <w:jc w:val="both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общество сверстников (организованность, общительность, 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8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пр.);</w:t>
      </w:r>
    </w:p>
    <w:p>
      <w:pPr>
        <w:pStyle w:val="10"/>
        <w:numPr>
          <w:ilvl w:val="0"/>
          <w:numId w:val="8"/>
        </w:numPr>
        <w:tabs>
          <w:tab w:val="left" w:pos="1137"/>
        </w:tabs>
        <w:spacing w:before="0" w:after="0" w:line="364" w:lineRule="auto"/>
        <w:ind w:left="920" w:right="916" w:firstLine="0"/>
        <w:jc w:val="both"/>
        <w:rPr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объединяли ребят;</w:t>
      </w:r>
    </w:p>
    <w:p>
      <w:pPr>
        <w:pStyle w:val="10"/>
        <w:numPr>
          <w:ilvl w:val="0"/>
          <w:numId w:val="8"/>
        </w:numPr>
        <w:tabs>
          <w:tab w:val="left" w:pos="1161"/>
        </w:tabs>
        <w:spacing w:before="0" w:after="0" w:line="357" w:lineRule="auto"/>
        <w:ind w:left="920" w:right="890" w:firstLine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>
      <w:pPr>
        <w:spacing w:before="0" w:line="364" w:lineRule="auto"/>
        <w:ind w:left="920" w:right="899" w:firstLine="72"/>
        <w:jc w:val="both"/>
        <w:rPr>
          <w:sz w:val="28"/>
        </w:rPr>
      </w:pPr>
      <w:r>
        <w:rPr>
          <w:b/>
          <w:sz w:val="28"/>
        </w:rPr>
        <w:t>Профессионально-родительская общность</w:t>
      </w:r>
      <w:r>
        <w:rPr>
          <w:sz w:val="28"/>
        </w:rPr>
        <w:t>. В состав данной 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42"/>
          <w:sz w:val="28"/>
        </w:rPr>
        <w:t xml:space="preserve"> </w:t>
      </w:r>
      <w:r>
        <w:rPr>
          <w:sz w:val="28"/>
        </w:rPr>
        <w:t>ДОУ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все</w:t>
      </w:r>
      <w:r>
        <w:rPr>
          <w:spacing w:val="35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39"/>
          <w:sz w:val="28"/>
        </w:rPr>
        <w:t xml:space="preserve"> </w:t>
      </w:r>
      <w:r>
        <w:rPr>
          <w:sz w:val="28"/>
        </w:rPr>
        <w:t>члены</w:t>
      </w:r>
      <w:r>
        <w:rPr>
          <w:spacing w:val="40"/>
          <w:sz w:val="28"/>
        </w:rPr>
        <w:t xml:space="preserve"> </w:t>
      </w:r>
      <w:r>
        <w:rPr>
          <w:sz w:val="28"/>
        </w:rPr>
        <w:t>семей</w:t>
      </w:r>
      <w:r>
        <w:rPr>
          <w:spacing w:val="37"/>
          <w:sz w:val="28"/>
        </w:rPr>
        <w:t xml:space="preserve"> </w:t>
      </w:r>
      <w:r>
        <w:rPr>
          <w:sz w:val="28"/>
        </w:rPr>
        <w:t>воспитанников,</w:t>
      </w:r>
    </w:p>
    <w:p>
      <w:pPr>
        <w:spacing w:after="0" w:line="364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6"/>
      </w:pPr>
      <w:r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>
      <w:pPr>
        <w:pStyle w:val="7"/>
        <w:spacing w:before="6" w:line="360" w:lineRule="auto"/>
        <w:ind w:right="889"/>
      </w:pPr>
      <w:r>
        <w:t>Основная задача – объединение усилий по воспитанию ребенка в семье и в</w:t>
      </w:r>
      <w:r>
        <w:rPr>
          <w:spacing w:val="1"/>
        </w:rPr>
        <w:t xml:space="preserve"> </w:t>
      </w:r>
      <w:r>
        <w:t>ДОО. Зачастую поведение ребенка сильно различается дома и в ДОО. 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7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 необходимы для</w:t>
      </w:r>
      <w:r>
        <w:rPr>
          <w:spacing w:val="1"/>
        </w:rPr>
        <w:t xml:space="preserve"> </w:t>
      </w:r>
      <w:r>
        <w:t>его оптимального и</w:t>
      </w:r>
      <w:r>
        <w:rPr>
          <w:spacing w:val="1"/>
        </w:rPr>
        <w:t xml:space="preserve"> </w:t>
      </w:r>
      <w:r>
        <w:t>полноценного развития и</w:t>
      </w:r>
      <w:r>
        <w:rPr>
          <w:spacing w:val="1"/>
        </w:rPr>
        <w:t xml:space="preserve"> </w:t>
      </w:r>
      <w:r>
        <w:t>воспитания.</w:t>
      </w:r>
    </w:p>
    <w:p>
      <w:pPr>
        <w:pStyle w:val="7"/>
        <w:spacing w:line="321" w:lineRule="exact"/>
      </w:pPr>
      <w:r>
        <w:t>К</w:t>
      </w:r>
      <w:r>
        <w:rPr>
          <w:spacing w:val="-1"/>
        </w:rPr>
        <w:t xml:space="preserve"> </w:t>
      </w:r>
      <w:r>
        <w:t>профессионально-родительским</w:t>
      </w:r>
      <w:r>
        <w:rPr>
          <w:spacing w:val="-3"/>
        </w:rPr>
        <w:t xml:space="preserve"> </w:t>
      </w:r>
      <w:r>
        <w:t>общностям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относятся: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2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Совет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</w:p>
    <w:p>
      <w:pPr>
        <w:pStyle w:val="7"/>
        <w:spacing w:before="154" w:line="360" w:lineRule="auto"/>
        <w:ind w:right="891"/>
      </w:pPr>
      <w:r>
        <w:rPr>
          <w:b/>
        </w:rPr>
        <w:t>Детско-взрослая общность</w:t>
      </w:r>
      <w:r>
        <w:t>. Для общности характерно содействие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уважение, отношение к ребенку как к полноправному человеку, наличие</w:t>
      </w:r>
      <w:r>
        <w:rPr>
          <w:spacing w:val="1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симпатий,</w:t>
      </w:r>
      <w:r>
        <w:rPr>
          <w:spacing w:val="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смыслов</w:t>
      </w:r>
      <w:r>
        <w:rPr>
          <w:spacing w:val="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всех участников общности.</w:t>
      </w:r>
    </w:p>
    <w:p>
      <w:pPr>
        <w:pStyle w:val="7"/>
        <w:spacing w:before="1" w:line="360" w:lineRule="auto"/>
        <w:ind w:right="893"/>
      </w:pPr>
      <w:r>
        <w:t>Детско-взрослая общность является источником и механизмом 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 и нормам,</w:t>
      </w:r>
      <w:r>
        <w:rPr>
          <w:spacing w:val="1"/>
        </w:rPr>
        <w:t xml:space="preserve"> </w:t>
      </w:r>
      <w:r>
        <w:t>которые вносят</w:t>
      </w:r>
      <w:r>
        <w:rPr>
          <w:spacing w:val="1"/>
        </w:rPr>
        <w:t xml:space="preserve"> </w:t>
      </w:r>
      <w:r>
        <w:t>взрослые в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 эти</w:t>
      </w:r>
      <w:r>
        <w:rPr>
          <w:spacing w:val="1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усваиваются</w:t>
      </w:r>
      <w:r>
        <w:rPr>
          <w:spacing w:val="-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становятся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собственными.</w:t>
      </w:r>
    </w:p>
    <w:p>
      <w:pPr>
        <w:pStyle w:val="7"/>
        <w:spacing w:line="360" w:lineRule="auto"/>
        <w:ind w:right="886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задач.</w:t>
      </w:r>
    </w:p>
    <w:p>
      <w:pPr>
        <w:pStyle w:val="7"/>
        <w:spacing w:before="4"/>
      </w:pPr>
      <w:r>
        <w:t>К</w:t>
      </w:r>
      <w:r>
        <w:rPr>
          <w:spacing w:val="-2"/>
        </w:rPr>
        <w:t xml:space="preserve"> </w:t>
      </w:r>
      <w:r>
        <w:t>детско-взрослой общности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65"/>
        </w:rPr>
        <w:t xml:space="preserve"> </w:t>
      </w:r>
      <w:r>
        <w:t>относится:</w:t>
      </w:r>
    </w:p>
    <w:p>
      <w:pPr>
        <w:pStyle w:val="7"/>
        <w:spacing w:before="7"/>
        <w:ind w:left="0"/>
        <w:jc w:val="left"/>
        <w:rPr>
          <w:sz w:val="27"/>
        </w:rPr>
      </w:pP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Юные</w:t>
      </w:r>
      <w:r>
        <w:rPr>
          <w:spacing w:val="-9"/>
          <w:sz w:val="28"/>
        </w:rPr>
        <w:t xml:space="preserve"> </w:t>
      </w:r>
      <w:r>
        <w:rPr>
          <w:sz w:val="28"/>
        </w:rPr>
        <w:t>эколята.</w:t>
      </w:r>
    </w:p>
    <w:p>
      <w:pPr>
        <w:pStyle w:val="7"/>
        <w:spacing w:before="155" w:line="360" w:lineRule="auto"/>
        <w:ind w:right="891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42"/>
        </w:rPr>
        <w:t xml:space="preserve"> </w:t>
      </w:r>
      <w:r>
        <w:t>учится</w:t>
      </w:r>
      <w:r>
        <w:rPr>
          <w:spacing w:val="41"/>
        </w:rPr>
        <w:t xml:space="preserve"> </w:t>
      </w:r>
      <w:r>
        <w:t>умению</w:t>
      </w:r>
      <w:r>
        <w:rPr>
          <w:spacing w:val="36"/>
        </w:rPr>
        <w:t xml:space="preserve"> </w:t>
      </w:r>
      <w:r>
        <w:t>дружно</w:t>
      </w:r>
      <w:r>
        <w:rPr>
          <w:spacing w:val="35"/>
        </w:rPr>
        <w:t xml:space="preserve"> </w:t>
      </w:r>
      <w:r>
        <w:t>жить,</w:t>
      </w:r>
      <w:r>
        <w:rPr>
          <w:spacing w:val="45"/>
        </w:rPr>
        <w:t xml:space="preserve"> </w:t>
      </w:r>
      <w:r>
        <w:t>сообща</w:t>
      </w:r>
      <w:r>
        <w:rPr>
          <w:spacing w:val="34"/>
        </w:rPr>
        <w:t xml:space="preserve"> </w:t>
      </w:r>
      <w:r>
        <w:t>играть,</w:t>
      </w:r>
      <w:r>
        <w:rPr>
          <w:spacing w:val="41"/>
        </w:rPr>
        <w:t xml:space="preserve"> </w:t>
      </w:r>
      <w:r>
        <w:t>трудиться,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8"/>
      </w:pP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желаниями других.</w:t>
      </w:r>
    </w:p>
    <w:p>
      <w:pPr>
        <w:pStyle w:val="7"/>
        <w:spacing w:before="4" w:line="360" w:lineRule="auto"/>
        <w:ind w:right="889"/>
      </w:pPr>
      <w:r>
        <w:t>Воспитатель должен воспитывать у детей навыки и привычки 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людьми и его успешность в том или ином сообществе. Поэтому так важно</w:t>
      </w:r>
      <w:r>
        <w:rPr>
          <w:spacing w:val="1"/>
        </w:rPr>
        <w:t xml:space="preserve"> </w:t>
      </w:r>
      <w:r>
        <w:t>придать детским взаимоотношениям дух доброжелательности,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 сопротивление плохим поступкам, общими усилиями 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>
      <w:pPr>
        <w:pStyle w:val="7"/>
        <w:spacing w:line="360" w:lineRule="auto"/>
        <w:ind w:right="881" w:firstLine="216"/>
      </w:pPr>
      <w:r>
        <w:t>Одним</w:t>
      </w:r>
      <w:r>
        <w:rPr>
          <w:spacing w:val="70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детских</w:t>
      </w:r>
      <w:r>
        <w:rPr>
          <w:spacing w:val="7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 общности. В детском саду должна быть обеспечена 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 правилам, нормам поведения и традициям. Отношения с младшими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ответственности.</w:t>
      </w:r>
    </w:p>
    <w:p>
      <w:pPr>
        <w:pStyle w:val="7"/>
        <w:spacing w:before="7" w:line="360" w:lineRule="auto"/>
        <w:ind w:right="894" w:firstLine="280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 группе обладает большим воспитательным 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инклюзивного</w:t>
      </w:r>
      <w:r>
        <w:rPr>
          <w:spacing w:val="3"/>
        </w:rPr>
        <w:t xml:space="preserve"> </w:t>
      </w:r>
      <w:r>
        <w:t>образования.</w:t>
      </w:r>
    </w:p>
    <w:p>
      <w:pPr>
        <w:pStyle w:val="7"/>
        <w:spacing w:before="1" w:line="360" w:lineRule="auto"/>
        <w:ind w:right="879" w:firstLine="351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общностях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значимая</w:t>
      </w:r>
      <w:r>
        <w:rPr>
          <w:b/>
          <w:spacing w:val="1"/>
        </w:rPr>
        <w:t xml:space="preserve"> </w:t>
      </w:r>
      <w:r>
        <w:rPr>
          <w:b/>
        </w:rPr>
        <w:t>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7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детей.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jc w:val="left"/>
      </w:pPr>
      <w:r>
        <w:t>Воспитатель</w:t>
      </w:r>
      <w:r>
        <w:rPr>
          <w:spacing w:val="22"/>
        </w:rPr>
        <w:t xml:space="preserve"> </w:t>
      </w:r>
      <w:r>
        <w:t>должен</w:t>
      </w:r>
      <w:r>
        <w:rPr>
          <w:spacing w:val="25"/>
        </w:rPr>
        <w:t xml:space="preserve"> </w:t>
      </w:r>
      <w:r>
        <w:t>соблюдать</w:t>
      </w:r>
      <w:r>
        <w:rPr>
          <w:spacing w:val="22"/>
        </w:rPr>
        <w:t xml:space="preserve"> </w:t>
      </w:r>
      <w:r>
        <w:t>кодекс</w:t>
      </w:r>
      <w:r>
        <w:rPr>
          <w:spacing w:val="25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29"/>
        </w:rPr>
        <w:t xml:space="preserve"> </w:t>
      </w:r>
      <w:r>
        <w:t>этики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поведения: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  <w:tab w:val="left" w:pos="2784"/>
          <w:tab w:val="left" w:pos="3793"/>
          <w:tab w:val="left" w:pos="5049"/>
          <w:tab w:val="left" w:pos="6494"/>
          <w:tab w:val="left" w:pos="8006"/>
          <w:tab w:val="left" w:pos="8402"/>
        </w:tabs>
        <w:spacing w:before="6" w:after="0" w:line="360" w:lineRule="auto"/>
        <w:ind w:left="920" w:right="916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</w:r>
      <w:r>
        <w:rPr>
          <w:sz w:val="28"/>
        </w:rPr>
        <w:t>всегда</w:t>
      </w:r>
      <w:r>
        <w:rPr>
          <w:sz w:val="28"/>
        </w:rPr>
        <w:tab/>
      </w:r>
      <w:r>
        <w:rPr>
          <w:sz w:val="28"/>
        </w:rPr>
        <w:t>выходит</w:t>
      </w:r>
      <w:r>
        <w:rPr>
          <w:sz w:val="28"/>
        </w:rPr>
        <w:tab/>
      </w:r>
      <w:r>
        <w:rPr>
          <w:sz w:val="28"/>
        </w:rPr>
        <w:t>навстречу</w:t>
      </w:r>
      <w:r>
        <w:rPr>
          <w:sz w:val="28"/>
        </w:rPr>
        <w:tab/>
      </w:r>
      <w:r>
        <w:rPr>
          <w:sz w:val="28"/>
        </w:rPr>
        <w:t>родителям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приветствует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первым;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</w:tabs>
        <w:spacing w:before="6" w:after="0" w:line="240" w:lineRule="auto"/>
        <w:ind w:left="1625" w:right="0" w:hanging="709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приветствия;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</w:tabs>
        <w:spacing w:before="146" w:after="0" w:line="240" w:lineRule="auto"/>
        <w:ind w:left="1625" w:right="0" w:hanging="709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5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5"/>
          <w:sz w:val="28"/>
        </w:rPr>
        <w:t xml:space="preserve"> </w:t>
      </w:r>
      <w:r>
        <w:rPr>
          <w:sz w:val="28"/>
        </w:rPr>
        <w:t>но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даёт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оценки;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  <w:tab w:val="left" w:pos="2864"/>
          <w:tab w:val="left" w:pos="3457"/>
          <w:tab w:val="left" w:pos="4869"/>
          <w:tab w:val="left" w:pos="6422"/>
          <w:tab w:val="left" w:pos="6898"/>
          <w:tab w:val="left" w:pos="7494"/>
          <w:tab w:val="left" w:pos="8950"/>
          <w:tab w:val="left" w:pos="9551"/>
        </w:tabs>
        <w:spacing w:before="167" w:after="0" w:line="360" w:lineRule="auto"/>
        <w:ind w:left="920" w:right="904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</w:r>
      <w:r>
        <w:rPr>
          <w:sz w:val="28"/>
        </w:rPr>
        <w:t>не</w:t>
      </w:r>
      <w:r>
        <w:rPr>
          <w:sz w:val="28"/>
        </w:rPr>
        <w:tab/>
      </w:r>
      <w:r>
        <w:rPr>
          <w:sz w:val="28"/>
        </w:rPr>
        <w:t>обвиняет</w:t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не</w:t>
      </w:r>
      <w:r>
        <w:rPr>
          <w:sz w:val="28"/>
        </w:rPr>
        <w:tab/>
      </w:r>
      <w:r>
        <w:rPr>
          <w:sz w:val="28"/>
        </w:rPr>
        <w:t>возлагает</w:t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саду;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</w:tabs>
        <w:spacing w:before="2" w:after="0" w:line="364" w:lineRule="auto"/>
        <w:ind w:left="920" w:right="1351" w:firstLine="0"/>
        <w:jc w:val="left"/>
        <w:rPr>
          <w:sz w:val="28"/>
        </w:rPr>
      </w:pPr>
      <w:r>
        <w:rPr>
          <w:sz w:val="28"/>
        </w:rPr>
        <w:t>тон</w:t>
      </w:r>
      <w:r>
        <w:rPr>
          <w:spacing w:val="4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4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53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45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голоса;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</w:tabs>
        <w:spacing w:before="0" w:after="0" w:line="316" w:lineRule="exact"/>
        <w:ind w:left="1625" w:right="0" w:hanging="709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воспитанника;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</w:tabs>
        <w:spacing w:before="150" w:after="0" w:line="240" w:lineRule="auto"/>
        <w:ind w:left="1625" w:right="0" w:hanging="70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13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9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ему;</w:t>
      </w:r>
    </w:p>
    <w:p>
      <w:pPr>
        <w:pStyle w:val="10"/>
        <w:numPr>
          <w:ilvl w:val="0"/>
          <w:numId w:val="8"/>
        </w:numPr>
        <w:tabs>
          <w:tab w:val="left" w:pos="1625"/>
        </w:tabs>
        <w:spacing w:before="161" w:after="0" w:line="240" w:lineRule="auto"/>
        <w:ind w:left="1625" w:right="0" w:hanging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ему;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158" w:after="0" w:line="362" w:lineRule="auto"/>
        <w:ind w:left="920" w:right="902" w:firstLine="0"/>
        <w:jc w:val="both"/>
        <w:rPr>
          <w:sz w:val="28"/>
        </w:rPr>
      </w:pPr>
      <w:r>
        <w:rPr>
          <w:sz w:val="28"/>
        </w:rPr>
        <w:t>уравновешенность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1" w:after="0" w:line="362" w:lineRule="auto"/>
        <w:ind w:left="920" w:right="895" w:firstLine="0"/>
        <w:jc w:val="both"/>
        <w:rPr>
          <w:sz w:val="28"/>
        </w:rPr>
      </w:pPr>
      <w:r>
        <w:rPr>
          <w:sz w:val="28"/>
        </w:rPr>
        <w:t>умение быстро и правильно оценивать сложившуюся обстановку и 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0" w:after="0" w:line="360" w:lineRule="auto"/>
        <w:ind w:left="920" w:right="901" w:firstLine="0"/>
        <w:jc w:val="both"/>
        <w:rPr>
          <w:sz w:val="28"/>
        </w:rPr>
      </w:pPr>
      <w:r>
        <w:rPr>
          <w:sz w:val="28"/>
        </w:rPr>
        <w:t>умение сочетать мягкий эмоциональный и деловой тон в 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 детьми;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4" w:after="0" w:line="357" w:lineRule="auto"/>
        <w:ind w:left="920" w:right="894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воспитанникам;</w:t>
      </w:r>
    </w:p>
    <w:p>
      <w:pPr>
        <w:pStyle w:val="10"/>
        <w:numPr>
          <w:ilvl w:val="0"/>
          <w:numId w:val="8"/>
        </w:numPr>
        <w:tabs>
          <w:tab w:val="left" w:pos="1625"/>
        </w:tabs>
        <w:spacing w:before="0" w:after="0" w:line="318" w:lineRule="exact"/>
        <w:ind w:left="1625" w:right="0" w:hanging="709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воспитанников;</w:t>
      </w:r>
    </w:p>
    <w:p>
      <w:pPr>
        <w:pStyle w:val="10"/>
        <w:numPr>
          <w:ilvl w:val="0"/>
          <w:numId w:val="8"/>
        </w:numPr>
        <w:tabs>
          <w:tab w:val="left" w:pos="1625"/>
        </w:tabs>
        <w:spacing w:before="146" w:after="0" w:line="240" w:lineRule="auto"/>
        <w:ind w:left="1625" w:right="0" w:hanging="709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8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сада.</w:t>
      </w:r>
    </w:p>
    <w:p>
      <w:pPr>
        <w:pStyle w:val="7"/>
        <w:ind w:left="0"/>
        <w:jc w:val="left"/>
        <w:rPr>
          <w:sz w:val="30"/>
        </w:rPr>
      </w:pPr>
    </w:p>
    <w:p>
      <w:pPr>
        <w:pStyle w:val="7"/>
        <w:spacing w:before="3"/>
        <w:ind w:left="0"/>
        <w:jc w:val="left"/>
        <w:rPr>
          <w:sz w:val="27"/>
        </w:rPr>
      </w:pPr>
    </w:p>
    <w:p>
      <w:pPr>
        <w:pStyle w:val="2"/>
        <w:numPr>
          <w:ilvl w:val="1"/>
          <w:numId w:val="129"/>
        </w:numPr>
        <w:tabs>
          <w:tab w:val="left" w:pos="2565"/>
        </w:tabs>
        <w:spacing w:before="0" w:after="0" w:line="240" w:lineRule="auto"/>
        <w:ind w:left="2565" w:right="0" w:hanging="424"/>
        <w:jc w:val="left"/>
      </w:pPr>
      <w:r>
        <w:t>Задачи</w:t>
      </w:r>
      <w:r>
        <w:rPr>
          <w:spacing w:val="-1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областях.</w:t>
      </w:r>
    </w:p>
    <w:p>
      <w:pPr>
        <w:pStyle w:val="7"/>
        <w:tabs>
          <w:tab w:val="left" w:pos="7242"/>
        </w:tabs>
        <w:spacing w:before="146"/>
        <w:ind w:left="1276"/>
        <w:jc w:val="left"/>
      </w:pPr>
      <w:r>
        <w:rPr>
          <w:w w:val="90"/>
        </w:rPr>
        <w:t>Для</w:t>
      </w:r>
      <w:r>
        <w:rPr>
          <w:spacing w:val="107"/>
        </w:rPr>
        <w:t xml:space="preserve"> </w:t>
      </w:r>
      <w:r>
        <w:rPr>
          <w:w w:val="90"/>
        </w:rPr>
        <w:t>проектирования</w:t>
      </w:r>
      <w:r>
        <w:rPr>
          <w:spacing w:val="26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121"/>
        </w:rPr>
        <w:t xml:space="preserve"> </w:t>
      </w:r>
      <w:r>
        <w:rPr>
          <w:w w:val="90"/>
        </w:rPr>
        <w:t>воспитательной</w:t>
      </w:r>
      <w:r>
        <w:rPr>
          <w:w w:val="90"/>
        </w:rPr>
        <w:tab/>
      </w:r>
      <w:r>
        <w:t>работы</w:t>
      </w:r>
    </w:p>
    <w:p>
      <w:pPr>
        <w:pStyle w:val="7"/>
        <w:spacing w:before="166" w:line="360" w:lineRule="auto"/>
        <w:ind w:firstLine="704"/>
        <w:jc w:val="left"/>
      </w:pPr>
      <w:r>
        <w:t>необходимо</w:t>
      </w:r>
      <w:r>
        <w:rPr>
          <w:spacing w:val="46"/>
        </w:rPr>
        <w:t xml:space="preserve"> </w:t>
      </w:r>
      <w:r>
        <w:t>соотнести</w:t>
      </w:r>
      <w:r>
        <w:rPr>
          <w:spacing w:val="48"/>
        </w:rPr>
        <w:t xml:space="preserve"> </w:t>
      </w:r>
      <w:r>
        <w:t>направления</w:t>
      </w:r>
      <w:r>
        <w:rPr>
          <w:spacing w:val="52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области.</w:t>
      </w:r>
    </w:p>
    <w:p>
      <w:pPr>
        <w:spacing w:after="0" w:line="360" w:lineRule="auto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1" w:firstLine="35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ДО:</w:t>
      </w:r>
    </w:p>
    <w:p>
      <w:pPr>
        <w:pStyle w:val="7"/>
        <w:spacing w:before="3" w:line="360" w:lineRule="auto"/>
        <w:ind w:right="883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>
      <w:pPr>
        <w:pStyle w:val="7"/>
        <w:tabs>
          <w:tab w:val="left" w:pos="3209"/>
          <w:tab w:val="left" w:pos="4381"/>
          <w:tab w:val="left" w:pos="6690"/>
          <w:tab w:val="left" w:pos="8138"/>
          <w:tab w:val="left" w:pos="9859"/>
        </w:tabs>
        <w:spacing w:line="360" w:lineRule="auto"/>
        <w:ind w:right="906"/>
        <w:jc w:val="left"/>
      </w:pPr>
      <w:r>
        <w:t>Образовательная</w:t>
      </w:r>
      <w:r>
        <w:tab/>
      </w:r>
      <w:r>
        <w:t>область</w:t>
      </w:r>
      <w:r>
        <w:tab/>
      </w:r>
      <w:r>
        <w:t>«Познавательное</w:t>
      </w:r>
      <w:r>
        <w:tab/>
      </w:r>
      <w:r>
        <w:t>развитие»</w:t>
      </w:r>
      <w:r>
        <w:tab/>
      </w:r>
      <w:r>
        <w:t>соотносится</w:t>
      </w:r>
      <w:r>
        <w:tab/>
      </w:r>
      <w:r>
        <w:t>с</w:t>
      </w:r>
      <w:r>
        <w:rPr>
          <w:spacing w:val="-67"/>
        </w:rPr>
        <w:t xml:space="preserve"> </w:t>
      </w:r>
      <w:r>
        <w:t>познавательным и патриотическим направлениями воспитания;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7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«Речевое</w:t>
      </w:r>
      <w:r>
        <w:rPr>
          <w:spacing w:val="10"/>
        </w:rPr>
        <w:t xml:space="preserve"> </w:t>
      </w:r>
      <w:r>
        <w:t>развитие»</w:t>
      </w:r>
      <w:r>
        <w:rPr>
          <w:spacing w:val="-1"/>
        </w:rPr>
        <w:t xml:space="preserve"> </w:t>
      </w:r>
      <w:r>
        <w:t>соотносится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социальным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5"/>
        </w:rPr>
        <w:t xml:space="preserve"> </w:t>
      </w:r>
      <w:r>
        <w:t>воспитания;</w:t>
      </w:r>
    </w:p>
    <w:p>
      <w:pPr>
        <w:pStyle w:val="7"/>
        <w:spacing w:before="1"/>
        <w:ind w:left="0"/>
        <w:jc w:val="left"/>
        <w:rPr>
          <w:sz w:val="42"/>
        </w:rPr>
      </w:pPr>
    </w:p>
    <w:p>
      <w:pPr>
        <w:pStyle w:val="7"/>
        <w:tabs>
          <w:tab w:val="left" w:pos="3365"/>
          <w:tab w:val="left" w:pos="4705"/>
          <w:tab w:val="left" w:pos="8794"/>
        </w:tabs>
        <w:spacing w:line="360" w:lineRule="auto"/>
        <w:ind w:right="899"/>
        <w:jc w:val="left"/>
      </w:pPr>
      <w:r>
        <w:t>Образовательная</w:t>
      </w:r>
      <w:r>
        <w:tab/>
      </w:r>
      <w:r>
        <w:t>область</w:t>
      </w:r>
      <w:r>
        <w:tab/>
      </w:r>
      <w:r>
        <w:t>«Художественно-эстетическое</w:t>
      </w:r>
      <w:r>
        <w:tab/>
      </w:r>
      <w:r>
        <w:t>развитие»</w:t>
      </w:r>
      <w:r>
        <w:rPr>
          <w:spacing w:val="-67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 эстетическим направлением</w:t>
      </w:r>
      <w:r>
        <w:rPr>
          <w:spacing w:val="6"/>
        </w:rPr>
        <w:t xml:space="preserve"> </w:t>
      </w:r>
      <w:r>
        <w:t>воспитания;</w:t>
      </w:r>
    </w:p>
    <w:p>
      <w:pPr>
        <w:pStyle w:val="7"/>
        <w:tabs>
          <w:tab w:val="left" w:pos="3305"/>
          <w:tab w:val="left" w:pos="4577"/>
          <w:tab w:val="left" w:pos="6494"/>
          <w:tab w:val="left" w:pos="8038"/>
          <w:tab w:val="left" w:pos="9867"/>
        </w:tabs>
        <w:spacing w:before="2" w:line="364" w:lineRule="auto"/>
        <w:ind w:right="898"/>
        <w:jc w:val="left"/>
      </w:pPr>
      <w:r>
        <w:t>Образовательная</w:t>
      </w:r>
      <w:r>
        <w:tab/>
      </w:r>
      <w:r>
        <w:t>область</w:t>
      </w:r>
      <w:r>
        <w:tab/>
      </w:r>
      <w:r>
        <w:t>«Физическое</w:t>
      </w:r>
      <w:r>
        <w:tab/>
      </w:r>
      <w:r>
        <w:t>развитие»</w:t>
      </w:r>
      <w:r>
        <w:tab/>
      </w:r>
      <w:r>
        <w:t>соотносится</w:t>
      </w:r>
      <w:r>
        <w:tab/>
      </w:r>
      <w:r>
        <w:t>с</w:t>
      </w:r>
      <w:r>
        <w:rPr>
          <w:spacing w:val="-67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и оздоровительным</w:t>
      </w:r>
      <w:r>
        <w:rPr>
          <w:spacing w:val="5"/>
        </w:rPr>
        <w:t xml:space="preserve"> </w:t>
      </w:r>
      <w:r>
        <w:t>направлениями воспитания.</w:t>
      </w:r>
    </w:p>
    <w:p>
      <w:pPr>
        <w:pStyle w:val="7"/>
        <w:tabs>
          <w:tab w:val="left" w:pos="2592"/>
          <w:tab w:val="left" w:pos="3513"/>
          <w:tab w:val="left" w:pos="5161"/>
          <w:tab w:val="left" w:pos="5573"/>
          <w:tab w:val="left" w:pos="6690"/>
          <w:tab w:val="left" w:pos="8986"/>
        </w:tabs>
        <w:spacing w:line="316" w:lineRule="exact"/>
        <w:ind w:left="1276"/>
        <w:jc w:val="left"/>
        <w:rPr>
          <w:i/>
        </w:rPr>
      </w:pPr>
      <w:r>
        <w:t>Решение</w:t>
      </w:r>
      <w:r>
        <w:tab/>
      </w:r>
      <w:r>
        <w:t>задач</w:t>
      </w:r>
      <w:r>
        <w:tab/>
      </w:r>
      <w:r>
        <w:t>воспитания</w:t>
      </w:r>
      <w:r>
        <w:tab/>
      </w:r>
      <w:r>
        <w:t>в</w:t>
      </w:r>
      <w:r>
        <w:tab/>
      </w:r>
      <w:r>
        <w:t>рамках</w:t>
      </w:r>
      <w:r>
        <w:tab/>
      </w:r>
      <w:r>
        <w:t>образовательной</w:t>
      </w:r>
      <w:r>
        <w:tab/>
      </w:r>
      <w:r>
        <w:rPr>
          <w:i/>
        </w:rPr>
        <w:t>области</w:t>
      </w:r>
    </w:p>
    <w:p>
      <w:pPr>
        <w:tabs>
          <w:tab w:val="left" w:pos="4993"/>
          <w:tab w:val="left" w:pos="6458"/>
          <w:tab w:val="left" w:pos="8502"/>
        </w:tabs>
        <w:spacing w:before="150" w:line="360" w:lineRule="auto"/>
        <w:ind w:left="920" w:right="903" w:firstLine="0"/>
        <w:jc w:val="left"/>
        <w:rPr>
          <w:sz w:val="28"/>
        </w:rPr>
      </w:pPr>
      <w:r>
        <w:rPr>
          <w:i/>
          <w:sz w:val="28"/>
        </w:rPr>
        <w:t>«Социально­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коммуникативное</w:t>
      </w:r>
      <w:r>
        <w:rPr>
          <w:i/>
          <w:sz w:val="28"/>
        </w:rPr>
        <w:tab/>
      </w:r>
      <w:r>
        <w:rPr>
          <w:i/>
          <w:sz w:val="28"/>
        </w:rPr>
        <w:t>развитие»</w:t>
      </w:r>
      <w:r>
        <w:rPr>
          <w:i/>
          <w:sz w:val="28"/>
        </w:rPr>
        <w:tab/>
      </w:r>
      <w:r>
        <w:rPr>
          <w:sz w:val="28"/>
        </w:rPr>
        <w:t>направлено</w:t>
      </w:r>
      <w:r>
        <w:rPr>
          <w:spacing w:val="12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</w:r>
      <w:r>
        <w:rPr>
          <w:spacing w:val="-1"/>
          <w:sz w:val="28"/>
        </w:rPr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ценностям</w:t>
      </w:r>
    </w:p>
    <w:p>
      <w:pPr>
        <w:pStyle w:val="7"/>
        <w:tabs>
          <w:tab w:val="left" w:pos="2344"/>
          <w:tab w:val="left" w:pos="3953"/>
          <w:tab w:val="left" w:pos="5257"/>
          <w:tab w:val="left" w:pos="6802"/>
          <w:tab w:val="left" w:pos="8162"/>
        </w:tabs>
        <w:spacing w:before="6"/>
        <w:jc w:val="left"/>
      </w:pPr>
      <w:r>
        <w:t>«Родина»,</w:t>
      </w:r>
      <w:r>
        <w:tab/>
      </w:r>
      <w:r>
        <w:t>«Природа»,</w:t>
      </w:r>
      <w:r>
        <w:tab/>
      </w:r>
      <w:r>
        <w:t>«Семья»,</w:t>
      </w:r>
      <w:r>
        <w:tab/>
      </w:r>
      <w:r>
        <w:t>«Человек»,</w:t>
      </w:r>
      <w:r>
        <w:tab/>
      </w:r>
      <w:r>
        <w:t>«Жизнь»,</w:t>
      </w:r>
      <w:r>
        <w:tab/>
      </w:r>
      <w:r>
        <w:t>«Милосердие»,</w:t>
      </w:r>
    </w:p>
    <w:p>
      <w:pPr>
        <w:pStyle w:val="7"/>
        <w:spacing w:before="155"/>
        <w:jc w:val="left"/>
      </w:pPr>
      <w:r>
        <w:t>«Добро»,</w:t>
      </w:r>
    </w:p>
    <w:p>
      <w:pPr>
        <w:pStyle w:val="7"/>
        <w:spacing w:before="166" w:line="355" w:lineRule="auto"/>
        <w:jc w:val="left"/>
      </w:pPr>
      <w:r>
        <w:t>«Дружба»,</w:t>
      </w:r>
      <w:r>
        <w:rPr>
          <w:spacing w:val="66"/>
        </w:rPr>
        <w:t xml:space="preserve"> </w:t>
      </w:r>
      <w:r>
        <w:t>«Сотрудничество»,</w:t>
      </w:r>
      <w:r>
        <w:rPr>
          <w:spacing w:val="69"/>
        </w:rPr>
        <w:t xml:space="preserve"> </w:t>
      </w:r>
      <w:r>
        <w:t>«Труд».</w:t>
      </w:r>
      <w:r>
        <w:rPr>
          <w:spacing w:val="54"/>
        </w:rPr>
        <w:t xml:space="preserve"> </w:t>
      </w:r>
      <w:r>
        <w:t>Это</w:t>
      </w:r>
      <w:r>
        <w:rPr>
          <w:spacing w:val="49"/>
        </w:rPr>
        <w:t xml:space="preserve"> </w:t>
      </w:r>
      <w:r>
        <w:t>предполагает</w:t>
      </w:r>
      <w:r>
        <w:rPr>
          <w:spacing w:val="52"/>
        </w:rPr>
        <w:t xml:space="preserve"> </w:t>
      </w:r>
      <w:r>
        <w:t>решение</w:t>
      </w:r>
      <w:r>
        <w:rPr>
          <w:spacing w:val="49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>
      <w:pPr>
        <w:pStyle w:val="10"/>
        <w:numPr>
          <w:ilvl w:val="0"/>
          <w:numId w:val="8"/>
        </w:numPr>
        <w:tabs>
          <w:tab w:val="left" w:pos="1125"/>
        </w:tabs>
        <w:spacing w:before="7" w:after="0" w:line="357" w:lineRule="auto"/>
        <w:ind w:left="920" w:right="903" w:firstLine="0"/>
        <w:jc w:val="both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>
      <w:pPr>
        <w:pStyle w:val="10"/>
        <w:numPr>
          <w:ilvl w:val="0"/>
          <w:numId w:val="8"/>
        </w:numPr>
        <w:tabs>
          <w:tab w:val="left" w:pos="1285"/>
        </w:tabs>
        <w:spacing w:before="9" w:after="0" w:line="360" w:lineRule="auto"/>
        <w:ind w:left="920" w:right="888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соседям, другим людям вне зависимости от 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принадлежности;</w:t>
      </w:r>
    </w:p>
    <w:p>
      <w:pPr>
        <w:pStyle w:val="10"/>
        <w:numPr>
          <w:ilvl w:val="0"/>
          <w:numId w:val="8"/>
        </w:numPr>
        <w:tabs>
          <w:tab w:val="left" w:pos="1181"/>
        </w:tabs>
        <w:spacing w:before="0" w:after="0" w:line="364" w:lineRule="auto"/>
        <w:ind w:left="920" w:right="899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>
      <w:pPr>
        <w:spacing w:after="0" w:line="364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229"/>
        </w:tabs>
        <w:spacing w:before="59" w:after="0" w:line="360" w:lineRule="auto"/>
        <w:ind w:left="920" w:right="903" w:firstLine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 и зле, прекрасном и безобразном, правдивом 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>
      <w:pPr>
        <w:pStyle w:val="7"/>
        <w:spacing w:before="3" w:line="360" w:lineRule="auto"/>
        <w:ind w:right="892"/>
      </w:pPr>
      <w:r>
        <w:t>воспитание социальных чувств и навыков: способности к сопереживанию,</w:t>
      </w:r>
      <w:r>
        <w:rPr>
          <w:spacing w:val="1"/>
        </w:rPr>
        <w:t xml:space="preserve"> </w:t>
      </w:r>
      <w:r>
        <w:t>общительности, дружелюбия, сотрудничества, умения соблюдать 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личностной</w:t>
      </w:r>
      <w:r>
        <w:rPr>
          <w:spacing w:val="2"/>
        </w:rPr>
        <w:t xml:space="preserve"> </w:t>
      </w:r>
      <w:r>
        <w:t>позиции.</w:t>
      </w:r>
    </w:p>
    <w:p>
      <w:pPr>
        <w:pStyle w:val="10"/>
        <w:numPr>
          <w:ilvl w:val="0"/>
          <w:numId w:val="8"/>
        </w:numPr>
        <w:tabs>
          <w:tab w:val="left" w:pos="1089"/>
          <w:tab w:val="left" w:pos="2428"/>
          <w:tab w:val="left" w:pos="3853"/>
          <w:tab w:val="left" w:pos="4973"/>
          <w:tab w:val="left" w:pos="6374"/>
          <w:tab w:val="left" w:pos="6730"/>
          <w:tab w:val="left" w:pos="8366"/>
        </w:tabs>
        <w:spacing w:before="0" w:after="0" w:line="360" w:lineRule="auto"/>
        <w:ind w:left="920" w:right="907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</w:r>
      <w:r>
        <w:rPr>
          <w:sz w:val="28"/>
        </w:rPr>
        <w:t>трудового</w:t>
      </w:r>
      <w:r>
        <w:rPr>
          <w:sz w:val="28"/>
        </w:rPr>
        <w:tab/>
      </w:r>
      <w:r>
        <w:rPr>
          <w:sz w:val="28"/>
        </w:rPr>
        <w:t>усилия,</w:t>
      </w:r>
      <w:r>
        <w:rPr>
          <w:sz w:val="28"/>
        </w:rPr>
        <w:tab/>
      </w:r>
      <w:r>
        <w:rPr>
          <w:sz w:val="28"/>
        </w:rPr>
        <w:t>привычки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доступному</w:t>
      </w:r>
      <w:r>
        <w:rPr>
          <w:sz w:val="28"/>
        </w:rPr>
        <w:tab/>
      </w:r>
      <w:r>
        <w:rPr>
          <w:sz w:val="28"/>
        </w:rPr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55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6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6"/>
          <w:sz w:val="28"/>
        </w:rPr>
        <w:t xml:space="preserve"> </w:t>
      </w:r>
      <w:r>
        <w:rPr>
          <w:sz w:val="28"/>
        </w:rPr>
        <w:t>сил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>
      <w:pPr>
        <w:pStyle w:val="10"/>
        <w:numPr>
          <w:ilvl w:val="0"/>
          <w:numId w:val="8"/>
        </w:numPr>
        <w:tabs>
          <w:tab w:val="left" w:pos="1236"/>
          <w:tab w:val="left" w:pos="1237"/>
          <w:tab w:val="left" w:pos="3205"/>
          <w:tab w:val="left" w:pos="4929"/>
          <w:tab w:val="left" w:pos="6169"/>
          <w:tab w:val="left" w:pos="6542"/>
          <w:tab w:val="left" w:pos="8298"/>
          <w:tab w:val="left" w:pos="9847"/>
        </w:tabs>
        <w:spacing w:before="1" w:after="0" w:line="360" w:lineRule="auto"/>
        <w:ind w:left="920" w:right="906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z w:val="28"/>
        </w:rPr>
        <w:t>способности</w:t>
      </w:r>
      <w:r>
        <w:rPr>
          <w:sz w:val="28"/>
        </w:rPr>
        <w:tab/>
      </w:r>
      <w:r>
        <w:rPr>
          <w:sz w:val="28"/>
        </w:rPr>
        <w:t>бережно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уважительно</w:t>
      </w:r>
      <w:r>
        <w:rPr>
          <w:sz w:val="28"/>
        </w:rPr>
        <w:tab/>
      </w:r>
      <w:r>
        <w:rPr>
          <w:sz w:val="28"/>
        </w:rPr>
        <w:t>относиться</w:t>
      </w:r>
      <w:r>
        <w:rPr>
          <w:sz w:val="28"/>
        </w:rPr>
        <w:tab/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 труда</w:t>
      </w:r>
      <w:r>
        <w:rPr>
          <w:spacing w:val="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>
      <w:pPr>
        <w:pStyle w:val="7"/>
        <w:spacing w:before="2"/>
        <w:ind w:left="1276"/>
        <w:jc w:val="left"/>
        <w:rPr>
          <w:i/>
        </w:rPr>
      </w:pPr>
      <w:r>
        <w:t>Решение</w:t>
      </w:r>
      <w:r>
        <w:rPr>
          <w:spacing w:val="-10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i/>
        </w:rPr>
        <w:t>области</w:t>
      </w:r>
    </w:p>
    <w:p>
      <w:pPr>
        <w:tabs>
          <w:tab w:val="left" w:pos="4453"/>
          <w:tab w:val="left" w:pos="6674"/>
          <w:tab w:val="left" w:pos="8674"/>
          <w:tab w:val="left" w:pos="9863"/>
        </w:tabs>
        <w:spacing w:before="159" w:line="357" w:lineRule="auto"/>
        <w:ind w:left="920" w:right="890" w:firstLine="0"/>
        <w:jc w:val="left"/>
        <w:rPr>
          <w:sz w:val="28"/>
        </w:rPr>
      </w:pPr>
      <w:r>
        <w:rPr>
          <w:i/>
          <w:w w:val="95"/>
          <w:sz w:val="28"/>
        </w:rPr>
        <w:t>«Познавательное</w:t>
      </w:r>
      <w:r>
        <w:rPr>
          <w:i/>
          <w:spacing w:val="-1"/>
          <w:w w:val="95"/>
          <w:sz w:val="28"/>
        </w:rPr>
        <w:t xml:space="preserve"> </w:t>
      </w:r>
      <w:r>
        <w:rPr>
          <w:i/>
          <w:w w:val="95"/>
          <w:sz w:val="28"/>
        </w:rPr>
        <w:t>развитие»</w:t>
      </w:r>
      <w:r>
        <w:rPr>
          <w:i/>
          <w:w w:val="95"/>
          <w:sz w:val="28"/>
        </w:rPr>
        <w:tab/>
      </w:r>
      <w:r>
        <w:rPr>
          <w:w w:val="95"/>
          <w:sz w:val="28"/>
        </w:rPr>
        <w:t>направлено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w w:val="95"/>
          <w:sz w:val="28"/>
        </w:rPr>
        <w:tab/>
      </w:r>
      <w:r>
        <w:rPr>
          <w:sz w:val="28"/>
        </w:rPr>
        <w:t>приобщение</w:t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</w:t>
      </w:r>
    </w:p>
    <w:p>
      <w:pPr>
        <w:pStyle w:val="7"/>
        <w:tabs>
          <w:tab w:val="left" w:pos="2592"/>
          <w:tab w:val="left" w:pos="4029"/>
          <w:tab w:val="left" w:pos="5873"/>
          <w:tab w:val="left" w:pos="7358"/>
          <w:tab w:val="left" w:pos="7850"/>
          <w:tab w:val="left" w:pos="9583"/>
        </w:tabs>
        <w:spacing w:line="364" w:lineRule="auto"/>
        <w:ind w:right="906"/>
        <w:jc w:val="left"/>
      </w:pPr>
      <w:r>
        <w:t>«Человек»,</w:t>
      </w:r>
      <w:r>
        <w:tab/>
      </w:r>
      <w:r>
        <w:t>«Семья»,</w:t>
      </w:r>
      <w:r>
        <w:tab/>
      </w:r>
      <w:r>
        <w:t>«Познание»,</w:t>
      </w:r>
      <w:r>
        <w:tab/>
      </w:r>
      <w:r>
        <w:t>«Родина»</w:t>
      </w:r>
      <w:r>
        <w:tab/>
      </w:r>
      <w:r>
        <w:t>и</w:t>
      </w:r>
      <w:r>
        <w:tab/>
      </w:r>
      <w:r>
        <w:t>«Природа»,</w:t>
      </w:r>
      <w:r>
        <w:tab/>
      </w:r>
      <w:r>
        <w:rPr>
          <w:spacing w:val="-1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>
      <w:pPr>
        <w:pStyle w:val="10"/>
        <w:numPr>
          <w:ilvl w:val="0"/>
          <w:numId w:val="8"/>
        </w:numPr>
        <w:tabs>
          <w:tab w:val="left" w:pos="1085"/>
          <w:tab w:val="left" w:pos="3044"/>
          <w:tab w:val="left" w:pos="5169"/>
          <w:tab w:val="left" w:pos="6586"/>
          <w:tab w:val="left" w:pos="7294"/>
        </w:tabs>
        <w:spacing w:before="0" w:after="0" w:line="319" w:lineRule="exact"/>
        <w:ind w:left="1084" w:right="0" w:hanging="16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</w:r>
      <w:r>
        <w:rPr>
          <w:sz w:val="28"/>
        </w:rPr>
        <w:t>отношения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знанию</w:t>
      </w:r>
      <w:r>
        <w:rPr>
          <w:sz w:val="28"/>
        </w:rPr>
        <w:tab/>
      </w:r>
      <w:r>
        <w:rPr>
          <w:sz w:val="28"/>
        </w:rPr>
        <w:t>как</w:t>
      </w:r>
      <w:r>
        <w:rPr>
          <w:sz w:val="28"/>
        </w:rPr>
        <w:tab/>
      </w:r>
      <w:r>
        <w:rPr>
          <w:sz w:val="28"/>
        </w:rPr>
        <w:t>ценности,</w:t>
      </w:r>
    </w:p>
    <w:p>
      <w:pPr>
        <w:pStyle w:val="7"/>
        <w:spacing w:before="163"/>
        <w:ind w:left="1625"/>
      </w:pPr>
      <w:r>
        <w:t>понимание</w:t>
      </w:r>
      <w:r>
        <w:rPr>
          <w:spacing w:val="-15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страны;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2" w:after="0" w:line="357" w:lineRule="auto"/>
        <w:ind w:left="920" w:right="891" w:firstLine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" w:after="0" w:line="357" w:lineRule="auto"/>
        <w:ind w:left="920" w:right="894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людям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принадлежности;</w:t>
      </w:r>
    </w:p>
    <w:p>
      <w:pPr>
        <w:pStyle w:val="10"/>
        <w:numPr>
          <w:ilvl w:val="0"/>
          <w:numId w:val="8"/>
        </w:numPr>
        <w:tabs>
          <w:tab w:val="left" w:pos="1201"/>
        </w:tabs>
        <w:spacing w:before="0" w:after="0" w:line="364" w:lineRule="auto"/>
        <w:ind w:left="920" w:right="902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9"/>
          <w:sz w:val="28"/>
        </w:rPr>
        <w:t xml:space="preserve"> </w:t>
      </w:r>
      <w:r>
        <w:rPr>
          <w:sz w:val="28"/>
        </w:rPr>
        <w:t>гербу,</w:t>
      </w:r>
      <w:r>
        <w:rPr>
          <w:spacing w:val="9"/>
          <w:sz w:val="28"/>
        </w:rPr>
        <w:t xml:space="preserve"> </w:t>
      </w:r>
      <w:r>
        <w:rPr>
          <w:sz w:val="28"/>
        </w:rPr>
        <w:t>гимну);</w:t>
      </w:r>
    </w:p>
    <w:p>
      <w:pPr>
        <w:pStyle w:val="10"/>
        <w:numPr>
          <w:ilvl w:val="0"/>
          <w:numId w:val="8"/>
        </w:numPr>
        <w:tabs>
          <w:tab w:val="left" w:pos="1133"/>
        </w:tabs>
        <w:spacing w:before="0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spacing w:before="59" w:line="360" w:lineRule="auto"/>
        <w:ind w:left="920" w:right="896" w:firstLine="351"/>
        <w:jc w:val="both"/>
        <w:rPr>
          <w:sz w:val="28"/>
        </w:rPr>
      </w:pPr>
      <w:r>
        <w:rPr>
          <w:sz w:val="28"/>
        </w:rPr>
        <w:t xml:space="preserve">Решение задач воспитания в рамках образовательной </w:t>
      </w:r>
      <w:r>
        <w:rPr>
          <w:i/>
          <w:sz w:val="28"/>
        </w:rPr>
        <w:t>области «Речевое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5"/>
          <w:sz w:val="28"/>
        </w:rPr>
        <w:t xml:space="preserve"> </w:t>
      </w:r>
      <w:r>
        <w:rPr>
          <w:sz w:val="28"/>
        </w:rPr>
        <w:t>«Культура»,</w:t>
      </w:r>
    </w:p>
    <w:p>
      <w:pPr>
        <w:pStyle w:val="7"/>
        <w:spacing w:before="6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предполагает: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154" w:after="0" w:line="360" w:lineRule="auto"/>
        <w:ind w:left="920" w:right="902" w:firstLine="0"/>
        <w:jc w:val="both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10"/>
        <w:numPr>
          <w:ilvl w:val="0"/>
          <w:numId w:val="8"/>
        </w:numPr>
        <w:tabs>
          <w:tab w:val="left" w:pos="1261"/>
        </w:tabs>
        <w:spacing w:before="6" w:after="0" w:line="362" w:lineRule="auto"/>
        <w:ind w:left="920" w:right="898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красоту языка, стремления говорить красиво (на 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6"/>
          <w:sz w:val="28"/>
        </w:rPr>
        <w:t xml:space="preserve"> </w:t>
      </w:r>
      <w:r>
        <w:rPr>
          <w:sz w:val="28"/>
        </w:rPr>
        <w:t>языке).</w:t>
      </w:r>
    </w:p>
    <w:p>
      <w:pPr>
        <w:pStyle w:val="7"/>
        <w:spacing w:line="319" w:lineRule="exact"/>
        <w:rPr>
          <w:i/>
        </w:rPr>
      </w:pPr>
      <w:r>
        <w:t xml:space="preserve">Решение  </w:t>
      </w:r>
      <w:r>
        <w:rPr>
          <w:spacing w:val="53"/>
        </w:rPr>
        <w:t xml:space="preserve"> </w:t>
      </w:r>
      <w:r>
        <w:t xml:space="preserve">задач  </w:t>
      </w:r>
      <w:r>
        <w:rPr>
          <w:spacing w:val="47"/>
        </w:rPr>
        <w:t xml:space="preserve"> </w:t>
      </w:r>
      <w:r>
        <w:t xml:space="preserve">воспитания 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58"/>
        </w:rPr>
        <w:t xml:space="preserve"> </w:t>
      </w:r>
      <w:r>
        <w:t xml:space="preserve">рамках   </w:t>
      </w:r>
      <w:r>
        <w:rPr>
          <w:spacing w:val="43"/>
        </w:rPr>
        <w:t xml:space="preserve"> </w:t>
      </w:r>
      <w:r>
        <w:t xml:space="preserve">образовательной   </w:t>
      </w:r>
      <w:r>
        <w:rPr>
          <w:spacing w:val="54"/>
        </w:rPr>
        <w:t xml:space="preserve"> </w:t>
      </w:r>
      <w:r>
        <w:rPr>
          <w:i/>
        </w:rPr>
        <w:t>области</w:t>
      </w:r>
    </w:p>
    <w:p>
      <w:pPr>
        <w:spacing w:before="147" w:line="360" w:lineRule="auto"/>
        <w:ind w:left="920" w:right="892" w:firstLine="0"/>
        <w:jc w:val="both"/>
        <w:rPr>
          <w:sz w:val="28"/>
        </w:rPr>
      </w:pPr>
      <w:r>
        <w:rPr>
          <w:i/>
          <w:sz w:val="28"/>
        </w:rPr>
        <w:t>«Художественно-эстетическое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>
      <w:pPr>
        <w:pStyle w:val="7"/>
        <w:spacing w:before="3" w:line="360" w:lineRule="auto"/>
        <w:ind w:right="884"/>
      </w:pPr>
      <w:r>
        <w:t>воспитание эстетических чувств (удивления, радости, восхищения, 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 социокультурного), к произведениям разных видов, жанров и</w:t>
      </w:r>
      <w:r>
        <w:rPr>
          <w:spacing w:val="1"/>
        </w:rPr>
        <w:t xml:space="preserve"> </w:t>
      </w:r>
      <w:r>
        <w:t>стилей</w:t>
      </w:r>
      <w:r>
        <w:rPr>
          <w:spacing w:val="65"/>
        </w:rPr>
        <w:t xml:space="preserve"> </w:t>
      </w:r>
      <w:r>
        <w:t>искусства 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возрастными</w:t>
      </w:r>
      <w:r>
        <w:rPr>
          <w:spacing w:val="-1"/>
        </w:rPr>
        <w:t xml:space="preserve"> </w:t>
      </w:r>
      <w:r>
        <w:t>особенностями);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1" w:after="0" w:line="360" w:lineRule="auto"/>
        <w:ind w:left="920" w:right="901" w:firstLine="0"/>
        <w:jc w:val="both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шедеврам мировой художественной культуры с целью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0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7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20"/>
          <w:sz w:val="28"/>
        </w:rPr>
        <w:t xml:space="preserve"> </w:t>
      </w:r>
      <w:r>
        <w:rPr>
          <w:sz w:val="28"/>
        </w:rPr>
        <w:t>«Культура»;</w:t>
      </w:r>
    </w:p>
    <w:p>
      <w:pPr>
        <w:pStyle w:val="10"/>
        <w:numPr>
          <w:ilvl w:val="0"/>
          <w:numId w:val="8"/>
        </w:numPr>
        <w:tabs>
          <w:tab w:val="left" w:pos="1209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>
      <w:pPr>
        <w:pStyle w:val="10"/>
        <w:numPr>
          <w:ilvl w:val="0"/>
          <w:numId w:val="8"/>
        </w:numPr>
        <w:tabs>
          <w:tab w:val="left" w:pos="1293"/>
        </w:tabs>
        <w:spacing w:before="0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0"/>
        <w:numPr>
          <w:ilvl w:val="0"/>
          <w:numId w:val="8"/>
        </w:numPr>
        <w:tabs>
          <w:tab w:val="left" w:pos="1161"/>
        </w:tabs>
        <w:spacing w:before="0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 каждого ребёнка с учётом его индивидуальности, 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 готовности к творческой самореализации и сотворчеству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2"/>
          <w:sz w:val="28"/>
        </w:rPr>
        <w:t xml:space="preserve"> </w:t>
      </w:r>
      <w:r>
        <w:rPr>
          <w:sz w:val="28"/>
        </w:rPr>
        <w:t>(детьми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взрослыми).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/>
        <w:rPr>
          <w:i/>
        </w:rPr>
      </w:pPr>
      <w:r>
        <w:t xml:space="preserve">Решение  </w:t>
      </w:r>
      <w:r>
        <w:rPr>
          <w:spacing w:val="35"/>
        </w:rPr>
        <w:t xml:space="preserve"> </w:t>
      </w:r>
      <w:r>
        <w:t xml:space="preserve">задач   </w:t>
      </w:r>
      <w:r>
        <w:rPr>
          <w:spacing w:val="33"/>
        </w:rPr>
        <w:t xml:space="preserve"> </w:t>
      </w:r>
      <w:r>
        <w:t xml:space="preserve">воспитания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рамках   </w:t>
      </w:r>
      <w:r>
        <w:rPr>
          <w:spacing w:val="31"/>
        </w:rPr>
        <w:t xml:space="preserve"> </w:t>
      </w:r>
      <w:r>
        <w:t xml:space="preserve">образовательной   </w:t>
      </w:r>
      <w:r>
        <w:rPr>
          <w:spacing w:val="49"/>
        </w:rPr>
        <w:t xml:space="preserve"> </w:t>
      </w:r>
      <w:r>
        <w:rPr>
          <w:i/>
        </w:rPr>
        <w:t>области</w:t>
      </w:r>
    </w:p>
    <w:p>
      <w:pPr>
        <w:spacing w:before="162"/>
        <w:ind w:left="920" w:right="0" w:firstLine="0"/>
        <w:jc w:val="both"/>
        <w:rPr>
          <w:sz w:val="28"/>
        </w:rPr>
      </w:pPr>
      <w:r>
        <w:rPr>
          <w:i/>
          <w:sz w:val="28"/>
        </w:rPr>
        <w:t>«Физическое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4"/>
          <w:sz w:val="28"/>
        </w:rPr>
        <w:t xml:space="preserve"> </w:t>
      </w:r>
      <w:r>
        <w:rPr>
          <w:sz w:val="28"/>
        </w:rPr>
        <w:t>на</w:t>
      </w:r>
      <w:r>
        <w:rPr>
          <w:spacing w:val="77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5"/>
          <w:sz w:val="28"/>
        </w:rPr>
        <w:t xml:space="preserve"> </w:t>
      </w:r>
      <w:r>
        <w:rPr>
          <w:sz w:val="28"/>
        </w:rPr>
        <w:t>детей</w:t>
      </w:r>
      <w:r>
        <w:rPr>
          <w:spacing w:val="73"/>
          <w:sz w:val="28"/>
        </w:rPr>
        <w:t xml:space="preserve"> </w:t>
      </w:r>
      <w:r>
        <w:rPr>
          <w:sz w:val="28"/>
        </w:rPr>
        <w:t>к</w:t>
      </w:r>
      <w:r>
        <w:rPr>
          <w:spacing w:val="78"/>
          <w:sz w:val="28"/>
        </w:rPr>
        <w:t xml:space="preserve"> </w:t>
      </w:r>
      <w:r>
        <w:rPr>
          <w:sz w:val="28"/>
        </w:rPr>
        <w:t>ценностям</w:t>
      </w:r>
    </w:p>
    <w:p>
      <w:pPr>
        <w:pStyle w:val="7"/>
        <w:spacing w:before="154"/>
      </w:pPr>
      <w:r>
        <w:rPr>
          <w:spacing w:val="-1"/>
        </w:rPr>
        <w:t>«Жизнь»,</w:t>
      </w:r>
      <w:r>
        <w:rPr>
          <w:spacing w:val="2"/>
        </w:rPr>
        <w:t xml:space="preserve"> </w:t>
      </w:r>
      <w:r>
        <w:rPr>
          <w:spacing w:val="-1"/>
        </w:rPr>
        <w:t>«Здоровье»,</w:t>
      </w:r>
      <w:r>
        <w:rPr>
          <w:spacing w:val="-4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предполагает:</w:t>
      </w:r>
    </w:p>
    <w:p>
      <w:pPr>
        <w:pStyle w:val="10"/>
        <w:numPr>
          <w:ilvl w:val="0"/>
          <w:numId w:val="8"/>
        </w:numPr>
        <w:tabs>
          <w:tab w:val="left" w:pos="1157"/>
        </w:tabs>
        <w:spacing w:before="166" w:after="0" w:line="364" w:lineRule="auto"/>
        <w:ind w:left="920" w:right="904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возрастосообразных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>
      <w:pPr>
        <w:pStyle w:val="10"/>
        <w:numPr>
          <w:ilvl w:val="0"/>
          <w:numId w:val="8"/>
        </w:numPr>
        <w:tabs>
          <w:tab w:val="left" w:pos="1129"/>
        </w:tabs>
        <w:spacing w:before="0" w:after="0" w:line="360" w:lineRule="auto"/>
        <w:ind w:left="920" w:right="888" w:firstLine="0"/>
        <w:jc w:val="both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7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0" w:after="0" w:line="357" w:lineRule="auto"/>
        <w:ind w:left="920" w:right="897" w:firstLine="0"/>
        <w:jc w:val="both"/>
        <w:rPr>
          <w:sz w:val="28"/>
        </w:rPr>
      </w:pPr>
      <w:r>
        <w:rPr>
          <w:sz w:val="28"/>
        </w:rPr>
        <w:t>воспитание активности, самостоятельности, уверенности, нравственных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качеств.</w:t>
      </w:r>
    </w:p>
    <w:p>
      <w:pPr>
        <w:pStyle w:val="2"/>
        <w:numPr>
          <w:ilvl w:val="1"/>
          <w:numId w:val="129"/>
        </w:numPr>
        <w:tabs>
          <w:tab w:val="left" w:pos="2469"/>
        </w:tabs>
        <w:spacing w:before="7" w:after="0" w:line="364" w:lineRule="auto"/>
        <w:ind w:left="4613" w:right="1733" w:hanging="2853"/>
        <w:jc w:val="both"/>
      </w:pPr>
      <w:r>
        <w:t>Формы совместной деятельности в образовательной</w:t>
      </w:r>
      <w:r>
        <w:rPr>
          <w:spacing w:val="-67"/>
        </w:rPr>
        <w:t xml:space="preserve"> </w:t>
      </w:r>
      <w:r>
        <w:t>организации.</w:t>
      </w:r>
    </w:p>
    <w:p>
      <w:pPr>
        <w:pStyle w:val="10"/>
        <w:numPr>
          <w:ilvl w:val="2"/>
          <w:numId w:val="129"/>
        </w:numPr>
        <w:tabs>
          <w:tab w:val="left" w:pos="2453"/>
        </w:tabs>
        <w:spacing w:before="0" w:after="0" w:line="307" w:lineRule="exact"/>
        <w:ind w:left="2453" w:right="0" w:hanging="708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>
      <w:pPr>
        <w:pStyle w:val="7"/>
        <w:spacing w:before="154" w:line="360" w:lineRule="auto"/>
        <w:ind w:right="887" w:firstLine="491"/>
      </w:pPr>
      <w:r>
        <w:t>Для</w:t>
      </w:r>
      <w:r>
        <w:rPr>
          <w:spacing w:val="1"/>
        </w:rPr>
        <w:t xml:space="preserve"> 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активнее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</w:p>
    <w:p>
      <w:pPr>
        <w:pStyle w:val="7"/>
        <w:spacing w:line="360" w:lineRule="auto"/>
        <w:ind w:right="890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взаимодействия</w:t>
      </w:r>
      <w:r>
        <w:t>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правил, 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4"/>
        </w:rPr>
        <w:t xml:space="preserve"> </w:t>
      </w:r>
      <w:r>
        <w:t>обществе.</w:t>
      </w:r>
    </w:p>
    <w:p>
      <w:pPr>
        <w:pStyle w:val="7"/>
        <w:jc w:val="left"/>
      </w:pPr>
      <w:r>
        <w:rPr>
          <w:u w:val="single"/>
        </w:rPr>
        <w:t>Задачи:</w:t>
      </w:r>
    </w:p>
    <w:p>
      <w:pPr>
        <w:pStyle w:val="10"/>
        <w:numPr>
          <w:ilvl w:val="0"/>
          <w:numId w:val="130"/>
        </w:numPr>
        <w:tabs>
          <w:tab w:val="left" w:pos="1249"/>
        </w:tabs>
        <w:spacing w:before="155" w:after="0" w:line="364" w:lineRule="auto"/>
        <w:ind w:left="920" w:right="927" w:firstLine="0"/>
        <w:jc w:val="left"/>
        <w:rPr>
          <w:sz w:val="28"/>
        </w:rPr>
      </w:pPr>
      <w:r>
        <w:rPr>
          <w:sz w:val="28"/>
        </w:rPr>
        <w:t>Повысить</w:t>
      </w:r>
      <w:r>
        <w:rPr>
          <w:spacing w:val="33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3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возраста.</w:t>
      </w:r>
    </w:p>
    <w:p>
      <w:pPr>
        <w:pStyle w:val="10"/>
        <w:numPr>
          <w:ilvl w:val="0"/>
          <w:numId w:val="130"/>
        </w:numPr>
        <w:tabs>
          <w:tab w:val="left" w:pos="1237"/>
        </w:tabs>
        <w:spacing w:before="0" w:after="0" w:line="357" w:lineRule="auto"/>
        <w:ind w:left="920" w:right="937" w:firstLine="0"/>
        <w:jc w:val="left"/>
        <w:rPr>
          <w:sz w:val="28"/>
        </w:rPr>
      </w:pPr>
      <w:r>
        <w:rPr>
          <w:sz w:val="28"/>
        </w:rPr>
        <w:t>Оказать</w:t>
      </w:r>
      <w:r>
        <w:rPr>
          <w:spacing w:val="16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23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>
      <w:pPr>
        <w:pStyle w:val="10"/>
        <w:numPr>
          <w:ilvl w:val="0"/>
          <w:numId w:val="130"/>
        </w:numPr>
        <w:tabs>
          <w:tab w:val="left" w:pos="1265"/>
        </w:tabs>
        <w:spacing w:before="0" w:after="0" w:line="360" w:lineRule="auto"/>
        <w:ind w:left="920" w:right="943" w:firstLine="0"/>
        <w:jc w:val="left"/>
        <w:rPr>
          <w:sz w:val="28"/>
        </w:rPr>
      </w:pPr>
      <w:r>
        <w:rPr>
          <w:sz w:val="28"/>
        </w:rPr>
        <w:t>Объединить</w:t>
      </w:r>
      <w:r>
        <w:rPr>
          <w:spacing w:val="53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5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семьи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52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мероприятий.</w:t>
      </w:r>
    </w:p>
    <w:p>
      <w:pPr>
        <w:pStyle w:val="7"/>
        <w:spacing w:before="5"/>
        <w:jc w:val="left"/>
      </w:pPr>
      <w:r>
        <w:rPr>
          <w:u w:val="single"/>
        </w:rPr>
        <w:t>Основные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родителями:</w:t>
      </w:r>
    </w:p>
    <w:p>
      <w:pPr>
        <w:spacing w:after="0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131"/>
        </w:numPr>
        <w:tabs>
          <w:tab w:val="left" w:pos="1245"/>
        </w:tabs>
        <w:spacing w:before="59" w:after="0" w:line="360" w:lineRule="auto"/>
        <w:ind w:left="920" w:right="898" w:firstLine="0"/>
        <w:jc w:val="both"/>
        <w:rPr>
          <w:sz w:val="28"/>
        </w:rPr>
      </w:pPr>
      <w:r>
        <w:rPr>
          <w:b/>
          <w:sz w:val="28"/>
        </w:rPr>
        <w:t xml:space="preserve">Анкетирование. </w:t>
      </w:r>
      <w:r>
        <w:rPr>
          <w:sz w:val="28"/>
        </w:rPr>
        <w:t>Данная форма используется с целью изучения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ребенка.</w:t>
      </w:r>
    </w:p>
    <w:p>
      <w:pPr>
        <w:pStyle w:val="10"/>
        <w:numPr>
          <w:ilvl w:val="0"/>
          <w:numId w:val="131"/>
        </w:numPr>
        <w:tabs>
          <w:tab w:val="left" w:pos="1397"/>
        </w:tabs>
        <w:spacing w:before="4" w:after="0" w:line="360" w:lineRule="auto"/>
        <w:ind w:left="920" w:right="887" w:firstLine="0"/>
        <w:jc w:val="both"/>
        <w:rPr>
          <w:sz w:val="28"/>
        </w:rPr>
      </w:pPr>
      <w:r>
        <w:rPr>
          <w:b/>
          <w:sz w:val="28"/>
        </w:rPr>
        <w:t>Консультации.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 применяются консультации-презентации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8"/>
          <w:sz w:val="28"/>
        </w:rPr>
        <w:t xml:space="preserve"> </w:t>
      </w:r>
      <w:r>
        <w:rPr>
          <w:sz w:val="28"/>
        </w:rPr>
        <w:t>ИК-технологий.</w:t>
      </w:r>
    </w:p>
    <w:p>
      <w:pPr>
        <w:pStyle w:val="10"/>
        <w:numPr>
          <w:ilvl w:val="0"/>
          <w:numId w:val="131"/>
        </w:numPr>
        <w:tabs>
          <w:tab w:val="left" w:pos="1213"/>
        </w:tabs>
        <w:spacing w:before="0" w:after="0" w:line="360" w:lineRule="auto"/>
        <w:ind w:left="920" w:right="897" w:firstLine="0"/>
        <w:jc w:val="both"/>
        <w:rPr>
          <w:sz w:val="28"/>
        </w:rPr>
      </w:pPr>
      <w:r>
        <w:rPr>
          <w:b/>
          <w:sz w:val="28"/>
        </w:rPr>
        <w:t>Мастер-классы</w:t>
      </w:r>
      <w:r>
        <w:rPr>
          <w:sz w:val="28"/>
        </w:rPr>
        <w:t>. Активная форма сотрудничества, посредством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В результате у родителей формируются педагогические умения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 вопросам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6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10"/>
        <w:numPr>
          <w:ilvl w:val="0"/>
          <w:numId w:val="131"/>
        </w:numPr>
        <w:tabs>
          <w:tab w:val="left" w:pos="1237"/>
        </w:tabs>
        <w:spacing w:before="0" w:after="0" w:line="360" w:lineRule="auto"/>
        <w:ind w:left="920" w:right="891" w:firstLine="0"/>
        <w:jc w:val="both"/>
        <w:rPr>
          <w:sz w:val="28"/>
        </w:rPr>
      </w:pPr>
      <w:r>
        <w:rPr>
          <w:b/>
          <w:sz w:val="28"/>
        </w:rPr>
        <w:t>Педагогический тренинг</w:t>
      </w:r>
      <w:r>
        <w:rPr>
          <w:sz w:val="28"/>
        </w:rPr>
        <w:t>. В основе тренинга – проблемные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задания и развивающие упражнения, которые «погружают»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в конкретную ситуацию, смоделированную в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10"/>
        <w:numPr>
          <w:ilvl w:val="0"/>
          <w:numId w:val="131"/>
        </w:numPr>
        <w:tabs>
          <w:tab w:val="left" w:pos="1381"/>
        </w:tabs>
        <w:spacing w:before="0" w:after="0" w:line="362" w:lineRule="auto"/>
        <w:ind w:left="920" w:right="895" w:firstLine="0"/>
        <w:jc w:val="both"/>
        <w:rPr>
          <w:sz w:val="28"/>
        </w:rPr>
      </w:pPr>
      <w:r>
        <w:rPr>
          <w:b/>
          <w:sz w:val="28"/>
        </w:rPr>
        <w:t>Круглый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предъявленной темы. Участники обмениваются мнением друг с 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3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вопроса.</w:t>
      </w:r>
    </w:p>
    <w:p>
      <w:pPr>
        <w:pStyle w:val="10"/>
        <w:numPr>
          <w:ilvl w:val="0"/>
          <w:numId w:val="131"/>
        </w:numPr>
        <w:tabs>
          <w:tab w:val="left" w:pos="1257"/>
        </w:tabs>
        <w:spacing w:before="0" w:after="0" w:line="360" w:lineRule="auto"/>
        <w:ind w:left="920" w:right="884" w:firstLine="0"/>
        <w:jc w:val="both"/>
        <w:rPr>
          <w:sz w:val="28"/>
        </w:rPr>
      </w:pPr>
      <w:r>
        <w:rPr>
          <w:b/>
          <w:sz w:val="28"/>
        </w:rPr>
        <w:t>«Родительская школа</w:t>
      </w:r>
      <w:r>
        <w:rPr>
          <w:sz w:val="28"/>
        </w:rPr>
        <w:t>». Добровольное объединение родителей.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конкретным темам. Очень часто тема встречи запрашивается 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>
      <w:pPr>
        <w:pStyle w:val="10"/>
        <w:numPr>
          <w:ilvl w:val="0"/>
          <w:numId w:val="131"/>
        </w:numPr>
        <w:tabs>
          <w:tab w:val="left" w:pos="1269"/>
        </w:tabs>
        <w:spacing w:before="0" w:after="0" w:line="357" w:lineRule="auto"/>
        <w:ind w:left="920" w:right="900" w:firstLine="0"/>
        <w:jc w:val="both"/>
        <w:rPr>
          <w:sz w:val="28"/>
        </w:rPr>
      </w:pPr>
      <w:r>
        <w:rPr>
          <w:b/>
          <w:sz w:val="28"/>
        </w:rPr>
        <w:t xml:space="preserve">«Родительская почта». </w:t>
      </w:r>
      <w:r>
        <w:rPr>
          <w:sz w:val="28"/>
        </w:rPr>
        <w:t>В детском саду организована дистанционная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29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0"/>
          <w:sz w:val="28"/>
        </w:rPr>
        <w:t xml:space="preserve"> </w:t>
      </w:r>
      <w:r>
        <w:rPr>
          <w:sz w:val="28"/>
        </w:rPr>
        <w:t>ДОУ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32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27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</w:p>
    <w:p>
      <w:pPr>
        <w:spacing w:after="0" w:line="357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2"/>
      </w:pPr>
      <w:r>
        <w:t>социальных сетях в «ВКонтакте», через мессенджеры WhatsApp,Viber и</w:t>
      </w:r>
      <w:r>
        <w:rPr>
          <w:spacing w:val="1"/>
        </w:rPr>
        <w:t xml:space="preserve"> </w:t>
      </w:r>
      <w:r>
        <w:t>через видеозвонки. Такая форма общения позволяет родителям уточнить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пополнить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7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проблемы.</w:t>
      </w:r>
    </w:p>
    <w:p>
      <w:pPr>
        <w:pStyle w:val="10"/>
        <w:numPr>
          <w:ilvl w:val="0"/>
          <w:numId w:val="131"/>
        </w:numPr>
        <w:tabs>
          <w:tab w:val="left" w:pos="1397"/>
        </w:tabs>
        <w:spacing w:before="4" w:after="0" w:line="360" w:lineRule="auto"/>
        <w:ind w:left="920" w:right="883" w:firstLine="0"/>
        <w:jc w:val="both"/>
        <w:rPr>
          <w:sz w:val="28"/>
        </w:rPr>
      </w:pPr>
      <w:r>
        <w:rPr>
          <w:b/>
          <w:sz w:val="28"/>
        </w:rPr>
        <w:t>Праздники,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фестивали,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конкурсы,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совместные с родителями мероприятия, которые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интересное дело всех участников образовательных отношений.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8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10"/>
        <w:numPr>
          <w:ilvl w:val="0"/>
          <w:numId w:val="131"/>
        </w:numPr>
        <w:tabs>
          <w:tab w:val="left" w:pos="1277"/>
        </w:tabs>
        <w:spacing w:before="0" w:after="0" w:line="360" w:lineRule="auto"/>
        <w:ind w:left="920" w:right="896" w:firstLine="0"/>
        <w:jc w:val="both"/>
        <w:rPr>
          <w:sz w:val="28"/>
        </w:rPr>
      </w:pPr>
      <w:r>
        <w:rPr>
          <w:b/>
          <w:sz w:val="28"/>
        </w:rPr>
        <w:t>«Мастерская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 (часто при участии детей) совместно изготавливают атрибуты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игр,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мероприятий.</w:t>
      </w:r>
    </w:p>
    <w:p>
      <w:pPr>
        <w:pStyle w:val="10"/>
        <w:numPr>
          <w:ilvl w:val="0"/>
          <w:numId w:val="131"/>
        </w:numPr>
        <w:tabs>
          <w:tab w:val="left" w:pos="1477"/>
        </w:tabs>
        <w:spacing w:before="1" w:after="0" w:line="360" w:lineRule="auto"/>
        <w:ind w:left="920" w:right="899" w:firstLine="0"/>
        <w:jc w:val="both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собрания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родительской общественности и педагогического коллектива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0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10"/>
        <w:numPr>
          <w:ilvl w:val="0"/>
          <w:numId w:val="131"/>
        </w:numPr>
        <w:tabs>
          <w:tab w:val="left" w:pos="1493"/>
        </w:tabs>
        <w:spacing w:before="0" w:after="0" w:line="360" w:lineRule="auto"/>
        <w:ind w:left="920" w:right="898" w:firstLine="0"/>
        <w:jc w:val="both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конференции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 выступают педагоги, где с профессиональной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3"/>
          <w:sz w:val="28"/>
        </w:rPr>
        <w:t xml:space="preserve"> </w:t>
      </w:r>
      <w:r>
        <w:rPr>
          <w:sz w:val="28"/>
        </w:rPr>
        <w:t>тему</w:t>
      </w:r>
      <w:r>
        <w:rPr>
          <w:spacing w:val="-10"/>
          <w:sz w:val="28"/>
        </w:rPr>
        <w:t xml:space="preserve"> </w:t>
      </w:r>
      <w:r>
        <w:rPr>
          <w:sz w:val="28"/>
        </w:rPr>
        <w:t>конференции.</w:t>
      </w:r>
    </w:p>
    <w:p>
      <w:pPr>
        <w:pStyle w:val="7"/>
        <w:spacing w:before="2"/>
        <w:ind w:left="0"/>
        <w:jc w:val="left"/>
        <w:rPr>
          <w:sz w:val="43"/>
        </w:rPr>
      </w:pPr>
    </w:p>
    <w:p>
      <w:pPr>
        <w:pStyle w:val="2"/>
        <w:numPr>
          <w:ilvl w:val="2"/>
          <w:numId w:val="129"/>
        </w:numPr>
        <w:tabs>
          <w:tab w:val="left" w:pos="3246"/>
        </w:tabs>
        <w:spacing w:before="0" w:after="0" w:line="240" w:lineRule="auto"/>
        <w:ind w:left="3245" w:right="0" w:hanging="709"/>
        <w:jc w:val="both"/>
      </w:pPr>
      <w:r>
        <w:t>События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>
      <w:pPr>
        <w:pStyle w:val="7"/>
        <w:spacing w:before="146" w:line="360" w:lineRule="auto"/>
        <w:ind w:right="901" w:firstLine="351"/>
      </w:pPr>
      <w:r>
        <w:t>Событие предполагает взаимодействие ребёнка и взрослого, в котором</w:t>
      </w:r>
      <w:r>
        <w:rPr>
          <w:spacing w:val="1"/>
        </w:rPr>
        <w:t xml:space="preserve"> </w:t>
      </w:r>
      <w:r>
        <w:t>активность взрослого приводит к приобретению ребёнком собственного</w:t>
      </w:r>
      <w:r>
        <w:rPr>
          <w:spacing w:val="1"/>
        </w:rPr>
        <w:t xml:space="preserve"> </w:t>
      </w:r>
      <w:r>
        <w:t>опыта переживания той или иной ценности. Событийным может быть не</w:t>
      </w:r>
      <w:r>
        <w:rPr>
          <w:spacing w:val="1"/>
        </w:rPr>
        <w:t xml:space="preserve"> </w:t>
      </w:r>
      <w:r>
        <w:t>только организованное мероприятие, но и спонтанно возникшая 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</w:t>
      </w:r>
      <w:r>
        <w:rPr>
          <w:spacing w:val="1"/>
        </w:rPr>
        <w:t xml:space="preserve"> </w:t>
      </w:r>
      <w:r>
        <w:t>общие дела,</w:t>
      </w:r>
      <w:r>
        <w:rPr>
          <w:spacing w:val="1"/>
        </w:rPr>
        <w:t xml:space="preserve"> </w:t>
      </w:r>
      <w:r>
        <w:t>совместно реализуемые проекты и</w:t>
      </w:r>
      <w:r>
        <w:rPr>
          <w:spacing w:val="1"/>
        </w:rPr>
        <w:t xml:space="preserve"> </w:t>
      </w:r>
      <w:r>
        <w:t>прочее.</w:t>
      </w:r>
    </w:p>
    <w:p>
      <w:pPr>
        <w:pStyle w:val="7"/>
        <w:spacing w:line="357" w:lineRule="auto"/>
        <w:ind w:right="899" w:firstLine="351"/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8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традиционных</w:t>
      </w:r>
      <w:r>
        <w:rPr>
          <w:spacing w:val="15"/>
        </w:rPr>
        <w:t xml:space="preserve"> </w:t>
      </w:r>
      <w:r>
        <w:t>ценностей</w:t>
      </w:r>
      <w:r>
        <w:rPr>
          <w:spacing w:val="18"/>
        </w:rPr>
        <w:t xml:space="preserve"> </w:t>
      </w:r>
      <w:r>
        <w:t>российского</w:t>
      </w:r>
    </w:p>
    <w:p>
      <w:pPr>
        <w:spacing w:after="0" w:line="357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2"/>
      </w:pP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 целом,</w:t>
      </w:r>
      <w:r>
        <w:rPr>
          <w:spacing w:val="6"/>
        </w:rPr>
        <w:t xml:space="preserve"> </w:t>
      </w:r>
      <w:r>
        <w:t>с подгруппами</w:t>
      </w:r>
      <w:r>
        <w:rPr>
          <w:spacing w:val="4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ребёнком.</w:t>
      </w:r>
    </w:p>
    <w:p>
      <w:pPr>
        <w:pStyle w:val="7"/>
        <w:spacing w:before="6" w:line="360" w:lineRule="auto"/>
        <w:ind w:right="881" w:firstLine="280"/>
      </w:pPr>
      <w:r>
        <w:t>Событие – это форма совместной деятельности ребенка и взрослого,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 опыта переживания той или иной ценности. Для того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</w:t>
      </w:r>
      <w:r>
        <w:rPr>
          <w:spacing w:val="-67"/>
        </w:rPr>
        <w:t xml:space="preserve"> </w:t>
      </w:r>
      <w:r>
        <w:t>него общности. Этот процесс происходит стихийно, но для того, чтобы</w:t>
      </w:r>
      <w:r>
        <w:rPr>
          <w:spacing w:val="1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воспитательную</w:t>
      </w:r>
      <w:r>
        <w:rPr>
          <w:spacing w:val="-3"/>
        </w:rPr>
        <w:t xml:space="preserve"> </w:t>
      </w:r>
      <w:r>
        <w:t>работу,</w:t>
      </w:r>
      <w:r>
        <w:rPr>
          <w:spacing w:val="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направлен</w:t>
      </w:r>
      <w:r>
        <w:rPr>
          <w:spacing w:val="2"/>
        </w:rPr>
        <w:t xml:space="preserve"> </w:t>
      </w:r>
      <w:r>
        <w:t>взрослым.</w:t>
      </w:r>
    </w:p>
    <w:p>
      <w:pPr>
        <w:pStyle w:val="7"/>
        <w:tabs>
          <w:tab w:val="left" w:pos="6378"/>
        </w:tabs>
        <w:spacing w:line="360" w:lineRule="auto"/>
        <w:ind w:right="884" w:firstLine="280"/>
      </w:pPr>
      <w:r>
        <w:t xml:space="preserve">Воспитательное   </w:t>
      </w:r>
      <w:r>
        <w:rPr>
          <w:spacing w:val="4"/>
        </w:rPr>
        <w:t xml:space="preserve"> </w:t>
      </w:r>
      <w:r>
        <w:t xml:space="preserve">событие   </w:t>
      </w:r>
      <w:r>
        <w:rPr>
          <w:spacing w:val="7"/>
        </w:rPr>
        <w:t xml:space="preserve"> </w:t>
      </w:r>
      <w:r>
        <w:t xml:space="preserve">–   </w:t>
      </w:r>
      <w:r>
        <w:rPr>
          <w:spacing w:val="4"/>
        </w:rPr>
        <w:t xml:space="preserve"> </w:t>
      </w:r>
      <w:r>
        <w:t>это</w:t>
      </w:r>
      <w:r>
        <w:tab/>
      </w:r>
      <w:r>
        <w:t>спроектированная</w:t>
      </w:r>
      <w:r>
        <w:rPr>
          <w:spacing w:val="2"/>
        </w:rPr>
        <w:t xml:space="preserve"> </w:t>
      </w:r>
      <w:r>
        <w:t>взрослым</w:t>
      </w:r>
      <w:r>
        <w:rPr>
          <w:spacing w:val="-68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 смысл реальных и возможных действий детей и смысл своих</w:t>
      </w:r>
      <w:r>
        <w:rPr>
          <w:spacing w:val="1"/>
        </w:rPr>
        <w:t xml:space="preserve"> </w:t>
      </w:r>
      <w:r>
        <w:t>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 беседа, общие дела, совместно реализуемые проекты и пр.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ДОО,</w:t>
      </w:r>
      <w:r>
        <w:rPr>
          <w:spacing w:val="2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ребенка.</w:t>
      </w:r>
    </w:p>
    <w:p>
      <w:pPr>
        <w:pStyle w:val="7"/>
        <w:spacing w:line="364" w:lineRule="auto"/>
        <w:ind w:right="890" w:firstLine="351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"/>
          <w:lang w:val="ru-RU"/>
        </w:rPr>
        <w:t>МБДОУ</w:t>
      </w:r>
      <w:r>
        <w:rPr>
          <w:spacing w:val="1"/>
        </w:rPr>
        <w:t xml:space="preserve"> </w:t>
      </w:r>
      <w:r>
        <w:rPr>
          <w:spacing w:val="1"/>
          <w:lang w:val="ru-RU"/>
        </w:rPr>
        <w:t>Д</w:t>
      </w:r>
      <w:r>
        <w:t>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формах: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0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9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встреч,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 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практик 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70"/>
          <w:sz w:val="28"/>
        </w:rPr>
        <w:t xml:space="preserve"> </w:t>
      </w:r>
      <w:r>
        <w:rPr>
          <w:sz w:val="28"/>
        </w:rPr>
        <w:t>прикладное творчество и т.</w:t>
      </w:r>
      <w:r>
        <w:rPr>
          <w:spacing w:val="1"/>
          <w:sz w:val="28"/>
        </w:rPr>
        <w:t xml:space="preserve"> </w:t>
      </w:r>
      <w:r>
        <w:rPr>
          <w:sz w:val="28"/>
        </w:rPr>
        <w:t>д.),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>
      <w:pPr>
        <w:pStyle w:val="10"/>
        <w:numPr>
          <w:ilvl w:val="0"/>
          <w:numId w:val="8"/>
        </w:numPr>
        <w:tabs>
          <w:tab w:val="left" w:pos="1629"/>
          <w:tab w:val="left" w:pos="3513"/>
          <w:tab w:val="left" w:pos="5885"/>
          <w:tab w:val="left" w:pos="8910"/>
        </w:tabs>
        <w:spacing w:before="0" w:after="0" w:line="357" w:lineRule="auto"/>
        <w:ind w:left="920" w:right="902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</w:r>
      <w:r>
        <w:rPr>
          <w:sz w:val="28"/>
        </w:rPr>
        <w:t>творческих</w:t>
      </w:r>
      <w:r>
        <w:rPr>
          <w:sz w:val="28"/>
        </w:rPr>
        <w:tab/>
      </w:r>
      <w:r>
        <w:rPr>
          <w:sz w:val="28"/>
        </w:rPr>
        <w:t>детско-взрослых</w:t>
      </w:r>
      <w:r>
        <w:rPr>
          <w:sz w:val="28"/>
        </w:rPr>
        <w:tab/>
      </w:r>
      <w:r>
        <w:rPr>
          <w:spacing w:val="-1"/>
          <w:sz w:val="28"/>
        </w:rPr>
        <w:t>проектов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(празднование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Дня</w:t>
      </w:r>
      <w:r>
        <w:rPr>
          <w:spacing w:val="3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57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</w:p>
    <w:p>
      <w:pPr>
        <w:spacing w:after="0" w:line="357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/>
      </w:pPr>
      <w:r>
        <w:t>детском</w:t>
      </w:r>
      <w:r>
        <w:rPr>
          <w:spacing w:val="1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показ</w:t>
      </w:r>
      <w:r>
        <w:rPr>
          <w:spacing w:val="14"/>
        </w:rPr>
        <w:t xml:space="preserve"> </w:t>
      </w:r>
      <w:r>
        <w:t>спектакля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детей</w:t>
      </w:r>
      <w:r>
        <w:rPr>
          <w:spacing w:val="10"/>
        </w:rPr>
        <w:t xml:space="preserve"> родителей</w:t>
      </w:r>
      <w:r>
        <w:rPr>
          <w:spacing w:val="3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т.д.).</w:t>
      </w:r>
    </w:p>
    <w:p>
      <w:pPr>
        <w:pStyle w:val="7"/>
        <w:spacing w:before="162" w:line="360" w:lineRule="auto"/>
        <w:ind w:right="887" w:firstLine="419"/>
      </w:pPr>
      <w:r>
        <w:t>Проектирование событий позволяет построить целостный годовой 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творческий проект в своей группе и спроектировать работу с группой в</w:t>
      </w:r>
      <w:r>
        <w:rPr>
          <w:spacing w:val="1"/>
        </w:rPr>
        <w:t xml:space="preserve"> </w:t>
      </w:r>
      <w:r>
        <w:t>целом,</w:t>
      </w:r>
      <w:r>
        <w:rPr>
          <w:spacing w:val="7"/>
        </w:rPr>
        <w:t xml:space="preserve"> </w:t>
      </w:r>
      <w:r>
        <w:t>с 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 ребенком.</w:t>
      </w:r>
    </w:p>
    <w:p>
      <w:pPr>
        <w:pStyle w:val="7"/>
        <w:spacing w:before="2" w:line="357" w:lineRule="auto"/>
        <w:ind w:right="895" w:firstLine="72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0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Проведение тематических праздничных утренников и развлечений -"День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Знаний", "Праздник осени", "Встреча Нового года", "Масленица", "Мамин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праздник",</w:t>
      </w:r>
      <w:r>
        <w:rPr>
          <w:spacing w:val="1"/>
          <w:sz w:val="28"/>
        </w:rPr>
        <w:t xml:space="preserve"> </w:t>
      </w:r>
      <w:r>
        <w:rPr>
          <w:sz w:val="28"/>
        </w:rPr>
        <w:t>«Сороки»,</w:t>
      </w:r>
      <w:r>
        <w:rPr>
          <w:spacing w:val="1"/>
          <w:sz w:val="28"/>
        </w:rPr>
        <w:t xml:space="preserve"> </w:t>
      </w:r>
      <w:r>
        <w:rPr>
          <w:sz w:val="28"/>
        </w:rPr>
        <w:t>«Встреча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птиц",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Победы";</w:t>
      </w:r>
    </w:p>
    <w:p>
      <w:pPr>
        <w:pStyle w:val="10"/>
        <w:numPr>
          <w:ilvl w:val="0"/>
          <w:numId w:val="8"/>
        </w:numPr>
        <w:tabs>
          <w:tab w:val="left" w:pos="1185"/>
        </w:tabs>
        <w:spacing w:before="1" w:after="0" w:line="360" w:lineRule="auto"/>
        <w:ind w:left="920" w:right="881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"Мой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светофор", "Невероятные приключения дома и в лесу", "Мама, папа и я 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семья",</w:t>
      </w:r>
      <w:r>
        <w:rPr>
          <w:spacing w:val="1"/>
          <w:sz w:val="28"/>
        </w:rPr>
        <w:t xml:space="preserve"> </w:t>
      </w:r>
      <w:r>
        <w:rPr>
          <w:sz w:val="28"/>
        </w:rPr>
        <w:t>"Малые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Отечества",</w:t>
      </w:r>
      <w:r>
        <w:rPr>
          <w:spacing w:val="8"/>
          <w:sz w:val="28"/>
        </w:rPr>
        <w:t xml:space="preserve"> </w:t>
      </w:r>
      <w:r>
        <w:rPr>
          <w:sz w:val="28"/>
        </w:rPr>
        <w:t>"Веселые</w:t>
      </w:r>
      <w:r>
        <w:rPr>
          <w:spacing w:val="3"/>
          <w:sz w:val="28"/>
        </w:rPr>
        <w:t xml:space="preserve"> </w:t>
      </w:r>
      <w:r>
        <w:rPr>
          <w:sz w:val="28"/>
        </w:rPr>
        <w:t>старты";</w:t>
      </w:r>
    </w:p>
    <w:p>
      <w:pPr>
        <w:pStyle w:val="10"/>
        <w:numPr>
          <w:ilvl w:val="0"/>
          <w:numId w:val="8"/>
        </w:numPr>
        <w:tabs>
          <w:tab w:val="left" w:pos="1133"/>
        </w:tabs>
        <w:spacing w:before="0" w:after="0" w:line="240" w:lineRule="auto"/>
        <w:ind w:left="1132" w:right="0" w:hanging="213"/>
        <w:jc w:val="both"/>
        <w:rPr>
          <w:sz w:val="28"/>
        </w:rPr>
      </w:pPr>
      <w:r>
        <w:rPr>
          <w:sz w:val="28"/>
        </w:rPr>
        <w:t>Кукольный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планетарий;</w:t>
      </w:r>
    </w:p>
    <w:p>
      <w:pPr>
        <w:pStyle w:val="10"/>
        <w:numPr>
          <w:ilvl w:val="0"/>
          <w:numId w:val="8"/>
        </w:numPr>
        <w:tabs>
          <w:tab w:val="left" w:pos="1109"/>
        </w:tabs>
        <w:spacing w:before="166" w:after="0" w:line="360" w:lineRule="auto"/>
        <w:ind w:left="920" w:right="902" w:firstLine="0"/>
        <w:jc w:val="both"/>
        <w:rPr>
          <w:sz w:val="28"/>
        </w:rPr>
      </w:pPr>
      <w:r>
        <w:rPr>
          <w:sz w:val="28"/>
        </w:rPr>
        <w:t>Организация тематических выставок рисунков и поделок, приуроченных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 праздничным</w:t>
      </w:r>
      <w:r>
        <w:rPr>
          <w:spacing w:val="5"/>
          <w:sz w:val="28"/>
        </w:rPr>
        <w:t xml:space="preserve"> </w:t>
      </w:r>
      <w:r>
        <w:rPr>
          <w:sz w:val="28"/>
        </w:rPr>
        <w:t>датам;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7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Конкурсное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стенгазет,</w:t>
      </w:r>
      <w:r>
        <w:rPr>
          <w:spacing w:val="71"/>
          <w:sz w:val="28"/>
        </w:rPr>
        <w:t xml:space="preserve"> </w:t>
      </w:r>
      <w:r>
        <w:rPr>
          <w:sz w:val="28"/>
        </w:rPr>
        <w:t>поделок,</w:t>
      </w:r>
      <w:r>
        <w:rPr>
          <w:spacing w:val="7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"Огород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окошке",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"Символ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года",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"Парад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снеговиков;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21" w:lineRule="exact"/>
        <w:ind w:left="1084" w:right="0" w:hanging="169"/>
        <w:jc w:val="both"/>
        <w:rPr>
          <w:sz w:val="28"/>
        </w:rPr>
      </w:pPr>
      <w:r>
        <w:rPr>
          <w:sz w:val="28"/>
        </w:rPr>
        <w:t>Неделя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47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0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7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родителей).</w:t>
      </w:r>
    </w:p>
    <w:p>
      <w:pPr>
        <w:pStyle w:val="7"/>
        <w:spacing w:before="166" w:line="360" w:lineRule="auto"/>
        <w:ind w:right="901" w:firstLine="72"/>
      </w:pPr>
      <w:r>
        <w:t>Такие мероприятия и праздники с большим удовольствием принимаются</w:t>
      </w:r>
      <w:r>
        <w:rPr>
          <w:spacing w:val="1"/>
        </w:rPr>
        <w:t xml:space="preserve"> </w:t>
      </w:r>
      <w:r>
        <w:t>детьми и родителями. Кроме того, в каждой группе проводится работа по</w:t>
      </w:r>
      <w:r>
        <w:rPr>
          <w:spacing w:val="1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можно выделить</w:t>
      </w:r>
      <w:r>
        <w:rPr>
          <w:spacing w:val="-3"/>
        </w:rPr>
        <w:t xml:space="preserve"> </w:t>
      </w:r>
      <w:r>
        <w:t>следующие:</w:t>
      </w:r>
    </w:p>
    <w:p>
      <w:pPr>
        <w:pStyle w:val="10"/>
        <w:numPr>
          <w:ilvl w:val="0"/>
          <w:numId w:val="8"/>
        </w:numPr>
        <w:tabs>
          <w:tab w:val="left" w:pos="1105"/>
        </w:tabs>
        <w:spacing w:before="0" w:after="0" w:line="357" w:lineRule="auto"/>
        <w:ind w:left="920" w:right="900" w:firstLine="0"/>
        <w:jc w:val="both"/>
        <w:rPr>
          <w:sz w:val="28"/>
        </w:rPr>
      </w:pPr>
      <w:r>
        <w:rPr>
          <w:sz w:val="28"/>
        </w:rPr>
        <w:t>"Утренняя улыбка". Цель: обеспечить постепенное вхождение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66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2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64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63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</w:p>
    <w:p>
      <w:pPr>
        <w:spacing w:after="0" w:line="357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9"/>
      </w:pPr>
      <w:r>
        <w:t>доброжелательное общение со сверстниками. Педагоги в каждой 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смениться</w:t>
      </w:r>
      <w:r>
        <w:rPr>
          <w:spacing w:val="5"/>
        </w:rPr>
        <w:t xml:space="preserve"> </w:t>
      </w:r>
      <w:r>
        <w:t>другим.</w:t>
      </w:r>
    </w:p>
    <w:p>
      <w:pPr>
        <w:pStyle w:val="10"/>
        <w:numPr>
          <w:ilvl w:val="0"/>
          <w:numId w:val="8"/>
        </w:numPr>
        <w:tabs>
          <w:tab w:val="left" w:pos="1097"/>
        </w:tabs>
        <w:spacing w:before="4" w:after="0" w:line="360" w:lineRule="auto"/>
        <w:ind w:left="920" w:right="884" w:firstLine="0"/>
        <w:jc w:val="both"/>
        <w:rPr>
          <w:sz w:val="28"/>
        </w:rPr>
      </w:pPr>
      <w:r>
        <w:rPr>
          <w:sz w:val="28"/>
        </w:rPr>
        <w:t>"День рождения". Цель: развивать у детей способность к 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подчеркнуть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"Каравай",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дарят</w:t>
      </w:r>
      <w:r>
        <w:rPr>
          <w:spacing w:val="3"/>
          <w:sz w:val="28"/>
        </w:rPr>
        <w:t xml:space="preserve"> </w:t>
      </w:r>
      <w:r>
        <w:rPr>
          <w:sz w:val="28"/>
        </w:rPr>
        <w:t>подарки.</w:t>
      </w:r>
    </w:p>
    <w:p>
      <w:pPr>
        <w:pStyle w:val="2"/>
        <w:numPr>
          <w:ilvl w:val="2"/>
          <w:numId w:val="129"/>
        </w:numPr>
        <w:tabs>
          <w:tab w:val="left" w:pos="2193"/>
        </w:tabs>
        <w:spacing w:before="7" w:after="0" w:line="240" w:lineRule="auto"/>
        <w:ind w:left="2193" w:right="0" w:hanging="709"/>
        <w:jc w:val="both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ситуациях.</w:t>
      </w:r>
    </w:p>
    <w:p>
      <w:pPr>
        <w:pStyle w:val="7"/>
        <w:spacing w:before="154" w:line="360" w:lineRule="auto"/>
        <w:ind w:right="887" w:firstLine="21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>
      <w:pPr>
        <w:pStyle w:val="7"/>
        <w:spacing w:before="1" w:line="360" w:lineRule="auto"/>
        <w:ind w:right="906" w:firstLine="21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пребывания</w:t>
      </w:r>
      <w:r>
        <w:rPr>
          <w:spacing w:val="6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</w:p>
    <w:p>
      <w:pPr>
        <w:pStyle w:val="7"/>
        <w:spacing w:before="2" w:line="357" w:lineRule="auto"/>
        <w:ind w:right="894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3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ситуативная</w:t>
      </w:r>
      <w:r>
        <w:rPr>
          <w:spacing w:val="-9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9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вопросы;</w:t>
      </w:r>
    </w:p>
    <w:p>
      <w:pPr>
        <w:pStyle w:val="10"/>
        <w:numPr>
          <w:ilvl w:val="0"/>
          <w:numId w:val="8"/>
        </w:numPr>
        <w:tabs>
          <w:tab w:val="left" w:pos="1213"/>
        </w:tabs>
        <w:spacing w:before="166" w:after="0" w:line="355" w:lineRule="auto"/>
        <w:ind w:left="920" w:right="908" w:firstLine="0"/>
        <w:jc w:val="both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опыта;</w:t>
      </w:r>
    </w:p>
    <w:p>
      <w:pPr>
        <w:pStyle w:val="10"/>
        <w:numPr>
          <w:ilvl w:val="0"/>
          <w:numId w:val="8"/>
        </w:numPr>
        <w:tabs>
          <w:tab w:val="left" w:pos="1185"/>
        </w:tabs>
        <w:spacing w:before="7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наизусть;</w:t>
      </w:r>
    </w:p>
    <w:p>
      <w:pPr>
        <w:pStyle w:val="10"/>
        <w:numPr>
          <w:ilvl w:val="0"/>
          <w:numId w:val="8"/>
        </w:numPr>
        <w:tabs>
          <w:tab w:val="left" w:pos="1133"/>
        </w:tabs>
        <w:spacing w:before="4" w:after="0" w:line="357" w:lineRule="auto"/>
        <w:ind w:left="920" w:right="906" w:firstLine="0"/>
        <w:jc w:val="both"/>
        <w:rPr>
          <w:sz w:val="28"/>
        </w:rPr>
      </w:pPr>
      <w:r>
        <w:rPr>
          <w:sz w:val="28"/>
        </w:rPr>
        <w:t>разучивание и исполнение песен, театрализация, драматизация, 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0" w:after="0" w:line="364" w:lineRule="auto"/>
        <w:ind w:left="920" w:right="904" w:firstLine="0"/>
        <w:jc w:val="both"/>
        <w:rPr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8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7"/>
          <w:sz w:val="28"/>
        </w:rPr>
        <w:t xml:space="preserve"> </w:t>
      </w:r>
      <w:r>
        <w:rPr>
          <w:sz w:val="28"/>
        </w:rPr>
        <w:t>мультфильмов;</w:t>
      </w:r>
    </w:p>
    <w:p>
      <w:pPr>
        <w:spacing w:after="0" w:line="364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181"/>
        </w:tabs>
        <w:spacing w:before="59" w:after="0" w:line="360" w:lineRule="auto"/>
        <w:ind w:left="920" w:right="888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7"/>
          <w:sz w:val="28"/>
        </w:rPr>
        <w:t xml:space="preserve"> </w:t>
      </w:r>
      <w:r>
        <w:rPr>
          <w:sz w:val="28"/>
        </w:rPr>
        <w:t>выставок;</w:t>
      </w:r>
    </w:p>
    <w:p>
      <w:pPr>
        <w:pStyle w:val="10"/>
        <w:numPr>
          <w:ilvl w:val="0"/>
          <w:numId w:val="8"/>
        </w:numPr>
        <w:tabs>
          <w:tab w:val="left" w:pos="1149"/>
        </w:tabs>
        <w:spacing w:before="4" w:after="0" w:line="360" w:lineRule="auto"/>
        <w:ind w:left="920" w:right="905" w:firstLine="0"/>
        <w:jc w:val="both"/>
        <w:rPr>
          <w:sz w:val="28"/>
        </w:rPr>
      </w:pPr>
      <w:r>
        <w:rPr>
          <w:sz w:val="28"/>
        </w:rPr>
        <w:t>игровые методы (игровая роль, игровая ситуация, игровое действие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</w:t>
      </w:r>
    </w:p>
    <w:p>
      <w:pPr>
        <w:pStyle w:val="7"/>
        <w:spacing w:line="357" w:lineRule="auto"/>
        <w:ind w:right="901"/>
      </w:pP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-67"/>
        </w:rPr>
        <w:t xml:space="preserve"> </w:t>
      </w:r>
      <w:r>
        <w:t>тактильный</w:t>
      </w:r>
      <w:r>
        <w:rPr>
          <w:spacing w:val="-2"/>
        </w:rPr>
        <w:t xml:space="preserve"> </w:t>
      </w:r>
      <w:r>
        <w:t>контакт,</w:t>
      </w:r>
      <w:r>
        <w:rPr>
          <w:spacing w:val="9"/>
        </w:rPr>
        <w:t xml:space="preserve"> </w:t>
      </w:r>
      <w:r>
        <w:t>похвала,</w:t>
      </w:r>
      <w:r>
        <w:rPr>
          <w:spacing w:val="7"/>
        </w:rPr>
        <w:t xml:space="preserve"> </w:t>
      </w:r>
      <w:r>
        <w:t>поощряющий</w:t>
      </w:r>
      <w:r>
        <w:rPr>
          <w:spacing w:val="-1"/>
        </w:rPr>
        <w:t xml:space="preserve"> </w:t>
      </w:r>
      <w:r>
        <w:t>взгляд).</w:t>
      </w:r>
    </w:p>
    <w:p>
      <w:pPr>
        <w:pStyle w:val="7"/>
        <w:spacing w:before="5" w:line="360" w:lineRule="auto"/>
        <w:ind w:right="902" w:firstLine="351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2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активностей:</w:t>
      </w:r>
    </w:p>
    <w:p>
      <w:pPr>
        <w:pStyle w:val="10"/>
        <w:numPr>
          <w:ilvl w:val="0"/>
          <w:numId w:val="8"/>
        </w:numPr>
        <w:tabs>
          <w:tab w:val="left" w:pos="1229"/>
        </w:tabs>
        <w:spacing w:before="0" w:after="0" w:line="360" w:lineRule="auto"/>
        <w:ind w:left="920" w:right="886" w:firstLine="0"/>
        <w:jc w:val="both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8"/>
          <w:sz w:val="28"/>
        </w:rPr>
        <w:t xml:space="preserve"> </w:t>
      </w:r>
      <w:r>
        <w:rPr>
          <w:sz w:val="28"/>
        </w:rPr>
        <w:t>сверстниками);</w:t>
      </w:r>
    </w:p>
    <w:p>
      <w:pPr>
        <w:pStyle w:val="10"/>
        <w:numPr>
          <w:ilvl w:val="0"/>
          <w:numId w:val="8"/>
        </w:numPr>
        <w:tabs>
          <w:tab w:val="left" w:pos="1185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  ценностного   содержаний,  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 взрослого и способов их реализации 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3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4"/>
          <w:sz w:val="28"/>
        </w:rPr>
        <w:t xml:space="preserve"> </w:t>
      </w:r>
      <w:r>
        <w:rPr>
          <w:sz w:val="28"/>
        </w:rPr>
        <w:t>опыт);</w:t>
      </w:r>
    </w:p>
    <w:p>
      <w:pPr>
        <w:pStyle w:val="10"/>
        <w:numPr>
          <w:ilvl w:val="0"/>
          <w:numId w:val="8"/>
        </w:numPr>
        <w:tabs>
          <w:tab w:val="left" w:pos="1301"/>
        </w:tabs>
        <w:spacing w:before="4" w:after="0" w:line="360" w:lineRule="auto"/>
        <w:ind w:left="920" w:right="896" w:firstLine="0"/>
        <w:jc w:val="both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9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ценностей).</w:t>
      </w:r>
    </w:p>
    <w:p>
      <w:pPr>
        <w:pStyle w:val="7"/>
        <w:spacing w:line="360" w:lineRule="auto"/>
        <w:ind w:right="898"/>
      </w:pPr>
      <w:r>
        <w:rPr>
          <w:i/>
        </w:rPr>
        <w:t>Культурные</w:t>
      </w:r>
      <w:r>
        <w:rPr>
          <w:i/>
          <w:spacing w:val="1"/>
        </w:rPr>
        <w:t xml:space="preserve"> </w:t>
      </w:r>
      <w:r>
        <w:rPr>
          <w:i/>
        </w:rPr>
        <w:t>практики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сопереживания, доброжелательности и любви, дружбы, помощи, заботы,</w:t>
      </w:r>
      <w:r>
        <w:rPr>
          <w:spacing w:val="1"/>
        </w:rPr>
        <w:t xml:space="preserve"> </w:t>
      </w:r>
      <w:r>
        <w:t>альтруизма,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негативного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недовольства,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ревности,</w:t>
      </w:r>
      <w:r>
        <w:rPr>
          <w:spacing w:val="1"/>
        </w:rPr>
        <w:t xml:space="preserve"> </w:t>
      </w:r>
      <w:r>
        <w:t>протеста,</w:t>
      </w:r>
      <w:r>
        <w:rPr>
          <w:spacing w:val="1"/>
        </w:rPr>
        <w:t xml:space="preserve"> </w:t>
      </w:r>
      <w:r>
        <w:t>грубости.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дальнейшая</w:t>
      </w:r>
      <w:r>
        <w:rPr>
          <w:spacing w:val="4"/>
        </w:rPr>
        <w:t xml:space="preserve"> </w:t>
      </w:r>
      <w:r>
        <w:t>судьба.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7"/>
      </w:pPr>
      <w:r>
        <w:t>Выбор культурных практик воспитанниками старшей и подготовительной</w:t>
      </w:r>
      <w:r>
        <w:rPr>
          <w:spacing w:val="1"/>
        </w:rPr>
        <w:t xml:space="preserve"> </w:t>
      </w:r>
      <w:r>
        <w:t>групп происходит ежедневно в начале утреннего круга, в зависимости от</w:t>
      </w:r>
      <w:r>
        <w:rPr>
          <w:spacing w:val="1"/>
        </w:rPr>
        <w:t xml:space="preserve"> </w:t>
      </w:r>
      <w:r>
        <w:t>детских интересов и предпочтений. Из пяти альтернативных культурных</w:t>
      </w:r>
      <w:r>
        <w:rPr>
          <w:spacing w:val="1"/>
        </w:rPr>
        <w:t xml:space="preserve"> </w:t>
      </w:r>
      <w:r>
        <w:t>практик дети выбирают две или три. В первой половине дня предлагается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практик: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ориентирующий характер.</w:t>
      </w:r>
    </w:p>
    <w:p>
      <w:pPr>
        <w:pStyle w:val="7"/>
        <w:spacing w:before="4" w:line="360" w:lineRule="auto"/>
        <w:ind w:right="893" w:firstLine="351"/>
      </w:pPr>
      <w:r>
        <w:t>Во второй половине дня продолжается выбор культурных практик, 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присоединяются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 дополнительного</w:t>
      </w:r>
      <w:r>
        <w:rPr>
          <w:spacing w:val="4"/>
        </w:rPr>
        <w:t xml:space="preserve"> </w:t>
      </w:r>
      <w:r>
        <w:t>образования.</w:t>
      </w:r>
    </w:p>
    <w:p>
      <w:pPr>
        <w:pStyle w:val="7"/>
        <w:spacing w:before="1" w:line="360" w:lineRule="auto"/>
        <w:ind w:right="882" w:firstLine="351"/>
      </w:pPr>
      <w:r>
        <w:t>Детская инициатива проявляется в том, что ребёнок сам выражает своё</w:t>
      </w:r>
      <w:r>
        <w:rPr>
          <w:spacing w:val="1"/>
        </w:rPr>
        <w:t xml:space="preserve"> </w:t>
      </w:r>
      <w:r>
        <w:t>намерение и выбирает способы его реализации в ситуации, когда 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Инициативное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целеустремлённости и доведения своего действия до конца. Для</w:t>
      </w:r>
      <w:r>
        <w:rPr>
          <w:spacing w:val="1"/>
        </w:rPr>
        <w:t xml:space="preserve"> </w:t>
      </w:r>
      <w:r>
        <w:t>развития инициативы, как и для развития самостоятельности,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оставлял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давала широкие возможности для рождения новых</w:t>
      </w:r>
      <w:r>
        <w:rPr>
          <w:spacing w:val="-67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экспериментирования.</w:t>
      </w:r>
    </w:p>
    <w:p>
      <w:pPr>
        <w:pStyle w:val="7"/>
        <w:spacing w:line="360" w:lineRule="auto"/>
        <w:ind w:right="890" w:firstLine="351"/>
      </w:pPr>
      <w:r>
        <w:t>Специфика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 МБДОУ подразумевает сочетание классического, комбинированного</w:t>
      </w:r>
      <w:r>
        <w:rPr>
          <w:spacing w:val="1"/>
        </w:rPr>
        <w:t xml:space="preserve"> </w:t>
      </w:r>
      <w:r>
        <w:t>и нелинейного расписания в соответствии с возрастными группами,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основной,</w:t>
      </w:r>
      <w:r>
        <w:rPr>
          <w:spacing w:val="11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вариативной</w:t>
      </w:r>
      <w:r>
        <w:rPr>
          <w:spacing w:val="9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детьми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режимных</w:t>
      </w:r>
      <w:r>
        <w:rPr>
          <w:spacing w:val="26"/>
        </w:rPr>
        <w:t xml:space="preserve"> </w:t>
      </w:r>
      <w:r>
        <w:t>моментах.</w:t>
      </w:r>
      <w:r>
        <w:rPr>
          <w:spacing w:val="35"/>
        </w:rPr>
        <w:t xml:space="preserve"> </w:t>
      </w:r>
      <w:r>
        <w:t>Такой</w:t>
      </w:r>
      <w:r>
        <w:rPr>
          <w:spacing w:val="28"/>
        </w:rPr>
        <w:t xml:space="preserve"> </w:t>
      </w:r>
      <w:r>
        <w:t>подход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сочетании</w:t>
      </w:r>
      <w:r>
        <w:rPr>
          <w:spacing w:val="28"/>
        </w:rPr>
        <w:t xml:space="preserve"> </w:t>
      </w:r>
      <w:r>
        <w:t>с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74"/>
      </w:pPr>
      <w:r>
        <w:t>организацией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ДО даёт обширные возможности для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 инициативы.</w:t>
      </w:r>
    </w:p>
    <w:p>
      <w:pPr>
        <w:pStyle w:val="7"/>
        <w:spacing w:line="321" w:lineRule="exact"/>
      </w:pPr>
      <w:r>
        <w:t>Общие</w:t>
      </w:r>
      <w:r>
        <w:rPr>
          <w:spacing w:val="-9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самостоятельности:</w:t>
      </w:r>
    </w:p>
    <w:p>
      <w:pPr>
        <w:pStyle w:val="10"/>
        <w:numPr>
          <w:ilvl w:val="0"/>
          <w:numId w:val="8"/>
        </w:numPr>
        <w:tabs>
          <w:tab w:val="left" w:pos="1129"/>
        </w:tabs>
        <w:spacing w:before="166" w:after="0" w:line="355" w:lineRule="auto"/>
        <w:ind w:left="920" w:right="895" w:firstLine="0"/>
        <w:jc w:val="both"/>
        <w:rPr>
          <w:sz w:val="28"/>
        </w:rPr>
      </w:pPr>
      <w:r>
        <w:rPr>
          <w:sz w:val="28"/>
        </w:rPr>
        <w:t>развивать активный интерес детей к окружающему миру,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 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умений;</w:t>
      </w:r>
    </w:p>
    <w:p>
      <w:pPr>
        <w:pStyle w:val="10"/>
        <w:numPr>
          <w:ilvl w:val="0"/>
          <w:numId w:val="8"/>
        </w:numPr>
        <w:tabs>
          <w:tab w:val="left" w:pos="1165"/>
        </w:tabs>
        <w:spacing w:before="7" w:after="0" w:line="360" w:lineRule="auto"/>
        <w:ind w:left="920" w:right="902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 применению знаний, умений, способов деятельности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опыте;</w:t>
      </w:r>
    </w:p>
    <w:p>
      <w:pPr>
        <w:pStyle w:val="10"/>
        <w:numPr>
          <w:ilvl w:val="0"/>
          <w:numId w:val="8"/>
        </w:numPr>
        <w:tabs>
          <w:tab w:val="left" w:pos="1353"/>
        </w:tabs>
        <w:spacing w:before="4" w:after="0" w:line="357" w:lineRule="auto"/>
        <w:ind w:left="920" w:right="896" w:firstLine="0"/>
        <w:jc w:val="both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>
      <w:pPr>
        <w:pStyle w:val="10"/>
        <w:numPr>
          <w:ilvl w:val="0"/>
          <w:numId w:val="8"/>
        </w:numPr>
        <w:tabs>
          <w:tab w:val="left" w:pos="1125"/>
        </w:tabs>
        <w:spacing w:before="5" w:after="0" w:line="360" w:lineRule="auto"/>
        <w:ind w:left="920" w:right="899" w:firstLine="0"/>
        <w:jc w:val="both"/>
        <w:rPr>
          <w:sz w:val="28"/>
        </w:rPr>
      </w:pPr>
      <w:r>
        <w:rPr>
          <w:sz w:val="28"/>
        </w:rPr>
        <w:t>постепенно выдвигать перед детьми более сложные задачи, 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 творчества, поиска новых подходов, поощрять детскую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инициативу;</w:t>
      </w:r>
    </w:p>
    <w:p>
      <w:pPr>
        <w:pStyle w:val="10"/>
        <w:numPr>
          <w:ilvl w:val="0"/>
          <w:numId w:val="8"/>
        </w:numPr>
        <w:tabs>
          <w:tab w:val="left" w:pos="1381"/>
        </w:tabs>
        <w:spacing w:before="0" w:after="0" w:line="357" w:lineRule="auto"/>
        <w:ind w:left="920" w:right="896" w:firstLine="72"/>
        <w:jc w:val="both"/>
        <w:rPr>
          <w:sz w:val="28"/>
        </w:rPr>
      </w:pPr>
      <w:r>
        <w:rPr>
          <w:sz w:val="28"/>
        </w:rPr>
        <w:t>тренировать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7"/>
          <w:sz w:val="28"/>
        </w:rPr>
        <w:t xml:space="preserve"> </w:t>
      </w:r>
      <w:r>
        <w:rPr>
          <w:sz w:val="28"/>
        </w:rPr>
        <w:t>дело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конца;</w:t>
      </w:r>
    </w:p>
    <w:p>
      <w:pPr>
        <w:pStyle w:val="10"/>
        <w:numPr>
          <w:ilvl w:val="0"/>
          <w:numId w:val="8"/>
        </w:numPr>
        <w:tabs>
          <w:tab w:val="left" w:pos="1625"/>
        </w:tabs>
        <w:spacing w:before="164" w:after="0" w:line="240" w:lineRule="auto"/>
        <w:ind w:left="1625" w:right="0" w:hanging="709"/>
        <w:jc w:val="both"/>
        <w:rPr>
          <w:sz w:val="28"/>
        </w:rPr>
      </w:pPr>
      <w:r>
        <w:rPr>
          <w:sz w:val="28"/>
        </w:rPr>
        <w:t>ориентировать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результата.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154" w:after="0" w:line="364" w:lineRule="auto"/>
        <w:ind w:left="920" w:right="892" w:firstLine="0"/>
        <w:jc w:val="both"/>
        <w:rPr>
          <w:sz w:val="28"/>
        </w:rPr>
      </w:pPr>
      <w:r>
        <w:rPr>
          <w:sz w:val="28"/>
        </w:rPr>
        <w:t>своевременно обращать внимание на детей, постоянно проявляющих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работу.</w:t>
      </w:r>
    </w:p>
    <w:p>
      <w:pPr>
        <w:pStyle w:val="10"/>
        <w:numPr>
          <w:ilvl w:val="0"/>
          <w:numId w:val="8"/>
        </w:numPr>
        <w:tabs>
          <w:tab w:val="left" w:pos="1173"/>
        </w:tabs>
        <w:spacing w:before="0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«дозировать»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подобна</w:t>
      </w:r>
      <w:r>
        <w:rPr>
          <w:spacing w:val="1"/>
          <w:sz w:val="28"/>
        </w:rPr>
        <w:t xml:space="preserve"> </w:t>
      </w:r>
      <w:r>
        <w:rPr>
          <w:sz w:val="28"/>
        </w:rPr>
        <w:t>той,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 просто 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 вспомнить,</w:t>
      </w:r>
      <w:r>
        <w:rPr>
          <w:spacing w:val="70"/>
          <w:sz w:val="28"/>
        </w:rPr>
        <w:t xml:space="preserve"> </w:t>
      </w:r>
      <w:r>
        <w:rPr>
          <w:sz w:val="28"/>
        </w:rPr>
        <w:t>как он действовал</w:t>
      </w:r>
      <w:r>
        <w:rPr>
          <w:spacing w:val="-67"/>
          <w:sz w:val="28"/>
        </w:rPr>
        <w:t xml:space="preserve"> </w:t>
      </w:r>
      <w:r>
        <w:rPr>
          <w:sz w:val="28"/>
        </w:rPr>
        <w:t>в аналогичном</w:t>
      </w:r>
      <w:r>
        <w:rPr>
          <w:spacing w:val="5"/>
          <w:sz w:val="28"/>
        </w:rPr>
        <w:t xml:space="preserve"> </w:t>
      </w:r>
      <w:r>
        <w:rPr>
          <w:sz w:val="28"/>
        </w:rPr>
        <w:t>случае;</w:t>
      </w:r>
    </w:p>
    <w:p>
      <w:pPr>
        <w:pStyle w:val="10"/>
        <w:numPr>
          <w:ilvl w:val="0"/>
          <w:numId w:val="8"/>
        </w:numPr>
        <w:tabs>
          <w:tab w:val="left" w:pos="1225"/>
        </w:tabs>
        <w:spacing w:before="0" w:after="0" w:line="360" w:lineRule="auto"/>
        <w:ind w:left="920" w:right="895" w:firstLine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>
      <w:pPr>
        <w:pStyle w:val="7"/>
      </w:pPr>
      <w:r>
        <w:t>Основные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инициативы</w:t>
      </w:r>
    </w:p>
    <w:p>
      <w:pPr>
        <w:spacing w:after="0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8"/>
      </w:pPr>
      <w:r>
        <w:t>Предполагают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центрах активности, когда ребёнок сам выбирает участников, способы и</w:t>
      </w:r>
      <w:r>
        <w:rPr>
          <w:spacing w:val="1"/>
        </w:rPr>
        <w:t xml:space="preserve"> </w:t>
      </w:r>
      <w:r>
        <w:t>средства реализации игровой деятельности,</w:t>
      </w:r>
      <w:r>
        <w:rPr>
          <w:spacing w:val="1"/>
        </w:rPr>
        <w:t xml:space="preserve"> </w:t>
      </w:r>
      <w:r>
        <w:t>а взрослый лишь 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ребёнка.</w:t>
      </w:r>
    </w:p>
    <w:p>
      <w:pPr>
        <w:pStyle w:val="7"/>
        <w:spacing w:before="4"/>
      </w:pPr>
      <w:r>
        <w:t>Задачи</w:t>
      </w:r>
      <w:r>
        <w:rPr>
          <w:spacing w:val="-6"/>
        </w:rPr>
        <w:t xml:space="preserve"> </w:t>
      </w:r>
      <w:r>
        <w:t>педагога:</w:t>
      </w:r>
    </w:p>
    <w:p>
      <w:pPr>
        <w:pStyle w:val="10"/>
        <w:numPr>
          <w:ilvl w:val="0"/>
          <w:numId w:val="8"/>
        </w:numPr>
        <w:tabs>
          <w:tab w:val="left" w:pos="1328"/>
          <w:tab w:val="left" w:pos="1329"/>
        </w:tabs>
        <w:spacing w:before="154" w:after="0" w:line="364" w:lineRule="auto"/>
        <w:ind w:left="920" w:right="1309" w:firstLine="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5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4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7"/>
          <w:sz w:val="28"/>
        </w:rPr>
        <w:t xml:space="preserve"> </w:t>
      </w:r>
      <w:r>
        <w:rPr>
          <w:sz w:val="28"/>
        </w:rPr>
        <w:t>(объяснять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-6"/>
          <w:sz w:val="28"/>
        </w:rPr>
        <w:t xml:space="preserve"> </w:t>
      </w:r>
      <w:r>
        <w:rPr>
          <w:sz w:val="28"/>
        </w:rPr>
        <w:t>новый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действия);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  <w:tab w:val="left" w:pos="2992"/>
          <w:tab w:val="left" w:pos="3965"/>
          <w:tab w:val="left" w:pos="5325"/>
          <w:tab w:val="left" w:pos="7502"/>
          <w:tab w:val="left" w:pos="8314"/>
          <w:tab w:val="left" w:pos="8718"/>
          <w:tab w:val="left" w:pos="9851"/>
        </w:tabs>
        <w:spacing w:before="0" w:after="0" w:line="355" w:lineRule="auto"/>
        <w:ind w:left="920" w:right="906" w:firstLine="0"/>
        <w:jc w:val="left"/>
        <w:rPr>
          <w:sz w:val="28"/>
        </w:rPr>
      </w:pPr>
      <w:r>
        <w:rPr>
          <w:sz w:val="28"/>
        </w:rPr>
        <w:t>помогать</w:t>
      </w:r>
      <w:r>
        <w:rPr>
          <w:sz w:val="28"/>
        </w:rPr>
        <w:tab/>
      </w:r>
      <w:r>
        <w:rPr>
          <w:sz w:val="28"/>
        </w:rPr>
        <w:t>детям</w:t>
      </w:r>
      <w:r>
        <w:rPr>
          <w:sz w:val="28"/>
        </w:rPr>
        <w:tab/>
      </w:r>
      <w:r>
        <w:rPr>
          <w:sz w:val="28"/>
        </w:rPr>
        <w:t>наладить</w:t>
      </w:r>
      <w:r>
        <w:rPr>
          <w:sz w:val="28"/>
        </w:rPr>
        <w:tab/>
      </w:r>
      <w:r>
        <w:rPr>
          <w:sz w:val="28"/>
        </w:rPr>
        <w:t>взаимодействие</w:t>
      </w:r>
      <w:r>
        <w:rPr>
          <w:sz w:val="28"/>
        </w:rPr>
        <w:tab/>
      </w:r>
      <w:r>
        <w:rPr>
          <w:sz w:val="28"/>
        </w:rPr>
        <w:t>друг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другом</w:t>
      </w:r>
      <w:r>
        <w:rPr>
          <w:sz w:val="28"/>
        </w:rPr>
        <w:tab/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активности;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</w:tabs>
        <w:spacing w:before="5" w:after="0" w:line="355" w:lineRule="auto"/>
        <w:ind w:left="920" w:right="1593" w:firstLine="0"/>
        <w:jc w:val="left"/>
        <w:rPr>
          <w:sz w:val="28"/>
        </w:rPr>
      </w:pPr>
      <w:r>
        <w:rPr>
          <w:sz w:val="28"/>
        </w:rPr>
        <w:t>следить,</w:t>
      </w:r>
      <w:r>
        <w:rPr>
          <w:spacing w:val="-5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0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8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0"/>
          <w:sz w:val="28"/>
        </w:rPr>
        <w:t xml:space="preserve"> </w:t>
      </w:r>
      <w:r>
        <w:rPr>
          <w:sz w:val="28"/>
        </w:rPr>
        <w:t>нашёл</w:t>
      </w:r>
      <w:r>
        <w:rPr>
          <w:spacing w:val="-7"/>
          <w:sz w:val="28"/>
        </w:rPr>
        <w:t xml:space="preserve"> </w:t>
      </w:r>
      <w:r>
        <w:rPr>
          <w:sz w:val="28"/>
        </w:rPr>
        <w:t>себе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занятие.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деятельность</w:t>
      </w:r>
    </w:p>
    <w:p>
      <w:pPr>
        <w:pStyle w:val="7"/>
        <w:spacing w:before="11" w:line="360" w:lineRule="auto"/>
        <w:ind w:right="884"/>
      </w:pPr>
      <w:r>
        <w:t>Один из важнейших элементов пространства детской реализации. 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действительно детским,</w:t>
      </w:r>
      <w:r>
        <w:rPr>
          <w:spacing w:val="70"/>
        </w:rPr>
        <w:t xml:space="preserve"> </w:t>
      </w:r>
      <w:r>
        <w:t>то есть был задуман и реализован детьми,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взрослый создаёт</w:t>
      </w:r>
      <w:r>
        <w:rPr>
          <w:spacing w:val="1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самореализации.</w:t>
      </w:r>
    </w:p>
    <w:p>
      <w:pPr>
        <w:pStyle w:val="7"/>
        <w:spacing w:before="5"/>
      </w:pPr>
      <w:r>
        <w:t>Задачи</w:t>
      </w:r>
      <w:r>
        <w:rPr>
          <w:spacing w:val="-6"/>
        </w:rPr>
        <w:t xml:space="preserve"> </w:t>
      </w:r>
      <w:r>
        <w:t>педагога:</w:t>
      </w:r>
    </w:p>
    <w:p>
      <w:pPr>
        <w:pStyle w:val="10"/>
        <w:numPr>
          <w:ilvl w:val="0"/>
          <w:numId w:val="8"/>
        </w:numPr>
        <w:tabs>
          <w:tab w:val="left" w:pos="1625"/>
        </w:tabs>
        <w:spacing w:before="154" w:after="0" w:line="240" w:lineRule="auto"/>
        <w:ind w:left="1625" w:right="0" w:hanging="709"/>
        <w:jc w:val="both"/>
        <w:rPr>
          <w:sz w:val="28"/>
        </w:rPr>
      </w:pPr>
      <w:r>
        <w:rPr>
          <w:sz w:val="28"/>
        </w:rPr>
        <w:t>заметить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инициативы;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</w:tabs>
        <w:spacing w:before="166" w:after="0" w:line="240" w:lineRule="auto"/>
        <w:ind w:left="1625" w:right="0" w:hanging="709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9"/>
          <w:sz w:val="28"/>
        </w:rPr>
        <w:t xml:space="preserve"> </w:t>
      </w:r>
      <w:r>
        <w:rPr>
          <w:sz w:val="28"/>
        </w:rPr>
        <w:t>(детям)</w:t>
      </w:r>
      <w:r>
        <w:rPr>
          <w:spacing w:val="-7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идею;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</w:tabs>
        <w:spacing w:before="154" w:after="0" w:line="364" w:lineRule="auto"/>
        <w:ind w:left="920" w:right="936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4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53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9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52"/>
          <w:sz w:val="28"/>
        </w:rPr>
        <w:t xml:space="preserve"> </w:t>
      </w:r>
      <w:r>
        <w:rPr>
          <w:sz w:val="28"/>
        </w:rPr>
        <w:t>не</w:t>
      </w:r>
      <w:r>
        <w:rPr>
          <w:spacing w:val="45"/>
          <w:sz w:val="28"/>
        </w:rPr>
        <w:t xml:space="preserve"> </w:t>
      </w:r>
      <w:r>
        <w:rPr>
          <w:sz w:val="28"/>
        </w:rPr>
        <w:t>забирая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 инициативу;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</w:tabs>
        <w:spacing w:before="0" w:after="0" w:line="320" w:lineRule="exact"/>
        <w:ind w:left="1625" w:right="0" w:hanging="709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10"/>
          <w:sz w:val="28"/>
        </w:rPr>
        <w:t xml:space="preserve"> </w:t>
      </w:r>
      <w:r>
        <w:rPr>
          <w:sz w:val="28"/>
        </w:rPr>
        <w:t>детям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7"/>
          <w:sz w:val="28"/>
        </w:rPr>
        <w:t xml:space="preserve"> </w:t>
      </w:r>
      <w:r>
        <w:rPr>
          <w:sz w:val="28"/>
        </w:rPr>
        <w:t>(презентации)</w:t>
      </w:r>
      <w:r>
        <w:rPr>
          <w:spacing w:val="-9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проектов;</w:t>
      </w:r>
    </w:p>
    <w:p>
      <w:pPr>
        <w:pStyle w:val="10"/>
        <w:numPr>
          <w:ilvl w:val="0"/>
          <w:numId w:val="8"/>
        </w:numPr>
        <w:tabs>
          <w:tab w:val="left" w:pos="1624"/>
          <w:tab w:val="left" w:pos="1625"/>
          <w:tab w:val="left" w:pos="2700"/>
          <w:tab w:val="left" w:pos="5769"/>
          <w:tab w:val="left" w:pos="7594"/>
        </w:tabs>
        <w:spacing w:before="150" w:after="0" w:line="364" w:lineRule="auto"/>
        <w:ind w:left="920" w:right="1064" w:firstLine="0"/>
        <w:jc w:val="left"/>
        <w:rPr>
          <w:sz w:val="28"/>
        </w:rPr>
      </w:pPr>
      <w:r>
        <w:rPr>
          <w:sz w:val="28"/>
        </w:rPr>
        <w:t>помочь</w:t>
      </w:r>
      <w:r>
        <w:rPr>
          <w:sz w:val="28"/>
        </w:rPr>
        <w:tab/>
      </w:r>
      <w:r>
        <w:rPr>
          <w:sz w:val="28"/>
        </w:rPr>
        <w:t>участникам</w:t>
      </w:r>
      <w:r>
        <w:rPr>
          <w:spacing w:val="12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окружающим</w:t>
      </w:r>
      <w:r>
        <w:rPr>
          <w:sz w:val="28"/>
        </w:rPr>
        <w:tab/>
      </w:r>
      <w:r>
        <w:rPr>
          <w:sz w:val="28"/>
        </w:rPr>
        <w:t>осознать</w:t>
      </w:r>
      <w:r>
        <w:rPr>
          <w:spacing w:val="46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результата.</w:t>
      </w:r>
    </w:p>
    <w:p>
      <w:pPr>
        <w:spacing w:before="0" w:line="320" w:lineRule="exact"/>
        <w:ind w:left="920" w:right="0" w:firstLine="0"/>
        <w:jc w:val="left"/>
        <w:rPr>
          <w:i/>
          <w:sz w:val="28"/>
        </w:rPr>
      </w:pPr>
      <w:r>
        <w:rPr>
          <w:i/>
          <w:sz w:val="28"/>
        </w:rPr>
        <w:t>Образовательное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событие</w:t>
      </w:r>
    </w:p>
    <w:p>
      <w:pPr>
        <w:pStyle w:val="7"/>
        <w:spacing w:before="154" w:line="360" w:lineRule="auto"/>
        <w:ind w:right="878" w:firstLine="351"/>
      </w:pP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деятельности. Событие – это захватывающая, достаточно длительная (от</w:t>
      </w:r>
      <w:r>
        <w:rPr>
          <w:spacing w:val="1"/>
        </w:rPr>
        <w:t xml:space="preserve"> </w:t>
      </w:r>
      <w:r>
        <w:t>нескольких дней до нескольких недель) игра, где участвуют все – дети, и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«руководят»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вводит 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проблемную</w:t>
      </w:r>
      <w:r>
        <w:rPr>
          <w:spacing w:val="1"/>
        </w:rPr>
        <w:t xml:space="preserve"> </w:t>
      </w:r>
      <w:r>
        <w:t>ситуацию,</w:t>
      </w:r>
      <w:r>
        <w:rPr>
          <w:spacing w:val="24"/>
        </w:rPr>
        <w:t xml:space="preserve"> </w:t>
      </w:r>
      <w:r>
        <w:t>которая</w:t>
      </w:r>
      <w:r>
        <w:rPr>
          <w:spacing w:val="21"/>
        </w:rPr>
        <w:t xml:space="preserve"> </w:t>
      </w:r>
      <w:r>
        <w:t>заинтересует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1"/>
      </w:pP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подтолкнёт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-2"/>
        </w:rPr>
        <w:t xml:space="preserve"> </w:t>
      </w:r>
      <w:r>
        <w:t>в первую очередь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фантазии</w:t>
      </w:r>
      <w:r>
        <w:rPr>
          <w:spacing w:val="-2"/>
        </w:rPr>
        <w:t xml:space="preserve"> </w:t>
      </w:r>
      <w:r>
        <w:t>детей.</w:t>
      </w:r>
    </w:p>
    <w:p>
      <w:pPr>
        <w:pStyle w:val="7"/>
        <w:spacing w:before="6"/>
      </w:pPr>
      <w:r>
        <w:t>Задачи</w:t>
      </w:r>
      <w:r>
        <w:rPr>
          <w:spacing w:val="-6"/>
        </w:rPr>
        <w:t xml:space="preserve"> </w:t>
      </w:r>
      <w:r>
        <w:t>педагога: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154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заронить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заинтересует</w:t>
      </w:r>
      <w:r>
        <w:rPr>
          <w:spacing w:val="3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8"/>
        </w:numPr>
        <w:tabs>
          <w:tab w:val="left" w:pos="1117"/>
        </w:tabs>
        <w:spacing w:before="6" w:after="0" w:line="362" w:lineRule="auto"/>
        <w:ind w:left="920" w:right="899" w:firstLine="0"/>
        <w:jc w:val="both"/>
        <w:rPr>
          <w:sz w:val="28"/>
        </w:rPr>
      </w:pPr>
      <w:r>
        <w:rPr>
          <w:sz w:val="28"/>
        </w:rPr>
        <w:t>дать детям возможность разворачивать действия по своему 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им,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деликатное</w:t>
      </w:r>
      <w:r>
        <w:rPr>
          <w:spacing w:val="70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70"/>
          <w:sz w:val="28"/>
        </w:rPr>
        <w:t xml:space="preserve"> </w:t>
      </w:r>
      <w:r>
        <w:rPr>
          <w:sz w:val="28"/>
        </w:rPr>
        <w:t>избегая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подсказок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указаний;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0" w:after="0" w:line="364" w:lineRule="auto"/>
        <w:ind w:left="920" w:right="897" w:firstLine="0"/>
        <w:jc w:val="both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4"/>
          <w:sz w:val="28"/>
        </w:rPr>
        <w:t xml:space="preserve"> </w:t>
      </w:r>
      <w:r>
        <w:rPr>
          <w:sz w:val="28"/>
        </w:rPr>
        <w:t>планы;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0" w:after="0" w:line="362" w:lineRule="auto"/>
        <w:ind w:left="920" w:right="923" w:firstLine="0"/>
        <w:jc w:val="left"/>
        <w:rPr>
          <w:sz w:val="28"/>
        </w:rPr>
      </w:pP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возможностями,</w:t>
      </w:r>
      <w:r>
        <w:rPr>
          <w:spacing w:val="8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деле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применить свои знания и умения в счёте, письме, 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3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7"/>
        <w:spacing w:line="320" w:lineRule="exact"/>
      </w:pPr>
      <w:r>
        <w:t>Свободная</w:t>
      </w:r>
      <w:r>
        <w:rPr>
          <w:spacing w:val="-6"/>
        </w:rPr>
        <w:t xml:space="preserve"> </w:t>
      </w:r>
      <w:r>
        <w:t>игра</w:t>
      </w:r>
    </w:p>
    <w:p>
      <w:pPr>
        <w:pStyle w:val="7"/>
        <w:spacing w:before="122" w:line="360" w:lineRule="auto"/>
        <w:ind w:right="889"/>
      </w:pPr>
      <w:r>
        <w:t>Предполагает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(время,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проявляет невмешательство, за исключением помощи при взаимодействии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игры.</w:t>
      </w:r>
    </w:p>
    <w:p>
      <w:pPr>
        <w:pStyle w:val="7"/>
        <w:spacing w:before="4"/>
      </w:pPr>
      <w:r>
        <w:t>Задачи</w:t>
      </w:r>
      <w:r>
        <w:rPr>
          <w:spacing w:val="-6"/>
        </w:rPr>
        <w:t xml:space="preserve"> </w:t>
      </w:r>
      <w:r>
        <w:t>педагога:</w:t>
      </w:r>
    </w:p>
    <w:p>
      <w:pPr>
        <w:pStyle w:val="10"/>
        <w:numPr>
          <w:ilvl w:val="0"/>
          <w:numId w:val="8"/>
        </w:numPr>
        <w:tabs>
          <w:tab w:val="left" w:pos="1625"/>
        </w:tabs>
        <w:spacing w:before="159" w:after="0" w:line="240" w:lineRule="auto"/>
        <w:ind w:left="1625" w:right="0" w:hanging="70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игр</w:t>
      </w:r>
      <w:r>
        <w:rPr>
          <w:spacing w:val="-7"/>
          <w:sz w:val="28"/>
        </w:rPr>
        <w:t xml:space="preserve"> </w:t>
      </w:r>
      <w:r>
        <w:rPr>
          <w:sz w:val="28"/>
        </w:rPr>
        <w:t>(время,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материал);</w:t>
      </w:r>
    </w:p>
    <w:p>
      <w:pPr>
        <w:pStyle w:val="10"/>
        <w:numPr>
          <w:ilvl w:val="0"/>
          <w:numId w:val="8"/>
        </w:numPr>
        <w:tabs>
          <w:tab w:val="left" w:pos="1625"/>
        </w:tabs>
        <w:spacing w:before="166" w:after="0" w:line="240" w:lineRule="auto"/>
        <w:ind w:left="1625" w:right="0" w:hanging="70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7"/>
          <w:sz w:val="28"/>
        </w:rPr>
        <w:t xml:space="preserve"> </w:t>
      </w:r>
      <w:r>
        <w:rPr>
          <w:sz w:val="28"/>
        </w:rPr>
        <w:t>игру;</w:t>
      </w:r>
    </w:p>
    <w:p>
      <w:pPr>
        <w:pStyle w:val="10"/>
        <w:numPr>
          <w:ilvl w:val="0"/>
          <w:numId w:val="8"/>
        </w:numPr>
        <w:tabs>
          <w:tab w:val="left" w:pos="1625"/>
        </w:tabs>
        <w:spacing w:before="154" w:after="0" w:line="240" w:lineRule="auto"/>
        <w:ind w:left="1625" w:right="0" w:hanging="709"/>
        <w:jc w:val="both"/>
        <w:rPr>
          <w:sz w:val="28"/>
        </w:rPr>
      </w:pPr>
      <w:r>
        <w:rPr>
          <w:sz w:val="28"/>
        </w:rPr>
        <w:t>помогать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детям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игре;</w:t>
      </w:r>
    </w:p>
    <w:p>
      <w:pPr>
        <w:pStyle w:val="2"/>
        <w:numPr>
          <w:ilvl w:val="2"/>
          <w:numId w:val="129"/>
        </w:numPr>
        <w:tabs>
          <w:tab w:val="left" w:pos="2597"/>
        </w:tabs>
        <w:spacing w:before="178" w:after="0" w:line="240" w:lineRule="auto"/>
        <w:ind w:left="2597" w:right="0" w:hanging="709"/>
        <w:jc w:val="left"/>
      </w:pPr>
      <w:r>
        <w:t>Организация</w:t>
      </w:r>
      <w:r>
        <w:rPr>
          <w:spacing w:val="-15"/>
        </w:rPr>
        <w:t xml:space="preserve"> </w:t>
      </w:r>
      <w:r>
        <w:t>предметно-пространственной</w:t>
      </w:r>
      <w:r>
        <w:rPr>
          <w:spacing w:val="-12"/>
        </w:rPr>
        <w:t xml:space="preserve"> </w:t>
      </w:r>
      <w:r>
        <w:t>среды.</w:t>
      </w:r>
    </w:p>
    <w:p>
      <w:pPr>
        <w:pStyle w:val="7"/>
        <w:spacing w:before="142" w:line="360" w:lineRule="auto"/>
        <w:ind w:firstLine="351"/>
        <w:jc w:val="left"/>
      </w:pPr>
      <w:r>
        <w:t>Предметно-развивающая</w:t>
      </w:r>
      <w:r>
        <w:rPr>
          <w:spacing w:val="-8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ДОУ</w:t>
      </w:r>
      <w:r>
        <w:rPr>
          <w:spacing w:val="56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образовательную,</w:t>
      </w:r>
      <w:r>
        <w:rPr>
          <w:spacing w:val="-67"/>
        </w:rPr>
        <w:t xml:space="preserve"> </w:t>
      </w:r>
      <w:r>
        <w:t>развивающую, воспитывающую,стимулирующую, организационную,</w:t>
      </w:r>
      <w:r>
        <w:rPr>
          <w:spacing w:val="1"/>
        </w:rPr>
        <w:t xml:space="preserve"> </w:t>
      </w:r>
      <w:r>
        <w:t>коммуникационную,</w:t>
      </w:r>
      <w:r>
        <w:rPr>
          <w:spacing w:val="4"/>
        </w:rPr>
        <w:t xml:space="preserve"> </w:t>
      </w:r>
      <w:r>
        <w:t>социализирующую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Она</w:t>
      </w:r>
    </w:p>
    <w:p>
      <w:pPr>
        <w:pStyle w:val="7"/>
        <w:spacing w:before="3" w:line="360" w:lineRule="auto"/>
        <w:ind w:right="1188"/>
        <w:jc w:val="left"/>
      </w:pPr>
      <w:r>
        <w:t>направлена на развитие инициативности, самостоятельности, творческих</w:t>
      </w:r>
      <w:r>
        <w:rPr>
          <w:spacing w:val="-67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ребёнка,имеет</w:t>
      </w:r>
      <w:r>
        <w:rPr>
          <w:spacing w:val="-3"/>
        </w:rPr>
        <w:t xml:space="preserve"> </w:t>
      </w:r>
      <w:r>
        <w:t>характер открытой незамкнутой</w:t>
      </w:r>
      <w:r>
        <w:rPr>
          <w:spacing w:val="-1"/>
        </w:rPr>
        <w:t xml:space="preserve"> </w:t>
      </w:r>
      <w:r>
        <w:t>системы,</w:t>
      </w:r>
    </w:p>
    <w:p>
      <w:pPr>
        <w:pStyle w:val="7"/>
        <w:spacing w:line="321" w:lineRule="exact"/>
        <w:jc w:val="left"/>
      </w:pPr>
      <w:r>
        <w:t>способной</w:t>
      </w:r>
      <w:r>
        <w:rPr>
          <w:spacing w:val="-2"/>
        </w:rPr>
        <w:t xml:space="preserve"> </w:t>
      </w:r>
      <w:r>
        <w:t>к</w:t>
      </w:r>
    </w:p>
    <w:p>
      <w:pPr>
        <w:spacing w:after="0" w:line="321" w:lineRule="exact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1277"/>
      </w:pPr>
      <w:r>
        <w:t>корректировке и развитию. Окружающий предметный мир пополняется,</w:t>
      </w:r>
      <w:r>
        <w:rPr>
          <w:spacing w:val="-68"/>
        </w:rPr>
        <w:t xml:space="preserve"> </w:t>
      </w:r>
      <w:r>
        <w:t>обновляется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ребёнка.</w:t>
      </w:r>
    </w:p>
    <w:p>
      <w:pPr>
        <w:pStyle w:val="7"/>
        <w:spacing w:before="6"/>
      </w:pPr>
      <w:r>
        <w:t>Среда</w:t>
      </w:r>
      <w:r>
        <w:rPr>
          <w:spacing w:val="-9"/>
        </w:rPr>
        <w:t xml:space="preserve"> </w:t>
      </w:r>
      <w:r>
        <w:t>обеспечивает: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154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</w:t>
      </w:r>
      <w:r>
        <w:rPr>
          <w:spacing w:val="2"/>
          <w:sz w:val="28"/>
        </w:rPr>
        <w:t xml:space="preserve"> </w:t>
      </w:r>
      <w:r>
        <w:rPr>
          <w:sz w:val="28"/>
        </w:rPr>
        <w:t>(группы,</w:t>
      </w:r>
      <w:r>
        <w:rPr>
          <w:spacing w:val="9"/>
          <w:sz w:val="28"/>
        </w:rPr>
        <w:t xml:space="preserve"> </w:t>
      </w:r>
      <w:r>
        <w:rPr>
          <w:sz w:val="28"/>
        </w:rPr>
        <w:t>участка);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6" w:after="0" w:line="360" w:lineRule="auto"/>
        <w:ind w:left="920" w:right="904" w:firstLine="0"/>
        <w:jc w:val="both"/>
        <w:rPr>
          <w:sz w:val="28"/>
        </w:rPr>
      </w:pPr>
      <w:r>
        <w:rPr>
          <w:sz w:val="28"/>
        </w:rPr>
        <w:t>наличие материалов, оборудования и инвентаря для развития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7" w:after="0" w:line="355" w:lineRule="auto"/>
        <w:ind w:left="920" w:right="890" w:firstLine="0"/>
        <w:jc w:val="both"/>
        <w:rPr>
          <w:sz w:val="28"/>
        </w:rPr>
      </w:pPr>
      <w:r>
        <w:rPr>
          <w:sz w:val="28"/>
        </w:rPr>
        <w:t>охрану и укрепление их здоровья, учёт особенностей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3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возможность общения и совместной деятельности детей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0" w:after="0" w:line="357" w:lineRule="auto"/>
        <w:ind w:left="920" w:right="898" w:firstLine="0"/>
        <w:jc w:val="both"/>
        <w:rPr>
          <w:sz w:val="28"/>
        </w:rPr>
      </w:pP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уединения;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4" w:after="0" w:line="355" w:lineRule="auto"/>
        <w:ind w:left="920" w:right="891" w:firstLine="0"/>
        <w:jc w:val="both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деятельность;</w:t>
      </w:r>
    </w:p>
    <w:p>
      <w:pPr>
        <w:pStyle w:val="10"/>
        <w:numPr>
          <w:ilvl w:val="0"/>
          <w:numId w:val="8"/>
        </w:numPr>
        <w:tabs>
          <w:tab w:val="left" w:pos="1629"/>
        </w:tabs>
        <w:spacing w:before="11" w:after="0" w:line="360" w:lineRule="auto"/>
        <w:ind w:left="920" w:right="884" w:firstLine="0"/>
        <w:jc w:val="both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71"/>
          <w:sz w:val="28"/>
        </w:rPr>
        <w:t xml:space="preserve"> </w:t>
      </w:r>
      <w:r>
        <w:rPr>
          <w:sz w:val="28"/>
        </w:rPr>
        <w:t>придерживается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принципов:</w:t>
      </w:r>
    </w:p>
    <w:p>
      <w:pPr>
        <w:pStyle w:val="7"/>
        <w:spacing w:before="1" w:line="360" w:lineRule="auto"/>
        <w:ind w:right="875" w:firstLine="419"/>
      </w:pPr>
      <w:r>
        <w:rPr>
          <w:i/>
        </w:rPr>
        <w:t>Насыщенность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t>: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(ориентирована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ребёнка), а также возрастным особенностям детей (учитывая ведущий вид</w:t>
      </w:r>
      <w:r>
        <w:rPr>
          <w:spacing w:val="1"/>
        </w:rPr>
        <w:t xml:space="preserve"> </w:t>
      </w:r>
      <w:r>
        <w:t>деятельности).</w:t>
      </w:r>
    </w:p>
    <w:p>
      <w:pPr>
        <w:pStyle w:val="7"/>
        <w:spacing w:line="360" w:lineRule="auto"/>
        <w:ind w:right="892"/>
      </w:pPr>
      <w:r>
        <w:t>Образовательное пространство включает средства реализации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творческих проявлений.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4"/>
      </w:pPr>
      <w:r>
        <w:rPr>
          <w:i/>
        </w:rPr>
        <w:t xml:space="preserve">Трансформируемость: </w:t>
      </w:r>
      <w:r>
        <w:t>обеспечение возможности менять функциональную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 ситуации и меняющихся интересов и возможностей детей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сейчас).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7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 взглянуть на игровое пространство с иной точки зрения, проявить</w:t>
      </w:r>
      <w:r>
        <w:rPr>
          <w:spacing w:val="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обустройстве</w:t>
      </w:r>
      <w:r>
        <w:rPr>
          <w:spacing w:val="-4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результаты.</w:t>
      </w:r>
    </w:p>
    <w:p>
      <w:pPr>
        <w:pStyle w:val="7"/>
        <w:spacing w:before="5" w:line="360" w:lineRule="auto"/>
        <w:ind w:right="883"/>
      </w:pPr>
      <w:r>
        <w:rPr>
          <w:i/>
        </w:rPr>
        <w:t>Полифункциональность: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множества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образовательной ситуации и интересов детей, 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помещения со специализацией его отдельных частей: для спокойных 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(центры</w:t>
      </w:r>
      <w:r>
        <w:rPr>
          <w:spacing w:val="1"/>
        </w:rPr>
        <w:t xml:space="preserve"> </w:t>
      </w:r>
      <w:r>
        <w:t>«Книги»,</w:t>
      </w:r>
      <w:r>
        <w:rPr>
          <w:spacing w:val="1"/>
        </w:rPr>
        <w:t xml:space="preserve"> </w:t>
      </w:r>
      <w:r>
        <w:t>«Театрализованная</w:t>
      </w:r>
      <w:r>
        <w:rPr>
          <w:spacing w:val="1"/>
        </w:rPr>
        <w:t xml:space="preserve"> </w:t>
      </w:r>
      <w:r>
        <w:t>деятельность»),</w:t>
      </w:r>
      <w:r>
        <w:rPr>
          <w:spacing w:val="1"/>
        </w:rPr>
        <w:t xml:space="preserve"> </w:t>
      </w:r>
      <w:r>
        <w:t>активной деятельности (двигательный центр (физкультурный инвентарь),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-3"/>
        </w:rPr>
        <w:t xml:space="preserve"> </w:t>
      </w:r>
      <w:r>
        <w:t>игр) и др.</w:t>
      </w:r>
    </w:p>
    <w:p>
      <w:pPr>
        <w:pStyle w:val="7"/>
        <w:spacing w:line="360" w:lineRule="auto"/>
        <w:ind w:right="890"/>
      </w:pPr>
      <w:r>
        <w:t>Вариативность: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детей.</w:t>
      </w:r>
    </w:p>
    <w:p>
      <w:pPr>
        <w:pStyle w:val="7"/>
        <w:spacing w:line="360" w:lineRule="auto"/>
        <w:ind w:right="892"/>
      </w:pPr>
      <w:r>
        <w:rPr>
          <w:i/>
        </w:rPr>
        <w:t xml:space="preserve">Доступность: </w:t>
      </w:r>
      <w:r>
        <w:t>свободный доступ детей к играм, игрушкам, материалам и</w:t>
      </w:r>
      <w:r>
        <w:rPr>
          <w:spacing w:val="1"/>
        </w:rPr>
        <w:t xml:space="preserve"> </w:t>
      </w:r>
      <w:r>
        <w:t>пособиям в разных видах детской деятельности (используемые игровые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дотянуться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помощи взрослых, что способствует развитию самостоятельности).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побуждающий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наблюдениям на участке детского сада (постоянным и эпизодическим) за</w:t>
      </w:r>
      <w:r>
        <w:rPr>
          <w:spacing w:val="1"/>
        </w:rPr>
        <w:t xml:space="preserve"> </w:t>
      </w:r>
      <w:r>
        <w:t>ростом</w:t>
      </w:r>
      <w:r>
        <w:rPr>
          <w:spacing w:val="12"/>
        </w:rPr>
        <w:t xml:space="preserve"> </w:t>
      </w:r>
      <w:r>
        <w:t>растений,</w:t>
      </w:r>
      <w:r>
        <w:rPr>
          <w:spacing w:val="24"/>
        </w:rPr>
        <w:t xml:space="preserve"> </w:t>
      </w:r>
      <w:r>
        <w:t>участию</w:t>
      </w:r>
      <w:r>
        <w:rPr>
          <w:spacing w:val="13"/>
        </w:rPr>
        <w:t xml:space="preserve"> </w:t>
      </w:r>
      <w:r>
        <w:t>в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9"/>
      </w:pPr>
      <w:r>
        <w:t>элементарном труде, проведению опытов и экспериментов с природным</w:t>
      </w:r>
      <w:r>
        <w:rPr>
          <w:spacing w:val="1"/>
        </w:rPr>
        <w:t xml:space="preserve"> </w:t>
      </w:r>
      <w:r>
        <w:t>материалом.</w:t>
      </w:r>
    </w:p>
    <w:p>
      <w:pPr>
        <w:pStyle w:val="7"/>
        <w:spacing w:before="6" w:line="360" w:lineRule="auto"/>
        <w:ind w:right="885"/>
      </w:pPr>
      <w:r>
        <w:rPr>
          <w:i/>
        </w:rPr>
        <w:t xml:space="preserve">Безопасность: </w:t>
      </w:r>
      <w:r>
        <w:t>соответствие предметно-развивающей среды требованиям</w:t>
      </w:r>
      <w:r>
        <w:rPr>
          <w:spacing w:val="1"/>
        </w:rPr>
        <w:t xml:space="preserve"> </w:t>
      </w:r>
      <w:r>
        <w:t>по обеспечению надёжности и безопасности (в помещении отсутствуют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(острые,</w:t>
      </w:r>
      <w:r>
        <w:rPr>
          <w:spacing w:val="1"/>
        </w:rPr>
        <w:t xml:space="preserve"> </w:t>
      </w:r>
      <w:r>
        <w:t>бьющиеся,</w:t>
      </w:r>
      <w:r>
        <w:rPr>
          <w:spacing w:val="1"/>
        </w:rPr>
        <w:t xml:space="preserve"> </w:t>
      </w:r>
      <w:r>
        <w:t>тяжёлые),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закрыты;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>
      <w:pPr>
        <w:pStyle w:val="7"/>
        <w:spacing w:line="357" w:lineRule="auto"/>
        <w:ind w:right="903"/>
      </w:pPr>
      <w:r>
        <w:rPr>
          <w:i/>
        </w:rPr>
        <w:t>Гендерный принцип</w:t>
      </w:r>
      <w:r>
        <w:t>: среда обеспечивается материалами и игрушками как</w:t>
      </w:r>
      <w:r>
        <w:rPr>
          <w:spacing w:val="1"/>
        </w:rPr>
        <w:t xml:space="preserve"> </w:t>
      </w:r>
      <w:r>
        <w:t>общими,</w:t>
      </w:r>
      <w:r>
        <w:rPr>
          <w:spacing w:val="3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специфичными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>
      <w:pPr>
        <w:pStyle w:val="7"/>
        <w:spacing w:before="3" w:line="360" w:lineRule="auto"/>
        <w:ind w:right="887"/>
      </w:pPr>
      <w:r>
        <w:t>Материалы,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(способствуют</w:t>
      </w:r>
      <w:r>
        <w:rPr>
          <w:spacing w:val="1"/>
        </w:rPr>
        <w:t xml:space="preserve"> </w:t>
      </w:r>
      <w:r>
        <w:t>развитию творчества, воображения; возможности применять игрушки как в</w:t>
      </w:r>
      <w:r>
        <w:rPr>
          <w:spacing w:val="-67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67"/>
        </w:rPr>
        <w:t xml:space="preserve"> </w:t>
      </w:r>
      <w:r>
        <w:t>свойствами (способствуют обучению конструированию, ознакомлению 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искусства.</w:t>
      </w:r>
    </w:p>
    <w:p>
      <w:pPr>
        <w:pStyle w:val="7"/>
        <w:spacing w:line="360" w:lineRule="auto"/>
        <w:ind w:right="885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культурное пространство, которое оказывает воспитывающее влияние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 и пр.)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развивающей предметно-пространственной</w:t>
      </w:r>
      <w:r>
        <w:rPr>
          <w:spacing w:val="1"/>
        </w:rPr>
        <w:t xml:space="preserve"> </w:t>
      </w:r>
      <w:r>
        <w:t>среды отвечает</w:t>
      </w:r>
      <w:r>
        <w:rPr>
          <w:spacing w:val="-2"/>
        </w:rPr>
        <w:t xml:space="preserve"> </w:t>
      </w:r>
      <w:r>
        <w:t>принципу</w:t>
      </w:r>
      <w:r>
        <w:rPr>
          <w:spacing w:val="-7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>
      <w:pPr>
        <w:pStyle w:val="7"/>
        <w:spacing w:before="1" w:line="360" w:lineRule="auto"/>
        <w:ind w:right="894"/>
      </w:pP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целей:</w:t>
      </w:r>
    </w:p>
    <w:p>
      <w:pPr>
        <w:pStyle w:val="10"/>
        <w:numPr>
          <w:ilvl w:val="0"/>
          <w:numId w:val="132"/>
        </w:numPr>
        <w:tabs>
          <w:tab w:val="left" w:pos="1629"/>
        </w:tabs>
        <w:spacing w:before="3" w:after="0" w:line="362" w:lineRule="auto"/>
        <w:ind w:left="920" w:right="890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 фильмов, литературных, музыкальных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др.;</w:t>
      </w:r>
    </w:p>
    <w:p>
      <w:pPr>
        <w:pStyle w:val="10"/>
        <w:numPr>
          <w:ilvl w:val="0"/>
          <w:numId w:val="132"/>
        </w:numPr>
        <w:tabs>
          <w:tab w:val="left" w:pos="1249"/>
        </w:tabs>
        <w:spacing w:before="1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 основной</w:t>
      </w:r>
    </w:p>
    <w:p>
      <w:pPr>
        <w:pStyle w:val="7"/>
        <w:spacing w:before="7"/>
      </w:pPr>
      <w:r>
        <w:t>образовательной</w:t>
      </w:r>
      <w:r>
        <w:rPr>
          <w:spacing w:val="-16"/>
        </w:rPr>
        <w:t xml:space="preserve"> </w:t>
      </w:r>
      <w:r>
        <w:t>программы;</w:t>
      </w:r>
    </w:p>
    <w:p>
      <w:pPr>
        <w:spacing w:after="0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132"/>
        </w:numPr>
        <w:tabs>
          <w:tab w:val="left" w:pos="1629"/>
        </w:tabs>
        <w:spacing w:before="59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широкой общественности;</w:t>
      </w:r>
    </w:p>
    <w:p>
      <w:pPr>
        <w:pStyle w:val="10"/>
        <w:numPr>
          <w:ilvl w:val="0"/>
          <w:numId w:val="132"/>
        </w:numPr>
        <w:tabs>
          <w:tab w:val="left" w:pos="1629"/>
        </w:tabs>
        <w:spacing w:before="0" w:after="0" w:line="364" w:lineRule="auto"/>
        <w:ind w:left="920" w:right="897" w:firstLine="0"/>
        <w:jc w:val="both"/>
        <w:rPr>
          <w:sz w:val="28"/>
        </w:rPr>
      </w:pPr>
      <w:r>
        <w:rPr>
          <w:sz w:val="28"/>
        </w:rPr>
        <w:t>для обсуждения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6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 реализацией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</w:p>
    <w:p>
      <w:pPr>
        <w:pStyle w:val="7"/>
        <w:spacing w:line="360" w:lineRule="auto"/>
        <w:ind w:right="884" w:firstLine="280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Гуровском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пространством собственного «Я» ребенка. Среда обогащается за счет не</w:t>
      </w:r>
      <w:r>
        <w:rPr>
          <w:spacing w:val="1"/>
        </w:rPr>
        <w:t xml:space="preserve"> </w:t>
      </w:r>
      <w:r>
        <w:t>только количественного накопления, но и через улучшение качественных</w:t>
      </w:r>
      <w:r>
        <w:rPr>
          <w:spacing w:val="1"/>
        </w:rPr>
        <w:t xml:space="preserve"> </w:t>
      </w:r>
      <w:r>
        <w:t>параметров: эстетичности, гигиеничности, комфортности, функциональной</w:t>
      </w:r>
      <w:r>
        <w:rPr>
          <w:spacing w:val="-67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 и т.п. Воспитатели заботятся о том, чтобы дети свободно</w:t>
      </w:r>
      <w:r>
        <w:rPr>
          <w:spacing w:val="1"/>
        </w:rPr>
        <w:t xml:space="preserve"> </w:t>
      </w:r>
      <w:r>
        <w:t>ориентировались в созданной среде, имели свободный доступ ко всем ее</w:t>
      </w:r>
      <w:r>
        <w:rPr>
          <w:spacing w:val="1"/>
        </w:rPr>
        <w:t xml:space="preserve"> </w:t>
      </w:r>
      <w:r>
        <w:t>составляющим, умели самостоятельно действовать в ней, придерживаясь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 способствует формированию у него чувства вкуса и 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 ребенком детского сада. Воспитывающее влияние на 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работы с РППС</w:t>
      </w:r>
      <w:r>
        <w:rPr>
          <w:spacing w:val="2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как:</w:t>
      </w:r>
    </w:p>
    <w:p>
      <w:pPr>
        <w:pStyle w:val="7"/>
        <w:spacing w:line="360" w:lineRule="auto"/>
        <w:ind w:right="900"/>
      </w:pPr>
      <w:r>
        <w:t>-оформление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(групп,</w:t>
      </w:r>
      <w:r>
        <w:rPr>
          <w:spacing w:val="1"/>
        </w:rPr>
        <w:t xml:space="preserve"> </w:t>
      </w:r>
      <w:r>
        <w:t>спален,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11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13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11"/>
          <w:sz w:val="28"/>
        </w:rPr>
        <w:t xml:space="preserve"> </w:t>
      </w:r>
      <w:r>
        <w:rPr>
          <w:sz w:val="28"/>
        </w:rPr>
        <w:t>экспозиций;</w:t>
      </w:r>
    </w:p>
    <w:p>
      <w:pPr>
        <w:pStyle w:val="10"/>
        <w:numPr>
          <w:ilvl w:val="0"/>
          <w:numId w:val="8"/>
        </w:numPr>
        <w:tabs>
          <w:tab w:val="left" w:pos="1141"/>
        </w:tabs>
        <w:spacing w:before="152" w:after="0" w:line="357" w:lineRule="auto"/>
        <w:ind w:left="920" w:right="898" w:firstLine="0"/>
        <w:jc w:val="both"/>
        <w:rPr>
          <w:sz w:val="28"/>
        </w:rPr>
      </w:pPr>
      <w:r>
        <w:rPr>
          <w:sz w:val="28"/>
        </w:rPr>
        <w:t>озеленение присадовой территории, разбивка клумб, посадка 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69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64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>
      <w:pPr>
        <w:spacing w:after="0" w:line="357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1"/>
      </w:pP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 свободное пространство ДОУ на зоны активного и тихого</w:t>
      </w:r>
      <w:r>
        <w:rPr>
          <w:spacing w:val="1"/>
        </w:rPr>
        <w:t xml:space="preserve"> </w:t>
      </w:r>
      <w:r>
        <w:t>отдыха;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3" w:after="0" w:line="360" w:lineRule="auto"/>
        <w:ind w:left="920" w:right="902" w:firstLine="0"/>
        <w:jc w:val="both"/>
        <w:rPr>
          <w:sz w:val="28"/>
        </w:rPr>
      </w:pPr>
      <w:r>
        <w:rPr>
          <w:sz w:val="28"/>
        </w:rPr>
        <w:t>регулярная организация и проведение конкурсов, творческих проектов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благоустройству различных участков присадовой территории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растений);</w:t>
      </w:r>
    </w:p>
    <w:p>
      <w:pPr>
        <w:pStyle w:val="10"/>
        <w:numPr>
          <w:ilvl w:val="0"/>
          <w:numId w:val="8"/>
        </w:numPr>
        <w:tabs>
          <w:tab w:val="left" w:pos="1125"/>
        </w:tabs>
        <w:spacing w:before="0" w:after="0" w:line="360" w:lineRule="auto"/>
        <w:ind w:left="920" w:right="895" w:firstLine="0"/>
        <w:jc w:val="both"/>
        <w:rPr>
          <w:sz w:val="28"/>
        </w:rPr>
      </w:pPr>
      <w:r>
        <w:rPr>
          <w:sz w:val="28"/>
        </w:rPr>
        <w:t>акцентирование внимания дошкольников посредством элементов РППС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правилах.</w:t>
      </w:r>
    </w:p>
    <w:p>
      <w:pPr>
        <w:pStyle w:val="2"/>
        <w:numPr>
          <w:ilvl w:val="2"/>
          <w:numId w:val="129"/>
        </w:numPr>
        <w:tabs>
          <w:tab w:val="left" w:pos="4214"/>
        </w:tabs>
        <w:spacing w:before="11" w:after="0" w:line="240" w:lineRule="auto"/>
        <w:ind w:left="4213" w:right="0" w:hanging="705"/>
        <w:jc w:val="both"/>
      </w:pPr>
      <w:r>
        <w:t>Социальное</w:t>
      </w:r>
      <w:r>
        <w:rPr>
          <w:spacing w:val="-8"/>
        </w:rPr>
        <w:t xml:space="preserve"> </w:t>
      </w:r>
      <w:r>
        <w:t>партнерство</w:t>
      </w:r>
    </w:p>
    <w:p>
      <w:pPr>
        <w:pStyle w:val="7"/>
        <w:spacing w:before="146" w:line="362" w:lineRule="auto"/>
        <w:ind w:right="889" w:firstLine="351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среда</w:t>
      </w:r>
      <w:r>
        <w:rPr>
          <w:spacing w:val="6"/>
        </w:rPr>
        <w:t xml:space="preserve"> </w:t>
      </w:r>
      <w:r>
        <w:t>оказывает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человека.</w:t>
      </w:r>
    </w:p>
    <w:p>
      <w:pPr>
        <w:pStyle w:val="7"/>
        <w:tabs>
          <w:tab w:val="left" w:pos="3309"/>
          <w:tab w:val="left" w:pos="4637"/>
          <w:tab w:val="left" w:pos="5973"/>
          <w:tab w:val="left" w:pos="8182"/>
          <w:tab w:val="left" w:pos="8534"/>
        </w:tabs>
        <w:spacing w:before="2" w:line="360" w:lineRule="auto"/>
        <w:ind w:right="909"/>
        <w:jc w:val="left"/>
      </w:pPr>
      <w:r>
        <w:t>Социокультурные</w:t>
      </w:r>
      <w:r>
        <w:tab/>
      </w:r>
      <w:r>
        <w:t>ценности</w:t>
      </w:r>
      <w:r>
        <w:tab/>
      </w:r>
      <w:r>
        <w:t>являются</w:t>
      </w:r>
      <w:r>
        <w:tab/>
      </w:r>
      <w:r>
        <w:t>определяющими</w:t>
      </w:r>
      <w:r>
        <w:tab/>
      </w:r>
      <w:r>
        <w:t>в</w:t>
      </w:r>
      <w:r>
        <w:tab/>
      </w:r>
      <w:r>
        <w:rPr>
          <w:spacing w:val="-1"/>
        </w:rPr>
        <w:t>структурно-</w:t>
      </w:r>
      <w:r>
        <w:rPr>
          <w:spacing w:val="-67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Программы воспитания.</w:t>
      </w:r>
    </w:p>
    <w:p>
      <w:pPr>
        <w:pStyle w:val="7"/>
        <w:tabs>
          <w:tab w:val="left" w:pos="2572"/>
          <w:tab w:val="left" w:pos="5065"/>
          <w:tab w:val="left" w:pos="6546"/>
          <w:tab w:val="left" w:pos="8046"/>
          <w:tab w:val="left" w:pos="8622"/>
        </w:tabs>
        <w:spacing w:before="2" w:line="364" w:lineRule="auto"/>
        <w:ind w:right="910"/>
        <w:jc w:val="left"/>
      </w:pPr>
      <w:r>
        <w:t>Реализация</w:t>
      </w:r>
      <w:r>
        <w:tab/>
      </w:r>
      <w:r>
        <w:t>социокультурного</w:t>
      </w:r>
      <w:r>
        <w:tab/>
      </w:r>
      <w:r>
        <w:t>контекста</w:t>
      </w:r>
      <w:r>
        <w:tab/>
      </w:r>
      <w:r>
        <w:t>опирается</w:t>
      </w:r>
      <w:r>
        <w:tab/>
      </w:r>
      <w:r>
        <w:t>на</w:t>
      </w:r>
      <w:r>
        <w:tab/>
      </w:r>
      <w:r>
        <w:rPr>
          <w:spacing w:val="-1"/>
        </w:rPr>
        <w:t>построение</w:t>
      </w:r>
      <w:r>
        <w:rPr>
          <w:spacing w:val="-6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партнерства</w:t>
      </w:r>
      <w:r>
        <w:rPr>
          <w:spacing w:val="6"/>
        </w:rPr>
        <w:t xml:space="preserve"> </w:t>
      </w:r>
      <w:r>
        <w:t>образовательной организации.</w:t>
      </w:r>
    </w:p>
    <w:p>
      <w:pPr>
        <w:pStyle w:val="7"/>
        <w:spacing w:line="319" w:lineRule="exact"/>
        <w:jc w:val="left"/>
      </w:pPr>
      <w:r>
        <w:t>Социальные</w:t>
      </w:r>
      <w:r>
        <w:rPr>
          <w:spacing w:val="-4"/>
        </w:rPr>
        <w:t xml:space="preserve"> </w:t>
      </w:r>
      <w:r>
        <w:t>партнеры</w:t>
      </w:r>
      <w:r>
        <w:rPr>
          <w:spacing w:val="3"/>
        </w:rPr>
        <w:t xml:space="preserve"> </w:t>
      </w:r>
      <w:r>
        <w:t>ДОУ:</w:t>
      </w:r>
    </w:p>
    <w:p>
      <w:pPr>
        <w:pStyle w:val="7"/>
        <w:spacing w:before="6"/>
        <w:ind w:left="0"/>
        <w:jc w:val="left"/>
        <w:rPr>
          <w:sz w:val="13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53"/>
        <w:gridCol w:w="4657"/>
        <w:gridCol w:w="2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2453" w:type="dxa"/>
          </w:tcPr>
          <w:p>
            <w:pPr>
              <w:pStyle w:val="11"/>
              <w:ind w:left="295" w:right="282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учреждений</w:t>
            </w:r>
          </w:p>
        </w:tc>
        <w:tc>
          <w:tcPr>
            <w:tcW w:w="4657" w:type="dxa"/>
          </w:tcPr>
          <w:p>
            <w:pPr>
              <w:pStyle w:val="11"/>
              <w:spacing w:line="316" w:lineRule="exact"/>
              <w:ind w:left="822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сотрудничества</w:t>
            </w:r>
          </w:p>
        </w:tc>
        <w:tc>
          <w:tcPr>
            <w:tcW w:w="2193" w:type="dxa"/>
          </w:tcPr>
          <w:p>
            <w:pPr>
              <w:pStyle w:val="11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7" w:hRule="atLeast"/>
        </w:trPr>
        <w:tc>
          <w:tcPr>
            <w:tcW w:w="2453" w:type="dxa"/>
          </w:tcPr>
          <w:p>
            <w:pPr>
              <w:pStyle w:val="11"/>
              <w:ind w:right="264"/>
              <w:rPr>
                <w:rFonts w:hint="default"/>
                <w:sz w:val="28"/>
                <w:lang w:val="ru-RU"/>
              </w:rPr>
            </w:pPr>
            <w:r>
              <w:rPr>
                <w:sz w:val="28"/>
              </w:rPr>
              <w:t>МБОУ</w:t>
            </w:r>
            <w:r>
              <w:rPr>
                <w:rFonts w:hint="default"/>
                <w:sz w:val="28"/>
                <w:lang w:val="ru-RU"/>
              </w:rPr>
              <w:t xml:space="preserve"> Шеминская 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ru-RU"/>
              </w:rPr>
              <w:t>СОШ</w:t>
            </w:r>
            <w:r>
              <w:rPr>
                <w:rFonts w:hint="default"/>
                <w:sz w:val="28"/>
                <w:lang w:val="ru-RU"/>
              </w:rPr>
              <w:t xml:space="preserve"> </w:t>
            </w:r>
          </w:p>
        </w:tc>
        <w:tc>
          <w:tcPr>
            <w:tcW w:w="4657" w:type="dxa"/>
          </w:tcPr>
          <w:p>
            <w:pPr>
              <w:pStyle w:val="11"/>
              <w:ind w:right="848"/>
              <w:jc w:val="both"/>
              <w:rPr>
                <w:sz w:val="28"/>
              </w:rPr>
            </w:pPr>
            <w:r>
              <w:rPr>
                <w:sz w:val="28"/>
              </w:rPr>
              <w:t>Теоретические и практические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семинары с целью повышения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  <w:p>
            <w:pPr>
              <w:pStyle w:val="11"/>
              <w:ind w:right="125"/>
              <w:rPr>
                <w:sz w:val="28"/>
              </w:rPr>
            </w:pPr>
            <w:r>
              <w:rPr>
                <w:sz w:val="28"/>
              </w:rPr>
              <w:t>педагогов, открытые просмотры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видов деятельности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учителей начальных классов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последующим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совместным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анализом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обсуждением, консультативную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методическую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работу,</w:t>
            </w:r>
          </w:p>
          <w:p>
            <w:pPr>
              <w:pStyle w:val="11"/>
              <w:rPr>
                <w:sz w:val="28"/>
              </w:rPr>
            </w:pPr>
            <w:r>
              <w:rPr>
                <w:sz w:val="28"/>
              </w:rPr>
              <w:t>направленную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обеспечение</w:t>
            </w:r>
          </w:p>
          <w:p>
            <w:pPr>
              <w:pStyle w:val="11"/>
              <w:spacing w:before="3" w:line="312" w:lineRule="exact"/>
              <w:ind w:right="1086"/>
              <w:rPr>
                <w:sz w:val="28"/>
              </w:rPr>
            </w:pPr>
            <w:r>
              <w:rPr>
                <w:sz w:val="28"/>
              </w:rPr>
              <w:t>успешной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</w:tc>
        <w:tc>
          <w:tcPr>
            <w:tcW w:w="2193" w:type="dxa"/>
          </w:tcPr>
          <w:p>
            <w:pPr>
              <w:pStyle w:val="11"/>
              <w:ind w:right="673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>
      <w:pPr>
        <w:spacing w:after="0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53"/>
        <w:gridCol w:w="4657"/>
        <w:gridCol w:w="2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2453" w:type="dxa"/>
          </w:tcPr>
          <w:p>
            <w:pPr>
              <w:pStyle w:val="11"/>
              <w:ind w:left="0"/>
              <w:rPr>
                <w:sz w:val="26"/>
              </w:rPr>
            </w:pPr>
          </w:p>
        </w:tc>
        <w:tc>
          <w:tcPr>
            <w:tcW w:w="4657" w:type="dxa"/>
          </w:tcPr>
          <w:p>
            <w:pPr>
              <w:pStyle w:val="11"/>
              <w:spacing w:line="237" w:lineRule="auto"/>
              <w:ind w:right="84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взаимопосещения, </w:t>
            </w:r>
            <w:r>
              <w:rPr>
                <w:sz w:val="28"/>
              </w:rPr>
              <w:t>совместные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семинары, совместные акции,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</w:p>
        </w:tc>
        <w:tc>
          <w:tcPr>
            <w:tcW w:w="2193" w:type="dxa"/>
          </w:tcPr>
          <w:p>
            <w:pPr>
              <w:pStyle w:val="11"/>
              <w:ind w:left="0"/>
              <w:rPr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1" w:hRule="atLeast"/>
        </w:trPr>
        <w:tc>
          <w:tcPr>
            <w:tcW w:w="2453" w:type="dxa"/>
          </w:tcPr>
          <w:p>
            <w:pPr>
              <w:pStyle w:val="11"/>
              <w:ind w:left="3" w:right="359" w:firstLine="140"/>
              <w:rPr>
                <w:rFonts w:hint="default"/>
                <w:sz w:val="28"/>
                <w:lang w:val="ru-RU"/>
              </w:rPr>
            </w:pPr>
            <w:r>
              <w:rPr>
                <w:spacing w:val="-1"/>
                <w:sz w:val="28"/>
              </w:rPr>
              <w:t xml:space="preserve">МБОУ </w:t>
            </w:r>
            <w:r>
              <w:rPr>
                <w:spacing w:val="-1"/>
                <w:sz w:val="28"/>
                <w:lang w:val="ru-RU"/>
              </w:rPr>
              <w:t>Шеминская</w:t>
            </w:r>
            <w:r>
              <w:rPr>
                <w:rFonts w:hint="default"/>
                <w:spacing w:val="-1"/>
                <w:sz w:val="28"/>
                <w:lang w:val="ru-RU"/>
              </w:rPr>
              <w:t xml:space="preserve"> СОШ</w:t>
            </w:r>
          </w:p>
        </w:tc>
        <w:tc>
          <w:tcPr>
            <w:tcW w:w="4657" w:type="dxa"/>
          </w:tcPr>
          <w:p>
            <w:pPr>
              <w:pStyle w:val="11"/>
              <w:tabs>
                <w:tab w:val="left" w:pos="3140"/>
                <w:tab w:val="left" w:pos="3668"/>
                <w:tab w:val="left" w:pos="3720"/>
              </w:tabs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Теоретические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уровня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последующим совместным анализом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обсуждением, консультативную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направленную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взаимопосещения,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совместные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семинары,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акции,</w:t>
            </w:r>
          </w:p>
          <w:p>
            <w:pPr>
              <w:pStyle w:val="11"/>
              <w:spacing w:line="305" w:lineRule="exact"/>
              <w:jc w:val="both"/>
              <w:rPr>
                <w:sz w:val="28"/>
              </w:rPr>
            </w:pPr>
            <w:r>
              <w:rPr>
                <w:sz w:val="28"/>
              </w:rPr>
              <w:t>экскурсии,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</w:p>
        </w:tc>
        <w:tc>
          <w:tcPr>
            <w:tcW w:w="2193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  <w:p>
            <w:pPr>
              <w:pStyle w:val="11"/>
              <w:spacing w:before="2"/>
              <w:ind w:right="673"/>
              <w:rPr>
                <w:sz w:val="28"/>
              </w:rPr>
            </w:pP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8" w:hRule="atLeast"/>
        </w:trPr>
        <w:tc>
          <w:tcPr>
            <w:tcW w:w="2453" w:type="dxa"/>
          </w:tcPr>
          <w:p>
            <w:pPr>
              <w:pStyle w:val="11"/>
              <w:spacing w:line="230" w:lineRule="auto"/>
              <w:ind w:left="3" w:right="294"/>
              <w:rPr>
                <w:rFonts w:hint="default"/>
                <w:strike w:val="0"/>
                <w:dstrike w:val="0"/>
                <w:sz w:val="28"/>
                <w:lang w:val="ru-RU"/>
              </w:rPr>
            </w:pPr>
            <w:r>
              <w:rPr>
                <w:sz w:val="28"/>
              </w:rPr>
              <w:t>МФЦ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КДЦ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0"/>
                <w:sz w:val="28"/>
                <w:lang w:val="ru-RU"/>
              </w:rPr>
              <w:t>с</w:t>
            </w:r>
            <w:r>
              <w:rPr>
                <w:rFonts w:hint="default"/>
                <w:spacing w:val="-10"/>
                <w:sz w:val="28"/>
                <w:lang w:val="ru-RU"/>
              </w:rPr>
              <w:t>.Шеми имени Анатолия Дамба-Хуурака</w:t>
            </w:r>
          </w:p>
        </w:tc>
        <w:tc>
          <w:tcPr>
            <w:tcW w:w="4657" w:type="dxa"/>
          </w:tcPr>
          <w:p>
            <w:pPr>
              <w:pStyle w:val="11"/>
              <w:tabs>
                <w:tab w:val="left" w:pos="2555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Совместное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досуговых,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познавательных,</w:t>
            </w:r>
          </w:p>
          <w:p>
            <w:pPr>
              <w:pStyle w:val="11"/>
              <w:tabs>
                <w:tab w:val="left" w:pos="2907"/>
                <w:tab w:val="left" w:pos="2955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мероприятий,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популяризация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деятельности</w:t>
            </w:r>
          </w:p>
          <w:p>
            <w:pPr>
              <w:pStyle w:val="11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2193" w:type="dxa"/>
          </w:tcPr>
          <w:p>
            <w:pPr>
              <w:pStyle w:val="11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  <w:p>
            <w:pPr>
              <w:pStyle w:val="11"/>
              <w:spacing w:line="242" w:lineRule="auto"/>
              <w:ind w:right="673"/>
              <w:rPr>
                <w:sz w:val="28"/>
              </w:rPr>
            </w:pP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4" w:hRule="atLeast"/>
        </w:trPr>
        <w:tc>
          <w:tcPr>
            <w:tcW w:w="2453" w:type="dxa"/>
          </w:tcPr>
          <w:p>
            <w:pPr>
              <w:pStyle w:val="11"/>
              <w:spacing w:line="230" w:lineRule="auto"/>
              <w:ind w:left="3" w:right="294"/>
              <w:rPr>
                <w:rFonts w:hint="default"/>
                <w:sz w:val="28"/>
                <w:lang w:val="ru-RU"/>
              </w:rPr>
            </w:pPr>
            <w:r>
              <w:rPr>
                <w:sz w:val="28"/>
              </w:rPr>
              <w:t>МФЦ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КДЦ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rFonts w:hint="default"/>
                <w:spacing w:val="-10"/>
                <w:sz w:val="28"/>
                <w:lang w:val="ru-RU"/>
              </w:rPr>
              <w:t xml:space="preserve"> с.Шеми имени Анатолия Дамба-Хуурака</w:t>
            </w:r>
          </w:p>
        </w:tc>
        <w:tc>
          <w:tcPr>
            <w:tcW w:w="4657" w:type="dxa"/>
          </w:tcPr>
          <w:p>
            <w:pPr>
              <w:pStyle w:val="11"/>
              <w:tabs>
                <w:tab w:val="left" w:pos="2971"/>
              </w:tabs>
              <w:ind w:right="89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мероприятий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 активной жизненной позиции,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>
            <w:pPr>
              <w:pStyle w:val="11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2193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  <w:p>
            <w:pPr>
              <w:pStyle w:val="11"/>
              <w:spacing w:before="2"/>
              <w:ind w:right="673"/>
              <w:rPr>
                <w:sz w:val="28"/>
              </w:rPr>
            </w:pP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8" w:hRule="atLeast"/>
        </w:trPr>
        <w:tc>
          <w:tcPr>
            <w:tcW w:w="2453" w:type="dxa"/>
          </w:tcPr>
          <w:p>
            <w:pPr>
              <w:pStyle w:val="11"/>
              <w:spacing w:line="242" w:lineRule="auto"/>
              <w:ind w:left="3" w:right="294"/>
              <w:rPr>
                <w:rFonts w:hint="default"/>
                <w:sz w:val="28"/>
                <w:lang w:val="ru-RU"/>
              </w:rPr>
            </w:pPr>
            <w:r>
              <w:rPr>
                <w:sz w:val="28"/>
              </w:rPr>
              <w:t>МФЦ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КДЦ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0"/>
                <w:sz w:val="28"/>
                <w:lang w:val="ru-RU"/>
              </w:rPr>
              <w:t>с</w:t>
            </w:r>
            <w:r>
              <w:rPr>
                <w:rFonts w:hint="default"/>
                <w:spacing w:val="-10"/>
                <w:sz w:val="28"/>
                <w:lang w:val="ru-RU"/>
              </w:rPr>
              <w:t>.Шеми имени Анатолия Дамба-Хуурака</w:t>
            </w:r>
          </w:p>
        </w:tc>
        <w:tc>
          <w:tcPr>
            <w:tcW w:w="4657" w:type="dxa"/>
          </w:tcPr>
          <w:p>
            <w:pPr>
              <w:pStyle w:val="11"/>
              <w:tabs>
                <w:tab w:val="left" w:pos="2035"/>
                <w:tab w:val="left" w:pos="2867"/>
                <w:tab w:val="left" w:pos="3595"/>
                <w:tab w:val="left" w:pos="3807"/>
                <w:tab w:val="left" w:pos="4428"/>
              </w:tabs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 выступлений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детских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отслеживание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уровень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разъяснительная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</w:p>
          <w:p>
            <w:pPr>
              <w:pStyle w:val="11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родителями   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о   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</w:p>
        </w:tc>
        <w:tc>
          <w:tcPr>
            <w:tcW w:w="2193" w:type="dxa"/>
          </w:tcPr>
          <w:p>
            <w:pPr>
              <w:pStyle w:val="11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  <w:p>
            <w:pPr>
              <w:pStyle w:val="11"/>
              <w:spacing w:before="2" w:line="242" w:lineRule="auto"/>
              <w:ind w:right="673"/>
              <w:rPr>
                <w:sz w:val="28"/>
              </w:rPr>
            </w:pP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>
      <w:pPr>
        <w:spacing w:after="0" w:line="242" w:lineRule="auto"/>
        <w:rPr>
          <w:sz w:val="28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53"/>
        <w:gridCol w:w="4657"/>
        <w:gridCol w:w="2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2453" w:type="dxa"/>
          </w:tcPr>
          <w:p>
            <w:pPr>
              <w:pStyle w:val="11"/>
              <w:ind w:left="0"/>
              <w:rPr>
                <w:sz w:val="26"/>
              </w:rPr>
            </w:pPr>
          </w:p>
        </w:tc>
        <w:tc>
          <w:tcPr>
            <w:tcW w:w="4657" w:type="dxa"/>
          </w:tcPr>
          <w:p>
            <w:pPr>
              <w:pStyle w:val="11"/>
              <w:spacing w:line="237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всестороннем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</w:tc>
        <w:tc>
          <w:tcPr>
            <w:tcW w:w="2193" w:type="dxa"/>
          </w:tcPr>
          <w:p>
            <w:pPr>
              <w:pStyle w:val="11"/>
              <w:ind w:left="0"/>
              <w:rPr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2453" w:type="dxa"/>
          </w:tcPr>
          <w:p>
            <w:pPr>
              <w:pStyle w:val="11"/>
              <w:spacing w:line="312" w:lineRule="exact"/>
              <w:ind w:left="3"/>
              <w:rPr>
                <w:sz w:val="28"/>
              </w:rPr>
            </w:pPr>
            <w:r>
              <w:rPr>
                <w:sz w:val="28"/>
              </w:rPr>
              <w:t>ТИРО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ИПК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РТ</w:t>
            </w:r>
          </w:p>
        </w:tc>
        <w:tc>
          <w:tcPr>
            <w:tcW w:w="4657" w:type="dxa"/>
          </w:tcPr>
          <w:p>
            <w:pPr>
              <w:pStyle w:val="11"/>
              <w:tabs>
                <w:tab w:val="left" w:pos="2823"/>
              </w:tabs>
              <w:ind w:right="90"/>
              <w:jc w:val="both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квалификации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педагогов ДОУ путем их 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курсах переподготовки, 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квалификации, работе методических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семинаров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научно-практических</w:t>
            </w:r>
          </w:p>
          <w:p>
            <w:pPr>
              <w:pStyle w:val="11"/>
              <w:spacing w:line="304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конференций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университета.</w:t>
            </w:r>
          </w:p>
        </w:tc>
        <w:tc>
          <w:tcPr>
            <w:tcW w:w="2193" w:type="dxa"/>
          </w:tcPr>
          <w:p>
            <w:pPr>
              <w:pStyle w:val="11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  <w:p>
            <w:pPr>
              <w:pStyle w:val="11"/>
              <w:spacing w:before="2"/>
              <w:ind w:right="673"/>
              <w:rPr>
                <w:sz w:val="28"/>
              </w:rPr>
            </w:pP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8" w:hRule="atLeast"/>
        </w:trPr>
        <w:tc>
          <w:tcPr>
            <w:tcW w:w="2453" w:type="dxa"/>
          </w:tcPr>
          <w:p>
            <w:pPr>
              <w:pStyle w:val="11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Библиотека</w:t>
            </w:r>
          </w:p>
        </w:tc>
        <w:tc>
          <w:tcPr>
            <w:tcW w:w="4657" w:type="dxa"/>
          </w:tcPr>
          <w:p>
            <w:pPr>
              <w:pStyle w:val="11"/>
              <w:tabs>
                <w:tab w:val="left" w:pos="1803"/>
                <w:tab w:val="left" w:pos="2055"/>
                <w:tab w:val="left" w:pos="2103"/>
                <w:tab w:val="left" w:pos="2535"/>
                <w:tab w:val="left" w:pos="2883"/>
                <w:tab w:val="left" w:pos="3120"/>
                <w:tab w:val="left" w:pos="3647"/>
                <w:tab w:val="left" w:pos="4460"/>
              </w:tabs>
              <w:ind w:right="91"/>
              <w:rPr>
                <w:sz w:val="28"/>
              </w:rPr>
            </w:pPr>
            <w:r>
              <w:rPr>
                <w:sz w:val="28"/>
              </w:rPr>
              <w:t>Методическая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консультативная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библиотечно-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информационно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просветительских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акциях,</w:t>
            </w:r>
          </w:p>
          <w:p>
            <w:pPr>
              <w:pStyle w:val="11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конкурсах.</w:t>
            </w:r>
          </w:p>
        </w:tc>
        <w:tc>
          <w:tcPr>
            <w:tcW w:w="2193" w:type="dxa"/>
          </w:tcPr>
          <w:p>
            <w:pPr>
              <w:pStyle w:val="11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  <w:p>
            <w:pPr>
              <w:pStyle w:val="11"/>
              <w:spacing w:line="242" w:lineRule="auto"/>
              <w:ind w:right="673"/>
              <w:rPr>
                <w:sz w:val="28"/>
              </w:rPr>
            </w:pP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>
      <w:pPr>
        <w:spacing w:after="0" w:line="242" w:lineRule="auto"/>
        <w:rPr>
          <w:sz w:val="28"/>
        </w:rPr>
      </w:pPr>
    </w:p>
    <w:p>
      <w:pPr>
        <w:spacing w:after="0" w:line="242" w:lineRule="auto"/>
        <w:rPr>
          <w:sz w:val="28"/>
        </w:rPr>
      </w:pPr>
    </w:p>
    <w:p>
      <w:pPr>
        <w:spacing w:after="0" w:line="242" w:lineRule="auto"/>
        <w:rPr>
          <w:sz w:val="28"/>
        </w:rPr>
      </w:pPr>
    </w:p>
    <w:p>
      <w:pPr>
        <w:spacing w:after="0" w:line="242" w:lineRule="auto"/>
        <w:rPr>
          <w:sz w:val="28"/>
        </w:rPr>
      </w:pPr>
    </w:p>
    <w:p>
      <w:pPr>
        <w:spacing w:after="0" w:line="242" w:lineRule="auto"/>
        <w:rPr>
          <w:sz w:val="28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p>
      <w:pPr>
        <w:pStyle w:val="2"/>
        <w:spacing w:before="89"/>
        <w:ind w:left="0" w:leftChars="0" w:right="1123" w:firstLine="3642" w:firstLineChars="1300"/>
        <w:jc w:val="both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Организационный</w:t>
      </w:r>
    </w:p>
    <w:p>
      <w:pPr>
        <w:pStyle w:val="7"/>
        <w:ind w:left="0"/>
        <w:jc w:val="left"/>
        <w:rPr>
          <w:b/>
          <w:sz w:val="30"/>
        </w:rPr>
      </w:pPr>
    </w:p>
    <w:p>
      <w:pPr>
        <w:spacing w:before="0"/>
        <w:ind w:right="0" w:firstLine="2521" w:firstLineChars="900"/>
        <w:jc w:val="both"/>
        <w:rPr>
          <w:b/>
          <w:sz w:val="28"/>
        </w:rPr>
      </w:pPr>
      <w:r>
        <w:rPr>
          <w:b/>
          <w:sz w:val="28"/>
        </w:rPr>
        <w:t>3.1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Кадровое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процесса</w:t>
      </w:r>
    </w:p>
    <w:p>
      <w:pPr>
        <w:pStyle w:val="7"/>
        <w:spacing w:before="150" w:line="360" w:lineRule="auto"/>
        <w:ind w:right="882" w:firstLine="419"/>
      </w:pPr>
      <w:r>
        <w:t>Безусловно,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форм и методов воспитательного процесса, подчиненное идее</w:t>
      </w:r>
      <w:r>
        <w:rPr>
          <w:spacing w:val="1"/>
        </w:rPr>
        <w:t xml:space="preserve"> </w:t>
      </w:r>
      <w:r>
        <w:t>целостности формирования личности. Формирование личностных качеств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 воздействие должно иметь комплексный характер. Это не</w:t>
      </w:r>
      <w:r>
        <w:rPr>
          <w:spacing w:val="1"/>
        </w:rPr>
        <w:t xml:space="preserve"> </w:t>
      </w:r>
      <w:r>
        <w:t>исключает, что в какой-то момент приходится уделять большее внимание</w:t>
      </w:r>
      <w:r>
        <w:rPr>
          <w:spacing w:val="1"/>
        </w:rPr>
        <w:t xml:space="preserve"> </w:t>
      </w:r>
      <w:r>
        <w:t>тем качествам, которые по уровню сформированности не соответствуют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71"/>
        </w:rPr>
        <w:t xml:space="preserve"> </w:t>
      </w:r>
      <w:r>
        <w:t>воспитательного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и неопределенность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 одних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 индивидуальными различиями воспитанников, их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 также оказывают большое влияние на его ход и результаты.</w:t>
      </w:r>
      <w:r>
        <w:rPr>
          <w:spacing w:val="1"/>
        </w:rPr>
        <w:t xml:space="preserve"> </w:t>
      </w:r>
      <w:r>
        <w:t>Процесс воспитания имеет двусторонний характер. Его течение необычно</w:t>
      </w:r>
      <w:r>
        <w:rPr>
          <w:spacing w:val="1"/>
        </w:rPr>
        <w:t xml:space="preserve"> </w:t>
      </w:r>
      <w:r>
        <w:t>тем, что идет в двух направлениях: от воспитателя к воспитаннику и от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обратных</w:t>
      </w:r>
      <w:r>
        <w:rPr>
          <w:spacing w:val="-9"/>
        </w:rPr>
        <w:t xml:space="preserve"> </w:t>
      </w:r>
      <w:r>
        <w:t>связях,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на той информации, которая</w:t>
      </w:r>
      <w:r>
        <w:rPr>
          <w:spacing w:val="-3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от</w:t>
      </w:r>
    </w:p>
    <w:p>
      <w:pPr>
        <w:spacing w:after="0" w:line="360" w:lineRule="auto"/>
        <w:sectPr>
          <w:pgSz w:w="11920" w:h="16840"/>
          <w:pgMar w:top="1600" w:right="240" w:bottom="116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3"/>
      </w:pPr>
      <w:r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-2"/>
        </w:rPr>
        <w:t xml:space="preserve"> </w:t>
      </w:r>
      <w:r>
        <w:t>воспитательное</w:t>
      </w:r>
      <w:r>
        <w:rPr>
          <w:spacing w:val="-1"/>
        </w:rPr>
        <w:t xml:space="preserve"> </w:t>
      </w:r>
      <w:r>
        <w:t>воздействие.</w:t>
      </w:r>
    </w:p>
    <w:p>
      <w:pPr>
        <w:pStyle w:val="7"/>
        <w:spacing w:before="6" w:line="360" w:lineRule="auto"/>
        <w:ind w:right="902" w:firstLine="419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как:</w:t>
      </w:r>
    </w:p>
    <w:p>
      <w:pPr>
        <w:pStyle w:val="10"/>
        <w:numPr>
          <w:ilvl w:val="0"/>
          <w:numId w:val="8"/>
        </w:numPr>
        <w:tabs>
          <w:tab w:val="left" w:pos="1304"/>
          <w:tab w:val="left" w:pos="1305"/>
          <w:tab w:val="left" w:pos="2932"/>
          <w:tab w:val="left" w:pos="3913"/>
          <w:tab w:val="left" w:pos="6173"/>
          <w:tab w:val="left" w:pos="7154"/>
          <w:tab w:val="left" w:pos="7590"/>
          <w:tab w:val="left" w:pos="9350"/>
        </w:tabs>
        <w:spacing w:before="7" w:after="0" w:line="360" w:lineRule="auto"/>
        <w:ind w:left="920" w:right="894" w:firstLine="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z w:val="28"/>
        </w:rPr>
        <w:tab/>
      </w:r>
      <w:r>
        <w:rPr>
          <w:sz w:val="28"/>
        </w:rPr>
        <w:t>перед</w:t>
      </w:r>
      <w:r>
        <w:rPr>
          <w:sz w:val="28"/>
        </w:rPr>
        <w:tab/>
      </w:r>
      <w:r>
        <w:rPr>
          <w:sz w:val="28"/>
        </w:rPr>
        <w:t>воспитанниками</w:t>
      </w:r>
      <w:r>
        <w:rPr>
          <w:sz w:val="28"/>
        </w:rPr>
        <w:tab/>
      </w:r>
      <w:r>
        <w:rPr>
          <w:sz w:val="28"/>
        </w:rPr>
        <w:t>целей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разъяснение</w:t>
      </w:r>
      <w:r>
        <w:rPr>
          <w:sz w:val="28"/>
        </w:rPr>
        <w:tab/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8"/>
        </w:numPr>
        <w:tabs>
          <w:tab w:val="left" w:pos="1201"/>
        </w:tabs>
        <w:spacing w:before="7" w:after="0" w:line="355" w:lineRule="auto"/>
        <w:ind w:left="920" w:right="141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3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воспитанниками;</w:t>
      </w:r>
    </w:p>
    <w:p>
      <w:pPr>
        <w:pStyle w:val="10"/>
        <w:numPr>
          <w:ilvl w:val="0"/>
          <w:numId w:val="8"/>
        </w:numPr>
        <w:tabs>
          <w:tab w:val="left" w:pos="1181"/>
        </w:tabs>
        <w:spacing w:before="3" w:after="0" w:line="357" w:lineRule="auto"/>
        <w:ind w:left="920" w:right="1363" w:firstLine="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16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6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процесса;</w:t>
      </w:r>
    </w:p>
    <w:p>
      <w:pPr>
        <w:pStyle w:val="10"/>
        <w:numPr>
          <w:ilvl w:val="0"/>
          <w:numId w:val="8"/>
        </w:numPr>
        <w:tabs>
          <w:tab w:val="left" w:pos="1209"/>
        </w:tabs>
        <w:spacing w:before="0" w:after="0" w:line="360" w:lineRule="auto"/>
        <w:ind w:left="920" w:right="1285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3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3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протекания;</w:t>
      </w:r>
    </w:p>
    <w:p>
      <w:pPr>
        <w:pStyle w:val="10"/>
        <w:numPr>
          <w:ilvl w:val="0"/>
          <w:numId w:val="8"/>
        </w:numPr>
        <w:tabs>
          <w:tab w:val="left" w:pos="1260"/>
          <w:tab w:val="left" w:pos="1261"/>
          <w:tab w:val="left" w:pos="3273"/>
          <w:tab w:val="left" w:pos="5153"/>
          <w:tab w:val="left" w:pos="6418"/>
          <w:tab w:val="left" w:pos="8634"/>
        </w:tabs>
        <w:spacing w:before="3" w:after="0" w:line="364" w:lineRule="auto"/>
        <w:ind w:left="920" w:right="909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</w:r>
      <w:r>
        <w:rPr>
          <w:sz w:val="28"/>
        </w:rPr>
        <w:t>необходимых</w:t>
      </w:r>
      <w:r>
        <w:rPr>
          <w:sz w:val="28"/>
        </w:rPr>
        <w:tab/>
      </w:r>
      <w:r>
        <w:rPr>
          <w:sz w:val="28"/>
        </w:rPr>
        <w:t>приемов</w:t>
      </w:r>
      <w:r>
        <w:rPr>
          <w:sz w:val="28"/>
        </w:rPr>
        <w:tab/>
      </w:r>
      <w:r>
        <w:rPr>
          <w:sz w:val="28"/>
        </w:rPr>
        <w:t>стимулирования</w:t>
      </w:r>
      <w:r>
        <w:rPr>
          <w:sz w:val="28"/>
        </w:rPr>
        <w:tab/>
      </w:r>
      <w:r>
        <w:rPr>
          <w:spacing w:val="-1"/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10"/>
        <w:numPr>
          <w:ilvl w:val="0"/>
          <w:numId w:val="8"/>
        </w:numPr>
        <w:tabs>
          <w:tab w:val="left" w:pos="1209"/>
          <w:tab w:val="left" w:pos="9438"/>
        </w:tabs>
        <w:spacing w:before="0" w:after="0" w:line="364" w:lineRule="auto"/>
        <w:ind w:left="920" w:right="907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118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17"/>
          <w:sz w:val="28"/>
        </w:rPr>
        <w:t xml:space="preserve"> </w:t>
      </w:r>
      <w:r>
        <w:rPr>
          <w:sz w:val="28"/>
        </w:rPr>
        <w:t>связи</w:t>
      </w:r>
      <w:r>
        <w:rPr>
          <w:spacing w:val="116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своевременная</w:t>
      </w:r>
      <w:r>
        <w:rPr>
          <w:spacing w:val="117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z w:val="28"/>
        </w:rPr>
        <w:tab/>
      </w:r>
      <w:r>
        <w:rPr>
          <w:spacing w:val="-1"/>
          <w:sz w:val="28"/>
        </w:rPr>
        <w:t>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процесса.</w:t>
      </w:r>
    </w:p>
    <w:p>
      <w:pPr>
        <w:pStyle w:val="7"/>
        <w:spacing w:line="360" w:lineRule="auto"/>
        <w:ind w:right="889" w:firstLine="280"/>
      </w:pPr>
      <w:r>
        <w:t>Воспитательная деятельность педагога проявляется, прежде всего, в ее</w:t>
      </w:r>
      <w:r>
        <w:rPr>
          <w:spacing w:val="1"/>
        </w:rPr>
        <w:t xml:space="preserve"> </w:t>
      </w:r>
      <w:r>
        <w:t>целях. Она не имеет конкретного предметного результата, который можно</w:t>
      </w:r>
      <w:r>
        <w:rPr>
          <w:spacing w:val="1"/>
        </w:rPr>
        <w:t xml:space="preserve"> </w:t>
      </w:r>
      <w:r>
        <w:t>было бы воспринимать с помощью органов чувств, поскольку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трудовой).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 всегда подчинены тому или иному виду деятельности детей. О ее</w:t>
      </w:r>
      <w:r>
        <w:rPr>
          <w:spacing w:val="1"/>
        </w:rPr>
        <w:t xml:space="preserve"> </w:t>
      </w:r>
      <w:r>
        <w:t>эффективности можно судить и по таким критериям, как уровень 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дошкольников.</w:t>
      </w:r>
      <w:r>
        <w:rPr>
          <w:spacing w:val="-67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психологический характер. Деятельность педагога-психолога, как и любая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Важнейшей</w:t>
      </w:r>
      <w:r>
        <w:rPr>
          <w:spacing w:val="53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психологическая</w:t>
      </w:r>
      <w:r>
        <w:rPr>
          <w:spacing w:val="59"/>
        </w:rPr>
        <w:t xml:space="preserve"> </w:t>
      </w:r>
      <w:r>
        <w:t>информация</w:t>
      </w:r>
      <w:r>
        <w:rPr>
          <w:spacing w:val="59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свойствах</w:t>
      </w:r>
      <w:r>
        <w:rPr>
          <w:spacing w:val="52"/>
        </w:rPr>
        <w:t xml:space="preserve"> </w:t>
      </w:r>
      <w:r>
        <w:t>и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5"/>
      </w:pPr>
      <w:r>
        <w:t>состояниях коллектива и его отдельных членов. Отсюда воспитательная</w:t>
      </w:r>
      <w:r>
        <w:rPr>
          <w:spacing w:val="1"/>
        </w:rPr>
        <w:t xml:space="preserve"> </w:t>
      </w:r>
      <w:r>
        <w:t>деятельность представляет собой различные методы, средства и 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природой,</w:t>
      </w:r>
      <w:r>
        <w:rPr>
          <w:spacing w:val="7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>
      <w:pPr>
        <w:pStyle w:val="7"/>
        <w:spacing w:before="5" w:line="360" w:lineRule="auto"/>
        <w:ind w:right="895" w:firstLine="49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и включать обучающихся</w:t>
      </w:r>
      <w:r>
        <w:rPr>
          <w:spacing w:val="70"/>
        </w:rPr>
        <w:t xml:space="preserve"> </w:t>
      </w:r>
      <w:r>
        <w:t>в разнообразную, 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 на: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20" w:lineRule="exact"/>
        <w:ind w:left="1084" w:right="0" w:hanging="16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патриотизма;</w:t>
      </w:r>
    </w:p>
    <w:p>
      <w:pPr>
        <w:pStyle w:val="10"/>
        <w:numPr>
          <w:ilvl w:val="0"/>
          <w:numId w:val="8"/>
        </w:numPr>
        <w:tabs>
          <w:tab w:val="left" w:pos="1141"/>
        </w:tabs>
        <w:spacing w:before="162" w:after="0" w:line="357" w:lineRule="auto"/>
        <w:ind w:left="920" w:right="1336" w:firstLine="0"/>
        <w:jc w:val="left"/>
        <w:rPr>
          <w:sz w:val="28"/>
        </w:rPr>
      </w:pPr>
      <w:r>
        <w:rPr>
          <w:sz w:val="28"/>
        </w:rPr>
        <w:t>опыта взаимодействия со сверстниками и взрослыми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общепринятыми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3"/>
          <w:sz w:val="28"/>
        </w:rPr>
        <w:t xml:space="preserve"> </w:t>
      </w:r>
      <w:r>
        <w:rPr>
          <w:sz w:val="28"/>
        </w:rPr>
        <w:t>нормами;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5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ценностей;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6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профессии;</w:t>
      </w:r>
    </w:p>
    <w:p>
      <w:pPr>
        <w:pStyle w:val="10"/>
        <w:numPr>
          <w:ilvl w:val="0"/>
          <w:numId w:val="8"/>
        </w:numPr>
        <w:tabs>
          <w:tab w:val="left" w:pos="1205"/>
        </w:tabs>
        <w:spacing w:before="154" w:after="0" w:line="364" w:lineRule="auto"/>
        <w:ind w:left="920" w:right="1494" w:firstLine="0"/>
        <w:jc w:val="left"/>
        <w:rPr>
          <w:sz w:val="28"/>
        </w:rPr>
      </w:pPr>
      <w:r>
        <w:rPr>
          <w:sz w:val="28"/>
        </w:rPr>
        <w:t>экологической культуры, предполагающей ценностное отношение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4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здоровью;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20" w:lineRule="exact"/>
        <w:ind w:left="1084" w:right="0" w:hanging="169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15"/>
          <w:sz w:val="28"/>
        </w:rPr>
        <w:t xml:space="preserve"> </w:t>
      </w:r>
      <w:r>
        <w:rPr>
          <w:sz w:val="28"/>
        </w:rPr>
        <w:t>миру;</w:t>
      </w:r>
    </w:p>
    <w:p>
      <w:pPr>
        <w:pStyle w:val="10"/>
        <w:numPr>
          <w:ilvl w:val="0"/>
          <w:numId w:val="8"/>
        </w:numPr>
        <w:tabs>
          <w:tab w:val="left" w:pos="1500"/>
          <w:tab w:val="left" w:pos="1501"/>
          <w:tab w:val="left" w:pos="3489"/>
          <w:tab w:val="left" w:pos="5873"/>
          <w:tab w:val="left" w:pos="6490"/>
          <w:tab w:val="left" w:pos="8318"/>
        </w:tabs>
        <w:spacing w:before="149" w:after="0" w:line="364" w:lineRule="auto"/>
        <w:ind w:left="920" w:right="909" w:firstLine="0"/>
        <w:jc w:val="left"/>
        <w:rPr>
          <w:sz w:val="28"/>
        </w:rPr>
      </w:pPr>
      <w:r>
        <w:rPr>
          <w:sz w:val="28"/>
        </w:rPr>
        <w:t>потребности</w:t>
      </w:r>
      <w:r>
        <w:rPr>
          <w:sz w:val="28"/>
        </w:rPr>
        <w:tab/>
      </w:r>
      <w:r>
        <w:rPr>
          <w:sz w:val="28"/>
        </w:rPr>
        <w:t>самовыражения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творческой</w:t>
      </w:r>
      <w:r>
        <w:rPr>
          <w:sz w:val="28"/>
        </w:rPr>
        <w:tab/>
      </w:r>
      <w:r>
        <w:rPr>
          <w:spacing w:val="-1"/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организационной культуры,</w:t>
      </w:r>
      <w:r>
        <w:rPr>
          <w:spacing w:val="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позиции.</w:t>
      </w:r>
    </w:p>
    <w:p>
      <w:pPr>
        <w:pStyle w:val="7"/>
        <w:spacing w:line="316" w:lineRule="exact"/>
        <w:ind w:left="1272"/>
        <w:jc w:val="left"/>
      </w:pPr>
      <w:r>
        <w:t>Воспитательная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педагога</w:t>
      </w:r>
      <w:r>
        <w:rPr>
          <w:spacing w:val="18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реализацию</w:t>
      </w:r>
    </w:p>
    <w:p>
      <w:pPr>
        <w:pStyle w:val="7"/>
        <w:tabs>
          <w:tab w:val="left" w:pos="2884"/>
          <w:tab w:val="left" w:pos="4613"/>
          <w:tab w:val="left" w:pos="6233"/>
          <w:tab w:val="left" w:pos="8386"/>
        </w:tabs>
        <w:spacing w:before="162" w:line="360" w:lineRule="auto"/>
        <w:ind w:right="909"/>
        <w:jc w:val="left"/>
      </w:pPr>
      <w:r>
        <w:t>комплекса организационных и психолого-педагогических задач, решаемых</w:t>
      </w:r>
      <w:r>
        <w:rPr>
          <w:spacing w:val="-67"/>
        </w:rPr>
        <w:t xml:space="preserve"> </w:t>
      </w:r>
      <w:r>
        <w:t>педагогом с целью обеспечения оптимального развития личности ребенка.</w:t>
      </w:r>
      <w:r>
        <w:rPr>
          <w:spacing w:val="1"/>
        </w:rPr>
        <w:t xml:space="preserve"> </w:t>
      </w:r>
      <w:r>
        <w:t>Методическая</w:t>
      </w:r>
      <w:r>
        <w:tab/>
      </w:r>
      <w:r>
        <w:t>детализация</w:t>
      </w:r>
      <w:r>
        <w:tab/>
      </w:r>
      <w:r>
        <w:t>реализации</w:t>
      </w:r>
      <w:r>
        <w:tab/>
      </w:r>
      <w:r>
        <w:t>воспитательной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организации.</w:t>
      </w:r>
    </w:p>
    <w:p>
      <w:pPr>
        <w:pStyle w:val="7"/>
        <w:spacing w:before="1"/>
        <w:jc w:val="left"/>
      </w:pPr>
      <w:r>
        <w:rPr>
          <w:u w:val="single"/>
        </w:rPr>
        <w:t>Заведующий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детским</w:t>
      </w:r>
      <w:r>
        <w:rPr>
          <w:spacing w:val="-2"/>
          <w:u w:val="single"/>
        </w:rPr>
        <w:t xml:space="preserve"> </w:t>
      </w:r>
      <w:r>
        <w:rPr>
          <w:u w:val="single"/>
        </w:rPr>
        <w:t>садом: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58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управляет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0"/>
          <w:sz w:val="28"/>
        </w:rPr>
        <w:t xml:space="preserve"> </w:t>
      </w:r>
      <w:r>
        <w:rPr>
          <w:sz w:val="28"/>
        </w:rPr>
        <w:t>ДОУ;</w:t>
      </w:r>
    </w:p>
    <w:p>
      <w:pPr>
        <w:spacing w:after="0" w:line="240" w:lineRule="auto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189"/>
        </w:tabs>
        <w:spacing w:before="59" w:after="0" w:line="360" w:lineRule="auto"/>
        <w:ind w:left="920" w:right="1404" w:firstLine="0"/>
        <w:jc w:val="left"/>
        <w:rPr>
          <w:sz w:val="28"/>
        </w:rPr>
      </w:pPr>
      <w:r>
        <w:rPr>
          <w:sz w:val="28"/>
        </w:rPr>
        <w:t>создает условия, позволяющие педагогическому составу 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>
      <w:pPr>
        <w:pStyle w:val="10"/>
        <w:numPr>
          <w:ilvl w:val="0"/>
          <w:numId w:val="8"/>
        </w:numPr>
        <w:tabs>
          <w:tab w:val="left" w:pos="1097"/>
        </w:tabs>
        <w:spacing w:before="6" w:after="0" w:line="360" w:lineRule="auto"/>
        <w:ind w:left="920" w:right="945" w:firstLine="0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ДОУ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год;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2" w:after="0" w:line="357" w:lineRule="auto"/>
        <w:ind w:left="920" w:right="934" w:firstLine="0"/>
        <w:jc w:val="left"/>
        <w:rPr>
          <w:sz w:val="28"/>
        </w:rPr>
      </w:pPr>
      <w:r>
        <w:rPr>
          <w:sz w:val="28"/>
        </w:rPr>
        <w:t>планирует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воспитательную деятельность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 год,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год;</w:t>
      </w:r>
    </w:p>
    <w:p>
      <w:pPr>
        <w:pStyle w:val="10"/>
        <w:numPr>
          <w:ilvl w:val="0"/>
          <w:numId w:val="132"/>
        </w:numPr>
        <w:tabs>
          <w:tab w:val="left" w:pos="1133"/>
        </w:tabs>
        <w:spacing w:before="1" w:after="0" w:line="240" w:lineRule="auto"/>
        <w:ind w:left="1132" w:right="0" w:hanging="213"/>
        <w:jc w:val="both"/>
        <w:rPr>
          <w:sz w:val="28"/>
        </w:rPr>
      </w:pPr>
      <w:r>
        <w:rPr>
          <w:sz w:val="28"/>
        </w:rPr>
        <w:t>регулирование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0"/>
        <w:numPr>
          <w:ilvl w:val="0"/>
          <w:numId w:val="132"/>
        </w:numPr>
        <w:tabs>
          <w:tab w:val="left" w:pos="1185"/>
        </w:tabs>
        <w:spacing w:before="158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контроль за исполнением управленческих решений по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 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ДОУ).</w:t>
      </w:r>
    </w:p>
    <w:p>
      <w:pPr>
        <w:pStyle w:val="7"/>
        <w:spacing w:line="321" w:lineRule="exact"/>
        <w:jc w:val="left"/>
      </w:pPr>
      <w:r>
        <w:rPr>
          <w:u w:val="single"/>
        </w:rPr>
        <w:t>Старший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воспитатель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2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2" w:after="0" w:line="357" w:lineRule="auto"/>
        <w:ind w:left="920" w:right="908" w:firstLine="0"/>
        <w:jc w:val="both"/>
        <w:rPr>
          <w:sz w:val="28"/>
        </w:rPr>
      </w:pPr>
      <w:r>
        <w:rPr>
          <w:sz w:val="28"/>
        </w:rPr>
        <w:t>разработка необходимых для организации воспитательной деятельности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(положений, инструкций,</w:t>
      </w:r>
      <w:r>
        <w:rPr>
          <w:spacing w:val="4"/>
          <w:sz w:val="28"/>
        </w:rPr>
        <w:t xml:space="preserve"> </w:t>
      </w:r>
      <w:r>
        <w:rPr>
          <w:sz w:val="28"/>
        </w:rPr>
        <w:t>должностных</w:t>
      </w:r>
    </w:p>
    <w:p>
      <w:pPr>
        <w:pStyle w:val="7"/>
        <w:spacing w:before="5" w:line="357" w:lineRule="auto"/>
        <w:ind w:right="885"/>
      </w:pP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др.);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8"/>
        </w:numPr>
        <w:tabs>
          <w:tab w:val="left" w:pos="1109"/>
        </w:tabs>
        <w:spacing w:before="166" w:after="0" w:line="355" w:lineRule="auto"/>
        <w:ind w:left="920" w:right="905" w:firstLine="0"/>
        <w:jc w:val="both"/>
        <w:rPr>
          <w:sz w:val="28"/>
        </w:rPr>
      </w:pPr>
      <w:r>
        <w:rPr>
          <w:sz w:val="28"/>
        </w:rPr>
        <w:t>организация практической работы в ДОУ в соответствии с 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>
      <w:pPr>
        <w:pStyle w:val="10"/>
        <w:numPr>
          <w:ilvl w:val="0"/>
          <w:numId w:val="8"/>
        </w:numPr>
        <w:tabs>
          <w:tab w:val="left" w:pos="1105"/>
        </w:tabs>
        <w:spacing w:before="7" w:after="0" w:line="364" w:lineRule="auto"/>
        <w:ind w:left="920" w:right="904" w:firstLine="0"/>
        <w:jc w:val="both"/>
        <w:rPr>
          <w:sz w:val="28"/>
        </w:rPr>
      </w:pPr>
      <w:r>
        <w:rPr>
          <w:sz w:val="28"/>
        </w:rPr>
        <w:t>проведение мониторинга состояния воспитательной деятельности в 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6"/>
          <w:sz w:val="28"/>
        </w:rPr>
        <w:t xml:space="preserve"> </w:t>
      </w:r>
      <w:r>
        <w:rPr>
          <w:sz w:val="28"/>
        </w:rPr>
        <w:t>советом;</w:t>
      </w:r>
    </w:p>
    <w:p>
      <w:pPr>
        <w:pStyle w:val="10"/>
        <w:numPr>
          <w:ilvl w:val="0"/>
          <w:numId w:val="8"/>
        </w:numPr>
        <w:tabs>
          <w:tab w:val="left" w:pos="1413"/>
        </w:tabs>
        <w:spacing w:before="0" w:after="0" w:line="360" w:lineRule="auto"/>
        <w:ind w:left="920" w:right="885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компетентностей</w:t>
      </w:r>
    </w:p>
    <w:p>
      <w:pPr>
        <w:pStyle w:val="10"/>
        <w:numPr>
          <w:ilvl w:val="0"/>
          <w:numId w:val="132"/>
        </w:numPr>
        <w:tabs>
          <w:tab w:val="left" w:pos="1369"/>
        </w:tabs>
        <w:spacing w:before="0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организаций;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3" w:after="0" w:line="360" w:lineRule="auto"/>
        <w:ind w:left="920" w:right="906" w:firstLine="0"/>
        <w:jc w:val="both"/>
        <w:rPr>
          <w:sz w:val="28"/>
        </w:rPr>
      </w:pPr>
      <w:r>
        <w:rPr>
          <w:sz w:val="28"/>
        </w:rPr>
        <w:t>формирование мотивации педагогов к участию в разработке и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7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наполнение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сайта</w:t>
      </w:r>
      <w:r>
        <w:rPr>
          <w:spacing w:val="-8"/>
          <w:sz w:val="28"/>
        </w:rPr>
        <w:t xml:space="preserve"> </w:t>
      </w:r>
      <w:r>
        <w:rPr>
          <w:sz w:val="28"/>
        </w:rPr>
        <w:t>ДОУ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spacing w:after="0" w:line="24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133"/>
        </w:tabs>
        <w:spacing w:before="59" w:after="0" w:line="360" w:lineRule="auto"/>
        <w:ind w:left="920" w:right="935" w:firstLine="0"/>
        <w:jc w:val="left"/>
        <w:rPr>
          <w:sz w:val="28"/>
        </w:rPr>
      </w:pPr>
      <w:r>
        <w:rPr>
          <w:sz w:val="28"/>
        </w:rPr>
        <w:t>организационно-координационная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29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3"/>
          <w:sz w:val="28"/>
        </w:rPr>
        <w:t xml:space="preserve"> </w:t>
      </w:r>
      <w:r>
        <w:rPr>
          <w:sz w:val="28"/>
        </w:rPr>
        <w:t>общесадовых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6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городских,</w:t>
      </w:r>
      <w:r>
        <w:rPr>
          <w:spacing w:val="10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т.д.;</w:t>
      </w:r>
    </w:p>
    <w:p>
      <w:pPr>
        <w:pStyle w:val="10"/>
        <w:numPr>
          <w:ilvl w:val="0"/>
          <w:numId w:val="8"/>
        </w:numPr>
        <w:tabs>
          <w:tab w:val="left" w:pos="1532"/>
          <w:tab w:val="left" w:pos="1533"/>
          <w:tab w:val="left" w:pos="5725"/>
          <w:tab w:val="left" w:pos="8098"/>
        </w:tabs>
        <w:spacing w:before="154" w:after="0" w:line="360" w:lineRule="auto"/>
        <w:ind w:left="920" w:right="909" w:firstLine="0"/>
        <w:jc w:val="left"/>
        <w:rPr>
          <w:sz w:val="28"/>
        </w:rPr>
      </w:pPr>
      <w:r>
        <w:rPr>
          <w:sz w:val="28"/>
        </w:rPr>
        <w:t>организационно-методическое</w:t>
      </w:r>
      <w:r>
        <w:rPr>
          <w:sz w:val="28"/>
        </w:rPr>
        <w:tab/>
      </w:r>
      <w:r>
        <w:rPr>
          <w:sz w:val="28"/>
        </w:rPr>
        <w:t>сопровождение</w:t>
      </w:r>
      <w:r>
        <w:rPr>
          <w:sz w:val="28"/>
        </w:rPr>
        <w:tab/>
      </w:r>
      <w:r>
        <w:rPr>
          <w:spacing w:val="-1"/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инициатив;</w:t>
      </w:r>
    </w:p>
    <w:p>
      <w:pPr>
        <w:pStyle w:val="10"/>
        <w:numPr>
          <w:ilvl w:val="0"/>
          <w:numId w:val="8"/>
        </w:numPr>
        <w:tabs>
          <w:tab w:val="left" w:pos="1113"/>
        </w:tabs>
        <w:spacing w:before="6" w:after="0" w:line="360" w:lineRule="auto"/>
        <w:ind w:left="920" w:right="929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7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1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партнерами;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42" w:after="0" w:line="364" w:lineRule="auto"/>
        <w:ind w:left="920" w:right="1709" w:firstLine="0"/>
        <w:jc w:val="left"/>
        <w:rPr>
          <w:sz w:val="28"/>
        </w:rPr>
      </w:pPr>
      <w:r>
        <w:rPr>
          <w:sz w:val="28"/>
        </w:rPr>
        <w:t>стимулирование активной воспитательной деятельности педагогов;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Педагог-психолог: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5491" w:firstLine="0"/>
        <w:jc w:val="left"/>
        <w:rPr>
          <w:sz w:val="28"/>
        </w:rPr>
      </w:pPr>
      <w:r>
        <w:rPr>
          <w:spacing w:val="-1"/>
          <w:sz w:val="28"/>
        </w:rPr>
        <w:t>оказание 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социологических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49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>
      <w:pPr>
        <w:pStyle w:val="10"/>
        <w:numPr>
          <w:ilvl w:val="0"/>
          <w:numId w:val="132"/>
        </w:numPr>
        <w:tabs>
          <w:tab w:val="left" w:pos="1193"/>
        </w:tabs>
        <w:spacing w:before="163" w:after="0" w:line="357" w:lineRule="auto"/>
        <w:ind w:left="920" w:right="932" w:firstLine="0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5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поощрению</w:t>
      </w:r>
      <w:r>
        <w:rPr>
          <w:spacing w:val="5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 воспитательном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процессе.</w:t>
      </w:r>
    </w:p>
    <w:p>
      <w:pPr>
        <w:pStyle w:val="7"/>
        <w:tabs>
          <w:tab w:val="left" w:pos="2912"/>
          <w:tab w:val="left" w:pos="4689"/>
          <w:tab w:val="left" w:pos="5393"/>
          <w:tab w:val="left" w:pos="7214"/>
        </w:tabs>
        <w:spacing w:line="364" w:lineRule="auto"/>
        <w:ind w:right="1126"/>
        <w:jc w:val="left"/>
      </w:pPr>
      <w:r>
        <w:pict>
          <v:rect id="_x0000_s1042" o:spid="_x0000_s1042" o:spt="1" style="position:absolute;left:0pt;margin-left:85pt;margin-top:14.95pt;height:0.75pt;width:453.8pt;mso-position-horizontal-relative:page;z-index:-25164800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t>Воспитатель,</w:t>
      </w:r>
      <w:r>
        <w:tab/>
      </w:r>
      <w:r>
        <w:t>инструктор</w:t>
      </w:r>
      <w:r>
        <w:tab/>
      </w:r>
      <w:r>
        <w:t>по</w:t>
      </w:r>
      <w:r>
        <w:tab/>
      </w:r>
      <w:r>
        <w:t>физической</w:t>
      </w:r>
      <w:r>
        <w:tab/>
      </w:r>
      <w:r>
        <w:rPr>
          <w:w w:val="90"/>
        </w:rPr>
        <w:t>культуре,музыкальный</w:t>
      </w:r>
      <w:r>
        <w:rPr>
          <w:spacing w:val="1"/>
          <w:w w:val="90"/>
        </w:rPr>
        <w:t xml:space="preserve"> </w:t>
      </w:r>
      <w:r>
        <w:rPr>
          <w:u w:val="single"/>
        </w:rPr>
        <w:t>руководитель,</w:t>
      </w:r>
      <w:r>
        <w:rPr>
          <w:spacing w:val="13"/>
          <w:u w:val="single"/>
        </w:rPr>
        <w:t xml:space="preserve"> </w:t>
      </w:r>
      <w:r>
        <w:rPr>
          <w:u w:val="single"/>
        </w:rPr>
        <w:t>учитель-логопед</w:t>
      </w:r>
      <w:r>
        <w:t>:</w:t>
      </w:r>
    </w:p>
    <w:p>
      <w:pPr>
        <w:pStyle w:val="10"/>
        <w:numPr>
          <w:ilvl w:val="0"/>
          <w:numId w:val="8"/>
        </w:numPr>
        <w:tabs>
          <w:tab w:val="left" w:pos="1189"/>
        </w:tabs>
        <w:spacing w:before="0" w:after="0" w:line="364" w:lineRule="auto"/>
        <w:ind w:left="920" w:right="889" w:firstLine="0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>
      <w:pPr>
        <w:pStyle w:val="10"/>
        <w:numPr>
          <w:ilvl w:val="0"/>
          <w:numId w:val="8"/>
        </w:numPr>
        <w:tabs>
          <w:tab w:val="left" w:pos="1301"/>
        </w:tabs>
        <w:spacing w:before="0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0"/>
        <w:numPr>
          <w:ilvl w:val="0"/>
          <w:numId w:val="132"/>
        </w:numPr>
        <w:tabs>
          <w:tab w:val="left" w:pos="1261"/>
        </w:tabs>
        <w:spacing w:before="0" w:after="0" w:line="364" w:lineRule="auto"/>
        <w:ind w:left="920" w:right="899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19" w:lineRule="exact"/>
        <w:ind w:left="1084" w:right="0" w:hanging="169"/>
        <w:jc w:val="both"/>
        <w:rPr>
          <w:sz w:val="28"/>
        </w:rPr>
      </w:pPr>
      <w:r>
        <w:rPr>
          <w:sz w:val="28"/>
        </w:rPr>
        <w:t>внедрение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>
      <w:pPr>
        <w:pStyle w:val="10"/>
        <w:numPr>
          <w:ilvl w:val="0"/>
          <w:numId w:val="132"/>
        </w:numPr>
        <w:tabs>
          <w:tab w:val="left" w:pos="1389"/>
        </w:tabs>
        <w:spacing w:before="125" w:after="0" w:line="364" w:lineRule="auto"/>
        <w:ind w:left="920" w:right="886" w:firstLine="0"/>
        <w:jc w:val="both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 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>
      <w:pPr>
        <w:spacing w:after="0" w:line="364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8"/>
      </w:pPr>
      <w:r>
        <w:t>–организация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районными, городскими и другими структурами в рамках воспитательной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7"/>
        <w:spacing w:line="321" w:lineRule="exact"/>
        <w:jc w:val="left"/>
      </w:pPr>
      <w:r>
        <w:rPr>
          <w:u w:val="single"/>
        </w:rPr>
        <w:t>Помощник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воспитателя:</w:t>
      </w:r>
    </w:p>
    <w:p>
      <w:pPr>
        <w:pStyle w:val="10"/>
        <w:numPr>
          <w:ilvl w:val="0"/>
          <w:numId w:val="8"/>
        </w:numPr>
        <w:tabs>
          <w:tab w:val="left" w:pos="1316"/>
          <w:tab w:val="left" w:pos="1317"/>
          <w:tab w:val="left" w:pos="2852"/>
          <w:tab w:val="left" w:pos="3285"/>
          <w:tab w:val="left" w:pos="5213"/>
          <w:tab w:val="left" w:pos="7110"/>
          <w:tab w:val="left" w:pos="8326"/>
        </w:tabs>
        <w:spacing w:before="166" w:after="0" w:line="355" w:lineRule="auto"/>
        <w:ind w:left="920" w:right="917" w:firstLine="0"/>
        <w:jc w:val="left"/>
        <w:rPr>
          <w:sz w:val="28"/>
        </w:rPr>
      </w:pPr>
      <w:r>
        <w:rPr>
          <w:sz w:val="28"/>
        </w:rPr>
        <w:t>совместно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воспитателем</w:t>
      </w:r>
      <w:r>
        <w:rPr>
          <w:sz w:val="28"/>
        </w:rPr>
        <w:tab/>
      </w:r>
      <w:r>
        <w:rPr>
          <w:sz w:val="28"/>
        </w:rPr>
        <w:t>обеспечивает</w:t>
      </w:r>
      <w:r>
        <w:rPr>
          <w:sz w:val="28"/>
        </w:rPr>
        <w:tab/>
      </w:r>
      <w:r>
        <w:rPr>
          <w:sz w:val="28"/>
        </w:rPr>
        <w:t>занятие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8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7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участвует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формированию.</w:t>
      </w:r>
    </w:p>
    <w:p>
      <w:pPr>
        <w:pStyle w:val="7"/>
        <w:ind w:left="0"/>
        <w:jc w:val="left"/>
        <w:rPr>
          <w:sz w:val="30"/>
        </w:rPr>
      </w:pPr>
    </w:p>
    <w:p>
      <w:pPr>
        <w:pStyle w:val="2"/>
        <w:numPr>
          <w:ilvl w:val="0"/>
          <w:numId w:val="0"/>
        </w:numPr>
        <w:tabs>
          <w:tab w:val="left" w:pos="1720"/>
          <w:tab w:val="left" w:pos="1721"/>
        </w:tabs>
        <w:spacing w:before="0" w:after="0" w:line="362" w:lineRule="auto"/>
        <w:ind w:left="838" w:leftChars="381" w:right="1017" w:rightChars="0" w:firstLine="278" w:firstLineChars="100"/>
        <w:jc w:val="left"/>
      </w:pPr>
      <w:r>
        <w:rPr>
          <w:rFonts w:hint="default"/>
          <w:spacing w:val="-1"/>
          <w:lang w:val="ru-RU"/>
        </w:rPr>
        <w:t>3.2.</w:t>
      </w:r>
      <w:r>
        <w:rPr>
          <w:spacing w:val="-1"/>
        </w:rPr>
        <w:t xml:space="preserve">Нормативно-методическое </w:t>
      </w:r>
      <w:r>
        <w:t>обеспечение реализации Программы</w:t>
      </w:r>
      <w:r>
        <w:rPr>
          <w:spacing w:val="-67"/>
        </w:rPr>
        <w:t xml:space="preserve"> </w:t>
      </w:r>
      <w:r>
        <w:t>воспитания</w:t>
      </w:r>
    </w:p>
    <w:p>
      <w:pPr>
        <w:pStyle w:val="7"/>
        <w:spacing w:line="360" w:lineRule="auto"/>
        <w:ind w:right="909"/>
        <w:jc w:val="left"/>
      </w:pPr>
      <w:r>
        <w:t>Содержание</w:t>
      </w:r>
      <w:r>
        <w:rPr>
          <w:spacing w:val="-13"/>
        </w:rPr>
        <w:t xml:space="preserve"> </w:t>
      </w:r>
      <w:r>
        <w:t>нормативно-правового</w:t>
      </w:r>
      <w:r>
        <w:rPr>
          <w:spacing w:val="-13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вида</w:t>
      </w:r>
      <w:r>
        <w:rPr>
          <w:spacing w:val="-10"/>
        </w:rPr>
        <w:t xml:space="preserve"> </w:t>
      </w:r>
      <w:r>
        <w:t>ресурсного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включает:</w:t>
      </w:r>
    </w:p>
    <w:p>
      <w:pPr>
        <w:pStyle w:val="10"/>
        <w:numPr>
          <w:ilvl w:val="0"/>
          <w:numId w:val="8"/>
        </w:numPr>
        <w:tabs>
          <w:tab w:val="left" w:pos="1157"/>
        </w:tabs>
        <w:spacing w:before="0" w:after="0" w:line="357" w:lineRule="auto"/>
        <w:ind w:left="920" w:right="933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31</w:t>
      </w:r>
      <w:r>
        <w:rPr>
          <w:spacing w:val="-4"/>
          <w:sz w:val="28"/>
        </w:rPr>
        <w:t xml:space="preserve"> </w:t>
      </w:r>
      <w:r>
        <w:rPr>
          <w:sz w:val="28"/>
        </w:rPr>
        <w:t>июля</w:t>
      </w:r>
      <w:r>
        <w:rPr>
          <w:spacing w:val="-6"/>
          <w:sz w:val="28"/>
        </w:rPr>
        <w:t xml:space="preserve"> </w:t>
      </w:r>
      <w:r>
        <w:rPr>
          <w:sz w:val="28"/>
        </w:rPr>
        <w:t>2020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304-ФЗ</w:t>
      </w:r>
      <w:r>
        <w:rPr>
          <w:spacing w:val="-6"/>
          <w:sz w:val="28"/>
        </w:rPr>
        <w:t xml:space="preserve"> </w:t>
      </w:r>
      <w:r>
        <w:rPr>
          <w:sz w:val="28"/>
        </w:rPr>
        <w:t>“О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вФедеральный </w:t>
      </w:r>
      <w:r>
        <w:rPr>
          <w:sz w:val="28"/>
        </w:rPr>
        <w:t>закон «Об образовании в Российской Федерации»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обучающихся”.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0" w:lineRule="auto"/>
        <w:ind w:left="920" w:right="1171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6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2" w:after="0" w:line="360" w:lineRule="auto"/>
        <w:ind w:left="920" w:right="2947" w:firstLine="0"/>
        <w:jc w:val="left"/>
        <w:rPr>
          <w:sz w:val="28"/>
        </w:rPr>
      </w:pPr>
      <w:r>
        <w:rPr>
          <w:sz w:val="28"/>
        </w:rPr>
        <w:t>приказ Минобрнауки №1155 от 17.10.2013г, (ФГОС ДО).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акты: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2" w:after="0" w:line="240" w:lineRule="auto"/>
        <w:ind w:left="1084" w:right="0" w:hanging="165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58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год.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54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9"/>
          <w:sz w:val="28"/>
        </w:rPr>
        <w:t xml:space="preserve"> </w:t>
      </w:r>
      <w:r>
        <w:rPr>
          <w:sz w:val="28"/>
        </w:rPr>
        <w:t>график.;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2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ДОУ.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63" w:after="0" w:line="357" w:lineRule="auto"/>
        <w:ind w:left="920" w:right="1545" w:firstLine="0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ДО);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64" w:lineRule="auto"/>
        <w:ind w:left="920" w:right="1391" w:firstLine="0"/>
        <w:jc w:val="left"/>
        <w:rPr>
          <w:sz w:val="28"/>
        </w:rPr>
      </w:pPr>
      <w:r>
        <w:rPr>
          <w:sz w:val="28"/>
        </w:rPr>
        <w:t>Должностные инструкции специалистов, отвечающих за 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19" w:lineRule="exact"/>
        <w:ind w:left="1084" w:right="0" w:hanging="169"/>
        <w:jc w:val="left"/>
        <w:rPr>
          <w:sz w:val="28"/>
        </w:rPr>
      </w:pPr>
      <w:r>
        <w:rPr>
          <w:sz w:val="28"/>
        </w:rPr>
        <w:t>Документы,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ДОУ</w:t>
      </w:r>
    </w:p>
    <w:p>
      <w:pPr>
        <w:spacing w:after="0" w:line="319" w:lineRule="exact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jc w:val="left"/>
      </w:pPr>
      <w:r>
        <w:t>(штатное</w:t>
      </w:r>
      <w:r>
        <w:rPr>
          <w:spacing w:val="-15"/>
        </w:rPr>
        <w:t xml:space="preserve"> </w:t>
      </w:r>
      <w:r>
        <w:t>расписание,</w:t>
      </w:r>
      <w:r>
        <w:rPr>
          <w:spacing w:val="-8"/>
        </w:rPr>
        <w:t xml:space="preserve"> </w:t>
      </w:r>
      <w:r>
        <w:t>обеспечивающее</w:t>
      </w:r>
      <w:r>
        <w:rPr>
          <w:spacing w:val="-14"/>
        </w:rPr>
        <w:t xml:space="preserve"> </w:t>
      </w:r>
      <w:r>
        <w:t>кадровый</w:t>
      </w:r>
      <w:r>
        <w:rPr>
          <w:spacing w:val="-13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реализующий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ДОУ).</w:t>
      </w:r>
    </w:p>
    <w:p>
      <w:pPr>
        <w:pStyle w:val="7"/>
        <w:spacing w:line="364" w:lineRule="auto"/>
        <w:ind w:left="1118" w:leftChars="508" w:right="1940" w:firstLine="420" w:firstLineChars="150"/>
        <w:jc w:val="left"/>
        <w:rPr>
          <w:rFonts w:hint="default"/>
          <w:sz w:val="20"/>
          <w:lang w:val="ru-RU"/>
        </w:rPr>
      </w:pPr>
      <w:r>
        <w:t>Научно-методическое обеспечение Программы определяется в</w:t>
      </w:r>
      <w:r>
        <w:rPr>
          <w:spacing w:val="-67"/>
        </w:rPr>
        <w:t xml:space="preserve"> </w:t>
      </w:r>
      <w:r>
        <w:rPr>
          <w:rFonts w:hint="default"/>
          <w:spacing w:val="-67"/>
          <w:lang w:val="ru-RU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направлениями развития</w:t>
      </w:r>
      <w:r>
        <w:rPr>
          <w:spacing w:val="5"/>
        </w:rPr>
        <w:t xml:space="preserve"> </w:t>
      </w:r>
      <w:r>
        <w:t>дете</w:t>
      </w:r>
      <w:r>
        <w:rPr>
          <w:lang w:val="ru-RU"/>
        </w:rPr>
        <w:t>й</w:t>
      </w:r>
    </w:p>
    <w:p>
      <w:pPr>
        <w:pStyle w:val="7"/>
        <w:spacing w:after="1"/>
        <w:ind w:left="0"/>
        <w:jc w:val="left"/>
        <w:rPr>
          <w:sz w:val="22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556" w:type="dxa"/>
          </w:tcPr>
          <w:p>
            <w:pPr>
              <w:pStyle w:val="11"/>
              <w:spacing w:line="267" w:lineRule="exact"/>
              <w:ind w:left="155" w:hanging="4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>
            <w:pPr>
              <w:pStyle w:val="11"/>
              <w:spacing w:line="272" w:lineRule="exact"/>
              <w:ind w:left="195" w:right="122" w:hanging="4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0" w:type="dxa"/>
          </w:tcPr>
          <w:p>
            <w:pPr>
              <w:pStyle w:val="11"/>
              <w:spacing w:line="267" w:lineRule="exact"/>
              <w:ind w:left="15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548" w:type="dxa"/>
          </w:tcPr>
          <w:p>
            <w:pPr>
              <w:pStyle w:val="11"/>
              <w:spacing w:line="267" w:lineRule="exact"/>
              <w:ind w:left="459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684" w:type="dxa"/>
          </w:tcPr>
          <w:p>
            <w:pPr>
              <w:pStyle w:val="11"/>
              <w:ind w:left="449" w:right="202" w:hanging="209"/>
              <w:rPr>
                <w:sz w:val="24"/>
              </w:rPr>
            </w:pPr>
            <w:r>
              <w:rPr>
                <w:sz w:val="24"/>
              </w:rPr>
              <w:t>Наглядные пособия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2" w:hRule="atLeast"/>
        </w:trPr>
        <w:tc>
          <w:tcPr>
            <w:tcW w:w="1556" w:type="dxa"/>
          </w:tcPr>
          <w:p>
            <w:pPr>
              <w:pStyle w:val="11"/>
              <w:spacing w:line="237" w:lineRule="auto"/>
              <w:ind w:left="195" w:right="140" w:hanging="36"/>
              <w:rPr>
                <w:sz w:val="24"/>
              </w:rPr>
            </w:pPr>
            <w:r>
              <w:rPr>
                <w:spacing w:val="-1"/>
                <w:sz w:val="24"/>
              </w:rPr>
              <w:t>Умственное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>
            <w:pPr>
              <w:pStyle w:val="11"/>
              <w:ind w:left="151" w:right="120" w:firstLine="18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способносте</w:t>
            </w:r>
          </w:p>
          <w:p>
            <w:pPr>
              <w:pStyle w:val="11"/>
              <w:ind w:left="723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3548" w:type="dxa"/>
          </w:tcPr>
          <w:p>
            <w:pPr>
              <w:pStyle w:val="11"/>
              <w:ind w:left="119" w:right="562"/>
              <w:rPr>
                <w:sz w:val="23"/>
              </w:rPr>
            </w:pPr>
            <w:r>
              <w:rPr>
                <w:sz w:val="23"/>
              </w:rPr>
              <w:t>Веракса Н.Е., Веракса А.Н.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Проектная деятельность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</w:p>
          <w:p>
            <w:pPr>
              <w:pStyle w:val="11"/>
              <w:spacing w:line="263" w:lineRule="exact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  <w:p>
            <w:pPr>
              <w:pStyle w:val="11"/>
              <w:spacing w:before="3"/>
              <w:ind w:left="0"/>
              <w:rPr>
                <w:sz w:val="22"/>
              </w:rPr>
            </w:pPr>
          </w:p>
          <w:p>
            <w:pPr>
              <w:pStyle w:val="11"/>
              <w:ind w:left="119" w:right="242"/>
              <w:rPr>
                <w:sz w:val="23"/>
              </w:rPr>
            </w:pPr>
            <w:r>
              <w:rPr>
                <w:sz w:val="23"/>
              </w:rPr>
              <w:t>Веракса Н.Е., Галимов О.Р.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исследовательская </w:t>
            </w:r>
            <w:r>
              <w:rPr>
                <w:sz w:val="23"/>
              </w:rPr>
              <w:t>деятельность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 (4-7 лет).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>
            <w:pPr>
              <w:pStyle w:val="11"/>
              <w:spacing w:line="262" w:lineRule="exact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  <w:p>
            <w:pPr>
              <w:pStyle w:val="11"/>
              <w:spacing w:before="10"/>
              <w:ind w:left="0"/>
              <w:rPr>
                <w:sz w:val="22"/>
              </w:rPr>
            </w:pPr>
          </w:p>
          <w:p>
            <w:pPr>
              <w:pStyle w:val="11"/>
              <w:ind w:left="119" w:right="123"/>
              <w:rPr>
                <w:sz w:val="23"/>
              </w:rPr>
            </w:pPr>
            <w:r>
              <w:rPr>
                <w:sz w:val="23"/>
              </w:rPr>
              <w:t>Крашенинников Е.Е., Холодова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 Развитие познавательных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способностей дошкольников (5-7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  <w:p>
            <w:pPr>
              <w:pStyle w:val="11"/>
              <w:spacing w:before="2"/>
              <w:ind w:left="0"/>
              <w:rPr>
                <w:sz w:val="23"/>
              </w:rPr>
            </w:pPr>
          </w:p>
          <w:p>
            <w:pPr>
              <w:pStyle w:val="11"/>
              <w:ind w:left="119" w:right="252"/>
              <w:rPr>
                <w:sz w:val="23"/>
              </w:rPr>
            </w:pPr>
            <w:r>
              <w:rPr>
                <w:sz w:val="23"/>
              </w:rPr>
              <w:t>Помораева И.А., Позина В.А.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 представлений.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Вторая группа раннего возраста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(2-3-года). М.: Мозаика-Синтез,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  <w:p>
            <w:pPr>
              <w:pStyle w:val="11"/>
              <w:spacing w:before="8"/>
              <w:ind w:left="0"/>
              <w:rPr>
                <w:sz w:val="22"/>
              </w:rPr>
            </w:pPr>
          </w:p>
          <w:p>
            <w:pPr>
              <w:pStyle w:val="11"/>
              <w:spacing w:before="1"/>
              <w:ind w:left="119" w:right="249"/>
              <w:rPr>
                <w:sz w:val="23"/>
              </w:rPr>
            </w:pPr>
            <w:r>
              <w:rPr>
                <w:sz w:val="23"/>
              </w:rPr>
              <w:t>Помораева И.А., Позина В.А.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 представлений.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Младшая группа (3-4 года).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 2014</w:t>
            </w:r>
          </w:p>
          <w:p>
            <w:pPr>
              <w:pStyle w:val="11"/>
              <w:spacing w:before="1"/>
              <w:ind w:left="0"/>
              <w:rPr>
                <w:sz w:val="23"/>
              </w:rPr>
            </w:pPr>
          </w:p>
          <w:p>
            <w:pPr>
              <w:pStyle w:val="11"/>
              <w:spacing w:line="242" w:lineRule="auto"/>
              <w:ind w:left="119" w:right="261"/>
              <w:rPr>
                <w:sz w:val="23"/>
              </w:rPr>
            </w:pPr>
            <w:r>
              <w:rPr>
                <w:sz w:val="23"/>
              </w:rPr>
              <w:t>Помораева И.А., Позина В.А.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математических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представлений.</w:t>
            </w:r>
          </w:p>
        </w:tc>
        <w:tc>
          <w:tcPr>
            <w:tcW w:w="2684" w:type="dxa"/>
          </w:tcPr>
          <w:p>
            <w:pPr>
              <w:pStyle w:val="11"/>
              <w:spacing w:line="237" w:lineRule="auto"/>
              <w:ind w:left="113" w:right="496"/>
              <w:rPr>
                <w:sz w:val="24"/>
              </w:rPr>
            </w:pPr>
            <w:r>
              <w:rPr>
                <w:sz w:val="24"/>
              </w:rPr>
              <w:t>Серия «Играем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сказку»: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«Репка»,</w:t>
            </w:r>
          </w:p>
          <w:p>
            <w:pPr>
              <w:pStyle w:val="11"/>
              <w:ind w:left="113" w:right="812"/>
              <w:rPr>
                <w:sz w:val="24"/>
              </w:rPr>
            </w:pPr>
            <w:r>
              <w:rPr>
                <w:sz w:val="24"/>
              </w:rPr>
              <w:t>«Теремок»,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медведя»,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</w:p>
          <w:p>
            <w:pPr>
              <w:pStyle w:val="11"/>
              <w:ind w:left="113" w:right="4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поросенка» </w:t>
            </w:r>
            <w:r>
              <w:rPr>
                <w:sz w:val="24"/>
              </w:rPr>
              <w:t>Веракса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  <w:p>
            <w:pPr>
              <w:pStyle w:val="11"/>
              <w:spacing w:before="8"/>
              <w:ind w:left="0"/>
              <w:rPr>
                <w:sz w:val="22"/>
              </w:rPr>
            </w:pPr>
          </w:p>
          <w:p>
            <w:pPr>
              <w:pStyle w:val="11"/>
              <w:spacing w:line="242" w:lineRule="auto"/>
              <w:ind w:left="113" w:right="1135"/>
              <w:rPr>
                <w:sz w:val="24"/>
              </w:rPr>
            </w:pPr>
            <w:r>
              <w:rPr>
                <w:spacing w:val="-1"/>
                <w:sz w:val="24"/>
              </w:rPr>
              <w:t>Серия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</w:p>
          <w:p>
            <w:pPr>
              <w:pStyle w:val="11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«Авиация»,</w:t>
            </w:r>
          </w:p>
          <w:p>
            <w:pPr>
              <w:pStyle w:val="11"/>
              <w:spacing w:before="1"/>
              <w:ind w:left="113" w:right="111"/>
              <w:rPr>
                <w:sz w:val="24"/>
              </w:rPr>
            </w:pPr>
            <w:r>
              <w:rPr>
                <w:sz w:val="24"/>
              </w:rPr>
              <w:t>«Автомобильный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«Арктика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Антарктика», «Бытовая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«Высоко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горах»,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«Космос»,</w:t>
            </w:r>
          </w:p>
          <w:p>
            <w:pPr>
              <w:pStyle w:val="11"/>
              <w:spacing w:before="2" w:line="237" w:lineRule="auto"/>
              <w:ind w:left="113" w:right="426"/>
              <w:rPr>
                <w:sz w:val="24"/>
              </w:rPr>
            </w:pPr>
            <w:r>
              <w:rPr>
                <w:spacing w:val="-1"/>
                <w:sz w:val="24"/>
              </w:rPr>
              <w:t>«Посуда»,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«Офисная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оборудование»,</w:t>
            </w:r>
          </w:p>
          <w:p>
            <w:pPr>
              <w:pStyle w:val="11"/>
              <w:spacing w:before="3" w:line="242" w:lineRule="auto"/>
              <w:ind w:left="113" w:right="706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принадлежности»</w:t>
            </w:r>
          </w:p>
          <w:p>
            <w:pPr>
              <w:pStyle w:val="11"/>
              <w:spacing w:before="6"/>
              <w:ind w:left="0"/>
              <w:rPr>
                <w:sz w:val="23"/>
              </w:rPr>
            </w:pPr>
          </w:p>
          <w:p>
            <w:pPr>
              <w:pStyle w:val="11"/>
              <w:ind w:left="113" w:right="494"/>
              <w:rPr>
                <w:sz w:val="24"/>
              </w:rPr>
            </w:pPr>
            <w:r>
              <w:rPr>
                <w:sz w:val="24"/>
              </w:rPr>
              <w:t>Серия «Рассказы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картинкам»: «В</w:t>
            </w:r>
          </w:p>
          <w:p>
            <w:pPr>
              <w:pStyle w:val="11"/>
              <w:ind w:left="113"/>
              <w:rPr>
                <w:sz w:val="24"/>
              </w:rPr>
            </w:pPr>
            <w:r>
              <w:rPr>
                <w:sz w:val="24"/>
              </w:rPr>
              <w:t>деревне»,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быть?»,</w:t>
            </w:r>
          </w:p>
          <w:p>
            <w:pPr>
              <w:pStyle w:val="11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>
            <w:pPr>
              <w:pStyle w:val="11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«Профессии»</w:t>
            </w:r>
          </w:p>
          <w:p>
            <w:pPr>
              <w:pStyle w:val="11"/>
              <w:spacing w:before="11"/>
              <w:ind w:left="0"/>
              <w:rPr>
                <w:sz w:val="23"/>
              </w:rPr>
            </w:pPr>
          </w:p>
          <w:p>
            <w:pPr>
              <w:pStyle w:val="11"/>
              <w:ind w:left="113" w:right="131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о..»: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приборах»,</w:t>
            </w:r>
          </w:p>
          <w:p>
            <w:pPr>
              <w:pStyle w:val="11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92" w:hRule="atLeast"/>
        </w:trPr>
        <w:tc>
          <w:tcPr>
            <w:tcW w:w="1556" w:type="dxa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548" w:type="dxa"/>
          </w:tcPr>
          <w:p>
            <w:pPr>
              <w:pStyle w:val="11"/>
              <w:ind w:left="119" w:right="528"/>
              <w:rPr>
                <w:sz w:val="23"/>
              </w:rPr>
            </w:pPr>
            <w:r>
              <w:rPr>
                <w:sz w:val="23"/>
              </w:rPr>
              <w:t>Средняя группа (4-5 лет). 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 2014</w:t>
            </w:r>
          </w:p>
          <w:p>
            <w:pPr>
              <w:pStyle w:val="11"/>
              <w:spacing w:before="5"/>
              <w:ind w:left="0"/>
              <w:rPr>
                <w:sz w:val="21"/>
              </w:rPr>
            </w:pPr>
          </w:p>
          <w:p>
            <w:pPr>
              <w:pStyle w:val="11"/>
              <w:spacing w:before="1"/>
              <w:ind w:left="119" w:right="252"/>
              <w:rPr>
                <w:sz w:val="23"/>
              </w:rPr>
            </w:pPr>
            <w:r>
              <w:rPr>
                <w:sz w:val="23"/>
              </w:rPr>
              <w:t>Помораева И.А., Позина В.А.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 представлений.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Старшая группа (5-6 лет).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 2014</w:t>
            </w:r>
          </w:p>
          <w:p>
            <w:pPr>
              <w:pStyle w:val="11"/>
              <w:spacing w:before="8"/>
              <w:ind w:left="0"/>
              <w:rPr>
                <w:sz w:val="22"/>
              </w:rPr>
            </w:pPr>
          </w:p>
          <w:p>
            <w:pPr>
              <w:pStyle w:val="11"/>
              <w:spacing w:before="1"/>
              <w:ind w:left="119" w:right="236"/>
              <w:rPr>
                <w:sz w:val="23"/>
              </w:rPr>
            </w:pPr>
            <w:r>
              <w:rPr>
                <w:sz w:val="23"/>
              </w:rPr>
              <w:t>Помораева И.А., Позина В.А.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 представлений.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Подготовительная к школе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группа (6-7 лет). М.: Мозаика-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  <w:p>
            <w:pPr>
              <w:pStyle w:val="11"/>
              <w:spacing w:before="4"/>
              <w:ind w:left="0"/>
              <w:rPr>
                <w:sz w:val="23"/>
              </w:rPr>
            </w:pPr>
          </w:p>
          <w:p>
            <w:pPr>
              <w:pStyle w:val="11"/>
              <w:ind w:left="119" w:right="867"/>
              <w:rPr>
                <w:sz w:val="23"/>
              </w:rPr>
            </w:pPr>
            <w:r>
              <w:rPr>
                <w:sz w:val="23"/>
              </w:rPr>
              <w:t>Гербова В.В.Занятия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развитию речи во второй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 группе 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сада.М.: </w:t>
            </w:r>
            <w:r>
              <w:rPr>
                <w:sz w:val="23"/>
              </w:rPr>
              <w:t>Мозаика-Синтез,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  <w:p>
            <w:pPr>
              <w:pStyle w:val="11"/>
              <w:spacing w:before="2"/>
              <w:ind w:left="0"/>
              <w:rPr>
                <w:sz w:val="23"/>
              </w:rPr>
            </w:pPr>
          </w:p>
          <w:p>
            <w:pPr>
              <w:pStyle w:val="11"/>
              <w:ind w:left="119" w:right="569"/>
              <w:rPr>
                <w:sz w:val="23"/>
              </w:rPr>
            </w:pPr>
            <w:r>
              <w:rPr>
                <w:sz w:val="23"/>
              </w:rPr>
              <w:t>Гербова В.В.Развитие речи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группе.М.:</w:t>
            </w:r>
          </w:p>
          <w:p>
            <w:pPr>
              <w:pStyle w:val="11"/>
              <w:spacing w:line="263" w:lineRule="exact"/>
              <w:ind w:left="119"/>
              <w:rPr>
                <w:sz w:val="23"/>
              </w:rPr>
            </w:pPr>
            <w:r>
              <w:rPr>
                <w:sz w:val="23"/>
              </w:rPr>
              <w:t>Мозаика-Синтез,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  <w:p>
            <w:pPr>
              <w:pStyle w:val="11"/>
              <w:spacing w:before="11"/>
              <w:ind w:left="0"/>
              <w:rPr>
                <w:sz w:val="22"/>
              </w:rPr>
            </w:pPr>
          </w:p>
          <w:p>
            <w:pPr>
              <w:pStyle w:val="11"/>
              <w:ind w:left="119" w:right="159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В.В.Развитие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5-7лет. Учебно-</w:t>
            </w:r>
          </w:p>
          <w:p>
            <w:pPr>
              <w:pStyle w:val="11"/>
              <w:ind w:left="119" w:right="366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наглядное пособие.М.: </w:t>
            </w:r>
            <w:r>
              <w:rPr>
                <w:sz w:val="23"/>
              </w:rPr>
              <w:t>Владос,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  <w:p>
            <w:pPr>
              <w:pStyle w:val="11"/>
              <w:spacing w:before="9"/>
              <w:ind w:left="0"/>
              <w:rPr>
                <w:sz w:val="22"/>
              </w:rPr>
            </w:pPr>
          </w:p>
          <w:p>
            <w:pPr>
              <w:pStyle w:val="11"/>
              <w:ind w:left="119" w:right="368"/>
              <w:rPr>
                <w:sz w:val="23"/>
              </w:rPr>
            </w:pPr>
            <w:r>
              <w:rPr>
                <w:sz w:val="23"/>
              </w:rPr>
              <w:t>О.В.Дыбина. Ознакомление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предметным и социальным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окружением. Средняя группа.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М.: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2016</w:t>
            </w:r>
          </w:p>
          <w:p>
            <w:pPr>
              <w:pStyle w:val="11"/>
              <w:spacing w:before="2"/>
              <w:ind w:left="0"/>
              <w:rPr>
                <w:sz w:val="23"/>
              </w:rPr>
            </w:pPr>
          </w:p>
          <w:p>
            <w:pPr>
              <w:pStyle w:val="11"/>
              <w:ind w:left="119" w:right="361"/>
              <w:rPr>
                <w:sz w:val="23"/>
              </w:rPr>
            </w:pPr>
            <w:r>
              <w:rPr>
                <w:sz w:val="23"/>
              </w:rPr>
              <w:t>О.В.Дыбина. Ознакомление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предметным и социальным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окружением. Младшая группа.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М.: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2016</w:t>
            </w:r>
          </w:p>
          <w:p>
            <w:pPr>
              <w:pStyle w:val="11"/>
              <w:spacing w:before="9"/>
              <w:ind w:left="0"/>
              <w:rPr>
                <w:sz w:val="22"/>
              </w:rPr>
            </w:pPr>
          </w:p>
          <w:p>
            <w:pPr>
              <w:pStyle w:val="11"/>
              <w:spacing w:before="1"/>
              <w:ind w:left="119" w:right="368"/>
              <w:rPr>
                <w:sz w:val="23"/>
              </w:rPr>
            </w:pPr>
            <w:r>
              <w:rPr>
                <w:sz w:val="23"/>
              </w:rPr>
              <w:t>О.В.Дыбина. Ознакомление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предметным и социальным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окружением. Старшая группа.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М.: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2017</w:t>
            </w:r>
          </w:p>
          <w:p>
            <w:pPr>
              <w:pStyle w:val="11"/>
              <w:spacing w:before="5"/>
              <w:ind w:left="0"/>
              <w:rPr>
                <w:sz w:val="23"/>
              </w:rPr>
            </w:pPr>
          </w:p>
          <w:p>
            <w:pPr>
              <w:pStyle w:val="11"/>
              <w:spacing w:before="1"/>
              <w:ind w:left="119" w:right="276"/>
              <w:rPr>
                <w:sz w:val="23"/>
              </w:rPr>
            </w:pPr>
            <w:r>
              <w:rPr>
                <w:sz w:val="23"/>
              </w:rPr>
              <w:t>О.В.Дыбина. Ознакомление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предметным и социальным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окружением. </w:t>
            </w:r>
            <w:r>
              <w:rPr>
                <w:sz w:val="23"/>
              </w:rPr>
              <w:t>Подготовительная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группа.М.:</w:t>
            </w:r>
          </w:p>
          <w:p>
            <w:pPr>
              <w:pStyle w:val="11"/>
              <w:spacing w:line="263" w:lineRule="exact"/>
              <w:ind w:left="119"/>
              <w:rPr>
                <w:sz w:val="23"/>
              </w:rPr>
            </w:pP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2017</w:t>
            </w:r>
          </w:p>
          <w:p>
            <w:pPr>
              <w:pStyle w:val="11"/>
              <w:spacing w:before="6"/>
              <w:ind w:left="0"/>
              <w:rPr>
                <w:sz w:val="22"/>
              </w:rPr>
            </w:pPr>
          </w:p>
          <w:p>
            <w:pPr>
              <w:pStyle w:val="11"/>
              <w:ind w:left="119" w:right="122"/>
              <w:rPr>
                <w:sz w:val="23"/>
              </w:rPr>
            </w:pPr>
            <w:r>
              <w:rPr>
                <w:sz w:val="23"/>
              </w:rPr>
              <w:t>Шиян О.А. Развитие творческого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мышления. Работаем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сказке</w:t>
            </w:r>
          </w:p>
        </w:tc>
        <w:tc>
          <w:tcPr>
            <w:tcW w:w="2684" w:type="dxa"/>
          </w:tcPr>
          <w:p>
            <w:pPr>
              <w:pStyle w:val="11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космонавтике»,</w:t>
            </w:r>
          </w:p>
          <w:p>
            <w:pPr>
              <w:pStyle w:val="11"/>
              <w:ind w:left="113" w:right="42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  <w:p>
            <w:pPr>
              <w:pStyle w:val="11"/>
              <w:ind w:left="113"/>
              <w:rPr>
                <w:sz w:val="24"/>
              </w:rPr>
            </w:pPr>
            <w:r>
              <w:rPr>
                <w:sz w:val="24"/>
              </w:rPr>
              <w:t>инструментах»,</w:t>
            </w:r>
          </w:p>
          <w:p>
            <w:pPr>
              <w:pStyle w:val="11"/>
              <w:ind w:left="113" w:right="42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транспорте»,</w:t>
            </w:r>
          </w:p>
          <w:p>
            <w:pPr>
              <w:pStyle w:val="11"/>
              <w:spacing w:before="2"/>
              <w:ind w:left="113" w:right="42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</w:p>
          <w:p>
            <w:pPr>
              <w:pStyle w:val="11"/>
              <w:ind w:left="113"/>
              <w:rPr>
                <w:sz w:val="24"/>
              </w:rPr>
            </w:pPr>
            <w:r>
              <w:rPr>
                <w:sz w:val="24"/>
              </w:rPr>
              <w:t>машинах»,</w:t>
            </w:r>
          </w:p>
          <w:p>
            <w:pPr>
              <w:pStyle w:val="11"/>
              <w:spacing w:before="3" w:line="237" w:lineRule="auto"/>
              <w:ind w:left="113" w:right="42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хлебе»</w:t>
            </w:r>
          </w:p>
          <w:p>
            <w:pPr>
              <w:pStyle w:val="11"/>
              <w:spacing w:before="6"/>
              <w:ind w:left="0"/>
              <w:rPr>
                <w:sz w:val="23"/>
              </w:rPr>
            </w:pPr>
          </w:p>
          <w:p>
            <w:pPr>
              <w:pStyle w:val="11"/>
              <w:ind w:left="113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10»,</w:t>
            </w:r>
          </w:p>
          <w:p>
            <w:pPr>
              <w:pStyle w:val="11"/>
              <w:spacing w:before="9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«Счет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«Цвет»,</w:t>
            </w:r>
          </w:p>
          <w:p>
            <w:pPr>
              <w:pStyle w:val="11"/>
              <w:spacing w:line="274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«Форма»,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«Алфавит»,</w:t>
            </w:r>
          </w:p>
          <w:p>
            <w:pPr>
              <w:pStyle w:val="11"/>
              <w:spacing w:before="4"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«Антонимы.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Глаголы»,</w:t>
            </w:r>
          </w:p>
          <w:p>
            <w:pPr>
              <w:pStyle w:val="11"/>
              <w:spacing w:line="242" w:lineRule="auto"/>
              <w:ind w:left="113" w:right="703"/>
              <w:rPr>
                <w:sz w:val="24"/>
              </w:rPr>
            </w:pPr>
            <w:r>
              <w:rPr>
                <w:sz w:val="24"/>
              </w:rPr>
              <w:t>«Антонимы.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Прилагательные»,</w:t>
            </w:r>
          </w:p>
          <w:p>
            <w:pPr>
              <w:pStyle w:val="11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«Говори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</w:p>
          <w:p>
            <w:pPr>
              <w:pStyle w:val="11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«Многозначные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</w:p>
          <w:p>
            <w:pPr>
              <w:pStyle w:val="11"/>
              <w:spacing w:line="242" w:lineRule="auto"/>
              <w:ind w:left="113" w:right="496"/>
              <w:rPr>
                <w:sz w:val="24"/>
              </w:rPr>
            </w:pPr>
            <w:r>
              <w:rPr>
                <w:sz w:val="24"/>
              </w:rPr>
              <w:t>«Множественное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«Ударение»</w:t>
            </w:r>
          </w:p>
          <w:p>
            <w:pPr>
              <w:pStyle w:val="11"/>
              <w:spacing w:before="1"/>
              <w:ind w:left="0"/>
              <w:rPr>
                <w:sz w:val="23"/>
              </w:rPr>
            </w:pPr>
          </w:p>
          <w:p>
            <w:pPr>
              <w:pStyle w:val="11"/>
              <w:spacing w:before="1"/>
              <w:ind w:left="113" w:right="59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интеллектуального</w:t>
            </w:r>
          </w:p>
          <w:p>
            <w:pPr>
              <w:pStyle w:val="11"/>
              <w:ind w:left="113" w:right="205"/>
              <w:rPr>
                <w:sz w:val="24"/>
              </w:rPr>
            </w:pPr>
            <w:r>
              <w:rPr>
                <w:sz w:val="24"/>
              </w:rPr>
              <w:t>развития: шахматы,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шашки,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настольные, мозаики,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танграммы, пазлы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  <w:p>
            <w:pPr>
              <w:pStyle w:val="11"/>
              <w:spacing w:before="5"/>
              <w:ind w:left="0"/>
              <w:rPr>
                <w:sz w:val="24"/>
              </w:rPr>
            </w:pPr>
          </w:p>
          <w:p>
            <w:pPr>
              <w:pStyle w:val="11"/>
              <w:ind w:left="113" w:right="619"/>
              <w:rPr>
                <w:sz w:val="24"/>
              </w:rPr>
            </w:pPr>
            <w:r>
              <w:rPr>
                <w:sz w:val="24"/>
              </w:rPr>
              <w:t>Диски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видеоматериалами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1556" w:type="dxa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548" w:type="dxa"/>
          </w:tcPr>
          <w:p>
            <w:pPr>
              <w:pStyle w:val="11"/>
              <w:ind w:left="119" w:right="1217"/>
              <w:rPr>
                <w:sz w:val="23"/>
              </w:rPr>
            </w:pPr>
            <w:r>
              <w:rPr>
                <w:sz w:val="23"/>
              </w:rPr>
              <w:t>(3-7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М.:Мозаика-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Синтез,2014</w:t>
            </w:r>
          </w:p>
        </w:tc>
        <w:tc>
          <w:tcPr>
            <w:tcW w:w="2684" w:type="dxa"/>
          </w:tcPr>
          <w:p>
            <w:pPr>
              <w:pStyle w:val="11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8" w:hRule="atLeast"/>
        </w:trPr>
        <w:tc>
          <w:tcPr>
            <w:tcW w:w="1556" w:type="dxa"/>
          </w:tcPr>
          <w:p>
            <w:pPr>
              <w:pStyle w:val="11"/>
              <w:spacing w:line="237" w:lineRule="auto"/>
              <w:ind w:left="195" w:right="136" w:hanging="2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>
            <w:pPr>
              <w:pStyle w:val="11"/>
              <w:ind w:left="143" w:right="113" w:firstLine="2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ind w:left="151" w:right="127" w:firstLine="2"/>
              <w:jc w:val="center"/>
              <w:rPr>
                <w:sz w:val="24"/>
              </w:rPr>
            </w:pP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3548" w:type="dxa"/>
          </w:tcPr>
          <w:p>
            <w:pPr>
              <w:pStyle w:val="11"/>
              <w:ind w:left="119" w:right="561"/>
              <w:rPr>
                <w:sz w:val="23"/>
              </w:rPr>
            </w:pPr>
            <w:r>
              <w:rPr>
                <w:sz w:val="23"/>
              </w:rPr>
              <w:t>Пензулаева Л.И. Физическая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</w:p>
          <w:p>
            <w:pPr>
              <w:pStyle w:val="11"/>
              <w:spacing w:line="242" w:lineRule="auto"/>
              <w:ind w:left="119" w:right="315"/>
              <w:rPr>
                <w:sz w:val="23"/>
              </w:rPr>
            </w:pPr>
            <w:r>
              <w:rPr>
                <w:sz w:val="23"/>
              </w:rPr>
              <w:t>Младшая группа (3-4 года). 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 2014.</w:t>
            </w:r>
          </w:p>
          <w:p>
            <w:pPr>
              <w:pStyle w:val="11"/>
              <w:spacing w:before="7"/>
              <w:ind w:left="0"/>
              <w:rPr>
                <w:sz w:val="20"/>
              </w:rPr>
            </w:pPr>
          </w:p>
          <w:p>
            <w:pPr>
              <w:pStyle w:val="11"/>
              <w:ind w:left="119" w:right="582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</w:p>
          <w:p>
            <w:pPr>
              <w:pStyle w:val="11"/>
              <w:ind w:left="119" w:right="843"/>
              <w:rPr>
                <w:sz w:val="23"/>
              </w:rPr>
            </w:pPr>
            <w:r>
              <w:rPr>
                <w:sz w:val="23"/>
              </w:rPr>
              <w:t>Средняя группа (4-5).. 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 2014</w:t>
            </w:r>
          </w:p>
          <w:p>
            <w:pPr>
              <w:pStyle w:val="11"/>
              <w:spacing w:before="2"/>
              <w:ind w:left="0"/>
              <w:rPr>
                <w:sz w:val="23"/>
              </w:rPr>
            </w:pPr>
          </w:p>
          <w:p>
            <w:pPr>
              <w:pStyle w:val="11"/>
              <w:ind w:left="119" w:right="582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</w:p>
          <w:p>
            <w:pPr>
              <w:pStyle w:val="11"/>
              <w:spacing w:line="242" w:lineRule="auto"/>
              <w:ind w:left="119" w:right="375"/>
              <w:rPr>
                <w:sz w:val="23"/>
              </w:rPr>
            </w:pPr>
            <w:r>
              <w:rPr>
                <w:sz w:val="23"/>
              </w:rPr>
              <w:t>Старшая группа (5-6 лет). . 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 2014</w:t>
            </w:r>
          </w:p>
          <w:p>
            <w:pPr>
              <w:pStyle w:val="11"/>
              <w:spacing w:before="4"/>
              <w:ind w:left="0"/>
              <w:rPr>
                <w:sz w:val="22"/>
              </w:rPr>
            </w:pPr>
          </w:p>
          <w:p>
            <w:pPr>
              <w:pStyle w:val="11"/>
              <w:spacing w:line="242" w:lineRule="auto"/>
              <w:ind w:left="119" w:right="582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</w:p>
          <w:p>
            <w:pPr>
              <w:pStyle w:val="11"/>
              <w:spacing w:line="242" w:lineRule="auto"/>
              <w:ind w:left="119" w:right="376"/>
              <w:rPr>
                <w:sz w:val="23"/>
              </w:rPr>
            </w:pPr>
            <w:r>
              <w:rPr>
                <w:sz w:val="23"/>
              </w:rPr>
              <w:t>Подготовительная к школе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группа</w:t>
            </w:r>
            <w:r>
              <w:rPr>
                <w:sz w:val="23"/>
              </w:rPr>
              <w:t xml:space="preserve"> (6-7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  <w:p>
            <w:pPr>
              <w:pStyle w:val="11"/>
              <w:ind w:left="0"/>
              <w:rPr>
                <w:sz w:val="22"/>
              </w:rPr>
            </w:pPr>
          </w:p>
          <w:p>
            <w:pPr>
              <w:pStyle w:val="11"/>
              <w:ind w:left="119" w:right="446"/>
              <w:rPr>
                <w:sz w:val="23"/>
              </w:rPr>
            </w:pPr>
            <w:r>
              <w:rPr>
                <w:sz w:val="23"/>
              </w:rPr>
              <w:t>Пензулаева Л.И.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Оздоровительная гимнастика: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комплексы упражнений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 3-7 лет. . М.: Мозаика-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  <w:p>
            <w:pPr>
              <w:pStyle w:val="11"/>
              <w:spacing w:before="5"/>
              <w:ind w:left="0"/>
              <w:rPr>
                <w:sz w:val="22"/>
              </w:rPr>
            </w:pPr>
          </w:p>
          <w:p>
            <w:pPr>
              <w:pStyle w:val="11"/>
              <w:spacing w:line="242" w:lineRule="auto"/>
              <w:ind w:left="119" w:right="349"/>
              <w:rPr>
                <w:sz w:val="23"/>
              </w:rPr>
            </w:pPr>
            <w:r>
              <w:rPr>
                <w:sz w:val="23"/>
              </w:rPr>
              <w:t>Степаненкова Э.Я. Сборник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игр.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. М.: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</w:tc>
        <w:tc>
          <w:tcPr>
            <w:tcW w:w="2684" w:type="dxa"/>
          </w:tcPr>
          <w:p>
            <w:pPr>
              <w:pStyle w:val="11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Плакаты:</w:t>
            </w:r>
          </w:p>
          <w:p>
            <w:pPr>
              <w:pStyle w:val="11"/>
              <w:ind w:left="113"/>
              <w:rPr>
                <w:sz w:val="24"/>
              </w:rPr>
            </w:pPr>
            <w:r>
              <w:rPr>
                <w:sz w:val="24"/>
              </w:rPr>
              <w:t>«Закаливание»,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«ЗОЖ»,</w:t>
            </w:r>
          </w:p>
          <w:p>
            <w:pPr>
              <w:pStyle w:val="11"/>
              <w:spacing w:before="4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</w:p>
          <w:p>
            <w:pPr>
              <w:pStyle w:val="11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  <w:p>
            <w:pPr>
              <w:pStyle w:val="11"/>
              <w:spacing w:before="4"/>
              <w:ind w:left="0"/>
              <w:rPr>
                <w:sz w:val="23"/>
              </w:rPr>
            </w:pPr>
          </w:p>
          <w:p>
            <w:pPr>
              <w:pStyle w:val="11"/>
              <w:spacing w:line="242" w:lineRule="auto"/>
              <w:ind w:left="113" w:right="1135"/>
              <w:rPr>
                <w:sz w:val="24"/>
              </w:rPr>
            </w:pPr>
            <w:r>
              <w:rPr>
                <w:spacing w:val="-1"/>
                <w:sz w:val="24"/>
              </w:rPr>
              <w:t>Серия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</w:p>
          <w:p>
            <w:pPr>
              <w:pStyle w:val="11"/>
              <w:spacing w:before="2"/>
              <w:ind w:left="113" w:right="1138"/>
              <w:rPr>
                <w:sz w:val="24"/>
              </w:rPr>
            </w:pPr>
            <w:r>
              <w:rPr>
                <w:spacing w:val="-1"/>
                <w:sz w:val="24"/>
              </w:rPr>
              <w:t>«Спортивный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инвентарь»</w:t>
            </w:r>
          </w:p>
          <w:p>
            <w:pPr>
              <w:pStyle w:val="11"/>
              <w:spacing w:before="3"/>
              <w:ind w:left="0"/>
              <w:rPr>
                <w:sz w:val="24"/>
              </w:rPr>
            </w:pPr>
          </w:p>
          <w:p>
            <w:pPr>
              <w:pStyle w:val="11"/>
              <w:spacing w:line="237" w:lineRule="auto"/>
              <w:ind w:left="113" w:right="350"/>
              <w:rPr>
                <w:sz w:val="24"/>
              </w:rPr>
            </w:pPr>
            <w:r>
              <w:rPr>
                <w:sz w:val="24"/>
              </w:rPr>
              <w:t>Серия «Рассказы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картинкам»: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</w:p>
          <w:p>
            <w:pPr>
              <w:pStyle w:val="11"/>
              <w:ind w:left="113" w:right="18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</w:p>
          <w:p>
            <w:pPr>
              <w:pStyle w:val="11"/>
              <w:ind w:left="113"/>
              <w:rPr>
                <w:sz w:val="24"/>
              </w:rPr>
            </w:pPr>
            <w:r>
              <w:rPr>
                <w:sz w:val="24"/>
              </w:rPr>
              <w:t>«Распорядок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  <w:p>
            <w:pPr>
              <w:pStyle w:val="11"/>
              <w:spacing w:before="11"/>
              <w:ind w:left="0"/>
              <w:rPr>
                <w:sz w:val="23"/>
              </w:rPr>
            </w:pPr>
          </w:p>
          <w:p>
            <w:pPr>
              <w:pStyle w:val="11"/>
              <w:ind w:left="113" w:right="131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о..»: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о зимних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спорта», 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об 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  <w:p>
            <w:pPr>
              <w:pStyle w:val="11"/>
              <w:spacing w:before="8"/>
              <w:ind w:left="0"/>
              <w:rPr>
                <w:sz w:val="23"/>
              </w:rPr>
            </w:pPr>
          </w:p>
          <w:p>
            <w:pPr>
              <w:pStyle w:val="11"/>
              <w:spacing w:line="242" w:lineRule="auto"/>
              <w:ind w:left="113" w:right="15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>
            <w:pPr>
              <w:pStyle w:val="11"/>
              <w:spacing w:before="10"/>
              <w:ind w:left="0"/>
              <w:rPr>
                <w:sz w:val="23"/>
              </w:rPr>
            </w:pPr>
          </w:p>
          <w:p>
            <w:pPr>
              <w:pStyle w:val="11"/>
              <w:ind w:left="113"/>
              <w:rPr>
                <w:sz w:val="24"/>
              </w:rPr>
            </w:pPr>
            <w:r>
              <w:rPr>
                <w:sz w:val="24"/>
              </w:rPr>
              <w:t>Тренажеры</w:t>
            </w:r>
          </w:p>
          <w:p>
            <w:pPr>
              <w:pStyle w:val="11"/>
              <w:ind w:left="0"/>
              <w:rPr>
                <w:sz w:val="24"/>
              </w:rPr>
            </w:pPr>
          </w:p>
          <w:p>
            <w:pPr>
              <w:pStyle w:val="11"/>
              <w:ind w:left="113"/>
              <w:rPr>
                <w:sz w:val="24"/>
              </w:rPr>
            </w:pPr>
            <w:r>
              <w:rPr>
                <w:sz w:val="24"/>
              </w:rPr>
              <w:t>Закаливающее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</w:p>
          <w:p>
            <w:pPr>
              <w:pStyle w:val="11"/>
              <w:spacing w:line="270" w:lineRule="atLeast"/>
              <w:ind w:left="113" w:right="334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1556" w:type="dxa"/>
          </w:tcPr>
          <w:p>
            <w:pPr>
              <w:pStyle w:val="11"/>
              <w:ind w:left="195" w:right="169" w:firstLine="100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воспитание</w:t>
            </w:r>
          </w:p>
        </w:tc>
        <w:tc>
          <w:tcPr>
            <w:tcW w:w="1560" w:type="dxa"/>
          </w:tcPr>
          <w:p>
            <w:pPr>
              <w:pStyle w:val="11"/>
              <w:ind w:left="139" w:right="108" w:firstLine="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трудолюбия,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>
            <w:pPr>
              <w:pStyle w:val="11"/>
              <w:ind w:left="108" w:right="82"/>
              <w:jc w:val="center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ие 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548" w:type="dxa"/>
          </w:tcPr>
          <w:p>
            <w:pPr>
              <w:pStyle w:val="11"/>
              <w:ind w:left="119" w:right="164"/>
              <w:rPr>
                <w:sz w:val="23"/>
              </w:rPr>
            </w:pPr>
            <w:r>
              <w:rPr>
                <w:sz w:val="24"/>
              </w:rPr>
              <w:t>Куцакова Л.В. 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 с детьми 3-7 лет.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>
            <w:pPr>
              <w:pStyle w:val="11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  <w:p>
            <w:pPr>
              <w:pStyle w:val="11"/>
              <w:spacing w:before="1"/>
              <w:ind w:left="0"/>
              <w:rPr>
                <w:sz w:val="22"/>
              </w:rPr>
            </w:pPr>
          </w:p>
          <w:p>
            <w:pPr>
              <w:pStyle w:val="11"/>
              <w:spacing w:line="242" w:lineRule="auto"/>
              <w:ind w:left="119" w:right="339"/>
              <w:rPr>
                <w:sz w:val="24"/>
              </w:rPr>
            </w:pPr>
            <w:r>
              <w:rPr>
                <w:sz w:val="24"/>
              </w:rPr>
              <w:t>Буре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  <w:p>
            <w:pPr>
              <w:pStyle w:val="11"/>
              <w:spacing w:before="10"/>
              <w:ind w:left="0"/>
              <w:rPr>
                <w:sz w:val="23"/>
              </w:rPr>
            </w:pPr>
          </w:p>
          <w:p>
            <w:pPr>
              <w:pStyle w:val="11"/>
              <w:ind w:left="119" w:right="430"/>
              <w:rPr>
                <w:sz w:val="24"/>
              </w:rPr>
            </w:pPr>
            <w:r>
              <w:rPr>
                <w:sz w:val="24"/>
              </w:rPr>
              <w:t>Шалаева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 ООО «ЛитРес».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>
            <w:pPr>
              <w:pStyle w:val="11"/>
              <w:spacing w:before="1"/>
              <w:ind w:left="0"/>
              <w:rPr>
                <w:sz w:val="24"/>
              </w:rPr>
            </w:pPr>
          </w:p>
          <w:p>
            <w:pPr>
              <w:pStyle w:val="11"/>
              <w:ind w:left="119" w:right="601"/>
              <w:rPr>
                <w:sz w:val="24"/>
              </w:rPr>
            </w:pPr>
            <w:r>
              <w:rPr>
                <w:sz w:val="24"/>
              </w:rPr>
              <w:t>Лабутина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дошкольников: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84" w:type="dxa"/>
          </w:tcPr>
          <w:p>
            <w:pPr>
              <w:pStyle w:val="11"/>
              <w:ind w:left="113" w:right="131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о..»: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>
            <w:pPr>
              <w:pStyle w:val="11"/>
              <w:ind w:left="113"/>
              <w:rPr>
                <w:sz w:val="24"/>
              </w:rPr>
            </w:pPr>
            <w:r>
              <w:rPr>
                <w:sz w:val="24"/>
              </w:rPr>
              <w:t>инструментах»</w:t>
            </w:r>
          </w:p>
          <w:p>
            <w:pPr>
              <w:pStyle w:val="11"/>
              <w:spacing w:before="2"/>
              <w:ind w:left="0"/>
              <w:rPr>
                <w:sz w:val="23"/>
              </w:rPr>
            </w:pPr>
          </w:p>
          <w:p>
            <w:pPr>
              <w:pStyle w:val="11"/>
              <w:spacing w:before="1"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Плакаты:</w:t>
            </w:r>
          </w:p>
          <w:p>
            <w:pPr>
              <w:pStyle w:val="11"/>
              <w:ind w:left="113" w:right="204"/>
              <w:rPr>
                <w:sz w:val="24"/>
              </w:rPr>
            </w:pPr>
            <w:r>
              <w:rPr>
                <w:sz w:val="24"/>
              </w:rPr>
              <w:t>«Гигиенические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2-3- года: 4 плаката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сопровождением»,</w:t>
            </w:r>
          </w:p>
          <w:p>
            <w:pPr>
              <w:pStyle w:val="11"/>
              <w:spacing w:before="3" w:line="237" w:lineRule="auto"/>
              <w:ind w:left="113" w:right="567"/>
              <w:rPr>
                <w:sz w:val="24"/>
              </w:rPr>
            </w:pPr>
            <w:r>
              <w:rPr>
                <w:spacing w:val="-1"/>
                <w:sz w:val="24"/>
              </w:rPr>
              <w:t>«Уголок дежурства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>
            <w:pPr>
              <w:pStyle w:val="11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плаката: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«Дежурный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7" w:hRule="atLeast"/>
        </w:trPr>
        <w:tc>
          <w:tcPr>
            <w:tcW w:w="1556" w:type="dxa"/>
            <w:vMerge w:val="restart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1560" w:type="dxa"/>
            <w:vMerge w:val="restart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>
            <w:pPr>
              <w:pStyle w:val="11"/>
              <w:ind w:left="119" w:right="528"/>
              <w:rPr>
                <w:sz w:val="24"/>
              </w:rPr>
            </w:pPr>
            <w:r>
              <w:rPr>
                <w:sz w:val="24"/>
              </w:rPr>
              <w:t>педагогов детского сада. 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Гостехиздат.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>
            <w:pPr>
              <w:pStyle w:val="11"/>
              <w:spacing w:before="2"/>
              <w:ind w:left="0"/>
              <w:rPr>
                <w:sz w:val="22"/>
              </w:rPr>
            </w:pPr>
          </w:p>
          <w:p>
            <w:pPr>
              <w:pStyle w:val="11"/>
              <w:ind w:left="119" w:right="246"/>
              <w:rPr>
                <w:sz w:val="24"/>
              </w:rPr>
            </w:pPr>
            <w:r>
              <w:rPr>
                <w:sz w:val="24"/>
              </w:rPr>
              <w:t>Нищева 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  <w:p>
            <w:pPr>
              <w:pStyle w:val="11"/>
              <w:ind w:left="119" w:right="485"/>
              <w:rPr>
                <w:sz w:val="24"/>
              </w:rPr>
            </w:pPr>
            <w:r>
              <w:rPr>
                <w:sz w:val="24"/>
              </w:rPr>
              <w:t>демонстрационных картин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</w:p>
          <w:p>
            <w:pPr>
              <w:pStyle w:val="11"/>
              <w:spacing w:before="4"/>
              <w:ind w:left="119" w:right="180"/>
              <w:rPr>
                <w:sz w:val="24"/>
              </w:rPr>
            </w:pPr>
            <w:r>
              <w:rPr>
                <w:sz w:val="24"/>
              </w:rPr>
              <w:t>рекомендациями 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дошкольного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учреждения. М.Детство-Пресс.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  <w:vMerge w:val="restart"/>
          </w:tcPr>
          <w:p>
            <w:pPr>
              <w:pStyle w:val="11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игрушкам»,</w:t>
            </w:r>
          </w:p>
          <w:p>
            <w:pPr>
              <w:pStyle w:val="11"/>
              <w:spacing w:before="2" w:line="237" w:lineRule="auto"/>
              <w:ind w:left="113" w:right="173"/>
              <w:rPr>
                <w:sz w:val="24"/>
              </w:rPr>
            </w:pPr>
            <w:r>
              <w:rPr>
                <w:sz w:val="24"/>
              </w:rPr>
              <w:t>«Дежурный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занятиям»,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«Дежурный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</w:p>
          <w:p>
            <w:pPr>
              <w:pStyle w:val="11"/>
              <w:spacing w:before="6"/>
              <w:ind w:left="113" w:right="10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«Дежурный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столовой»</w:t>
            </w:r>
          </w:p>
          <w:p>
            <w:pPr>
              <w:pStyle w:val="11"/>
              <w:spacing w:before="7"/>
              <w:ind w:left="0"/>
              <w:rPr>
                <w:sz w:val="23"/>
              </w:rPr>
            </w:pPr>
          </w:p>
          <w:p>
            <w:pPr>
              <w:pStyle w:val="11"/>
              <w:ind w:left="113" w:right="105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комнатными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садовыми 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>
            <w:pPr>
              <w:pStyle w:val="11"/>
              <w:spacing w:before="128"/>
              <w:ind w:left="119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  <w:p>
            <w:pPr>
              <w:pStyle w:val="11"/>
              <w:spacing w:line="270" w:lineRule="atLeast"/>
              <w:ind w:left="119" w:right="136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профессиях. М.:Сфера. 2014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4" w:hRule="atLeast"/>
        </w:trPr>
        <w:tc>
          <w:tcPr>
            <w:tcW w:w="1556" w:type="dxa"/>
            <w:vMerge w:val="restart"/>
          </w:tcPr>
          <w:p>
            <w:pPr>
              <w:pStyle w:val="11"/>
              <w:spacing w:line="237" w:lineRule="auto"/>
              <w:ind w:right="96" w:firstLine="24"/>
              <w:rPr>
                <w:sz w:val="24"/>
              </w:rPr>
            </w:pPr>
            <w:r>
              <w:rPr>
                <w:sz w:val="24"/>
              </w:rPr>
              <w:t>Эстетическо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воспитание</w:t>
            </w:r>
          </w:p>
        </w:tc>
        <w:tc>
          <w:tcPr>
            <w:tcW w:w="1560" w:type="dxa"/>
            <w:vMerge w:val="restart"/>
          </w:tcPr>
          <w:p>
            <w:pPr>
              <w:pStyle w:val="11"/>
              <w:ind w:left="123" w:right="88" w:hanging="6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воспринимат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3548" w:type="dxa"/>
            <w:tcBorders>
              <w:bottom w:val="nil"/>
            </w:tcBorders>
          </w:tcPr>
          <w:p>
            <w:pPr>
              <w:pStyle w:val="11"/>
              <w:ind w:left="119" w:right="267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Изобразительная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</w:p>
          <w:p>
            <w:pPr>
              <w:pStyle w:val="11"/>
              <w:ind w:left="176" w:right="765" w:hanging="57"/>
              <w:rPr>
                <w:sz w:val="23"/>
              </w:rPr>
            </w:pPr>
            <w:r>
              <w:rPr>
                <w:sz w:val="23"/>
              </w:rPr>
              <w:t>Младшая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группа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(3-4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года)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>
            <w:pPr>
              <w:pStyle w:val="11"/>
              <w:spacing w:line="263" w:lineRule="exact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  <w:p>
            <w:pPr>
              <w:pStyle w:val="11"/>
              <w:spacing w:before="2"/>
              <w:ind w:left="0"/>
              <w:rPr>
                <w:sz w:val="21"/>
              </w:rPr>
            </w:pPr>
          </w:p>
          <w:p>
            <w:pPr>
              <w:pStyle w:val="11"/>
              <w:spacing w:line="247" w:lineRule="auto"/>
              <w:ind w:left="119" w:right="267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Изобразительная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</w:p>
          <w:p>
            <w:pPr>
              <w:pStyle w:val="11"/>
              <w:ind w:left="119" w:right="583"/>
              <w:rPr>
                <w:sz w:val="23"/>
              </w:rPr>
            </w:pPr>
            <w:r>
              <w:rPr>
                <w:sz w:val="23"/>
              </w:rPr>
              <w:t>Средняя группа (4-5 лет) 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>
            <w:pPr>
              <w:pStyle w:val="11"/>
              <w:spacing w:line="264" w:lineRule="exact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 w:val="restart"/>
          </w:tcPr>
          <w:p>
            <w:pPr>
              <w:pStyle w:val="11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Альбомы: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«Хохлома»,</w:t>
            </w:r>
          </w:p>
          <w:p>
            <w:pPr>
              <w:pStyle w:val="11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«Гжель»,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«Палех»,</w:t>
            </w:r>
          </w:p>
          <w:p>
            <w:pPr>
              <w:pStyle w:val="11"/>
              <w:spacing w:before="4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«Жостовский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букет»,</w:t>
            </w:r>
          </w:p>
          <w:p>
            <w:pPr>
              <w:pStyle w:val="11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«Городецкая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</w:p>
          <w:p>
            <w:pPr>
              <w:pStyle w:val="11"/>
              <w:spacing w:before="2" w:line="237" w:lineRule="auto"/>
              <w:ind w:left="113" w:right="279"/>
              <w:rPr>
                <w:sz w:val="24"/>
              </w:rPr>
            </w:pPr>
            <w:r>
              <w:rPr>
                <w:sz w:val="24"/>
              </w:rPr>
              <w:t>«Каргопольская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>
            <w:pPr>
              <w:pStyle w:val="11"/>
              <w:spacing w:before="10"/>
              <w:ind w:left="0"/>
              <w:rPr>
                <w:sz w:val="24"/>
              </w:rPr>
            </w:pPr>
          </w:p>
          <w:p>
            <w:pPr>
              <w:pStyle w:val="11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</w:p>
          <w:p>
            <w:pPr>
              <w:pStyle w:val="11"/>
              <w:spacing w:line="242" w:lineRule="auto"/>
              <w:ind w:left="113" w:right="1295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промыслы»:</w:t>
            </w:r>
          </w:p>
          <w:p>
            <w:pPr>
              <w:pStyle w:val="11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  <w:p>
            <w:pPr>
              <w:pStyle w:val="11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«Городец»»,</w:t>
            </w:r>
          </w:p>
          <w:p>
            <w:pPr>
              <w:pStyle w:val="11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  <w:p>
            <w:pPr>
              <w:pStyle w:val="11"/>
              <w:spacing w:before="3" w:line="237" w:lineRule="auto"/>
              <w:ind w:left="113" w:right="232"/>
              <w:rPr>
                <w:sz w:val="24"/>
              </w:rPr>
            </w:pPr>
            <w:r>
              <w:rPr>
                <w:sz w:val="24"/>
              </w:rPr>
              <w:t>«Гжель», «Народные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промыслы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«Хохлома»,</w:t>
            </w:r>
          </w:p>
          <w:p>
            <w:pPr>
              <w:pStyle w:val="11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«Дымковская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  <w:p>
            <w:pPr>
              <w:pStyle w:val="11"/>
              <w:ind w:left="0"/>
              <w:rPr>
                <w:sz w:val="24"/>
              </w:rPr>
            </w:pPr>
          </w:p>
          <w:p>
            <w:pPr>
              <w:pStyle w:val="11"/>
              <w:ind w:left="113" w:right="131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о..»: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о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инструментах»</w:t>
            </w:r>
          </w:p>
          <w:p>
            <w:pPr>
              <w:pStyle w:val="11"/>
              <w:ind w:left="0"/>
              <w:rPr>
                <w:sz w:val="24"/>
              </w:rPr>
            </w:pPr>
          </w:p>
          <w:p>
            <w:pPr>
              <w:pStyle w:val="11"/>
              <w:ind w:left="113" w:right="131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«Искусство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детям»: «Простые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орнаменты»,</w:t>
            </w:r>
          </w:p>
          <w:p>
            <w:pPr>
              <w:pStyle w:val="11"/>
              <w:spacing w:before="9"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гжель»,</w:t>
            </w:r>
          </w:p>
          <w:p>
            <w:pPr>
              <w:pStyle w:val="11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«Дымковская</w:t>
            </w:r>
          </w:p>
          <w:p>
            <w:pPr>
              <w:pStyle w:val="11"/>
              <w:ind w:left="113" w:right="135"/>
              <w:rPr>
                <w:sz w:val="24"/>
              </w:rPr>
            </w:pPr>
            <w:r>
              <w:rPr>
                <w:spacing w:val="-1"/>
                <w:sz w:val="24"/>
              </w:rPr>
              <w:t>игрушка»,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</w:p>
          <w:p>
            <w:pPr>
              <w:pStyle w:val="11"/>
              <w:spacing w:before="6" w:line="237" w:lineRule="auto"/>
              <w:ind w:left="113" w:right="795"/>
              <w:rPr>
                <w:sz w:val="24"/>
              </w:rPr>
            </w:pPr>
            <w:r>
              <w:rPr>
                <w:spacing w:val="-1"/>
                <w:sz w:val="24"/>
              </w:rPr>
              <w:t>«Филимоновская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</w:p>
          <w:p>
            <w:pPr>
              <w:pStyle w:val="11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«Хохломская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роспись»</w:t>
            </w:r>
          </w:p>
          <w:p>
            <w:pPr>
              <w:pStyle w:val="11"/>
              <w:spacing w:before="7"/>
              <w:ind w:left="0"/>
              <w:rPr>
                <w:sz w:val="24"/>
              </w:rPr>
            </w:pPr>
          </w:p>
          <w:p>
            <w:pPr>
              <w:pStyle w:val="11"/>
              <w:spacing w:line="237" w:lineRule="auto"/>
              <w:ind w:left="113" w:right="123"/>
              <w:rPr>
                <w:sz w:val="24"/>
              </w:rPr>
            </w:pPr>
            <w:r>
              <w:rPr>
                <w:sz w:val="24"/>
              </w:rPr>
              <w:t>Раскраски: 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сувенир»,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«Матрешки»,</w:t>
            </w:r>
          </w:p>
          <w:p>
            <w:pPr>
              <w:pStyle w:val="11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«Гжель»,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«Хохлома»,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4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18" w:line="242" w:lineRule="auto"/>
              <w:ind w:left="119" w:right="267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Изобразительная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</w:p>
          <w:p>
            <w:pPr>
              <w:pStyle w:val="11"/>
              <w:ind w:left="119" w:right="491"/>
              <w:rPr>
                <w:sz w:val="23"/>
              </w:rPr>
            </w:pPr>
            <w:r>
              <w:rPr>
                <w:sz w:val="23"/>
              </w:rPr>
              <w:t>Старшая группа (5-6 лет). 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>
            <w:pPr>
              <w:pStyle w:val="11"/>
              <w:spacing w:line="264" w:lineRule="exact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2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22" w:line="242" w:lineRule="auto"/>
              <w:ind w:left="119" w:right="267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Изобразительная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</w:p>
          <w:p>
            <w:pPr>
              <w:pStyle w:val="11"/>
              <w:ind w:left="119" w:right="425"/>
              <w:rPr>
                <w:sz w:val="23"/>
              </w:rPr>
            </w:pPr>
            <w:r>
              <w:rPr>
                <w:sz w:val="23"/>
              </w:rPr>
              <w:t>Подготовительная к школе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(6-7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</w:p>
          <w:p>
            <w:pPr>
              <w:pStyle w:val="11"/>
              <w:spacing w:line="263" w:lineRule="exact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2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22"/>
              <w:ind w:left="119" w:right="406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творчество. .Методическое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 для воспитателей. 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Мозаика-Синтез,2014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0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24"/>
              <w:ind w:left="119" w:right="186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художественное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творчество.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>
            <w:pPr>
              <w:pStyle w:val="11"/>
              <w:spacing w:line="263" w:lineRule="exact"/>
              <w:ind w:left="119"/>
              <w:rPr>
                <w:sz w:val="23"/>
              </w:rPr>
            </w:pPr>
            <w:r>
              <w:rPr>
                <w:sz w:val="23"/>
              </w:rPr>
              <w:t>М.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:Мозаика-Синтез,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>
            <w:pPr>
              <w:pStyle w:val="11"/>
              <w:spacing w:before="121" w:line="242" w:lineRule="auto"/>
              <w:ind w:left="119" w:right="51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Савенков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А.И.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Коллективное творчество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</w:trPr>
        <w:tc>
          <w:tcPr>
            <w:tcW w:w="1556" w:type="dxa"/>
            <w:vMerge w:val="restart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1560" w:type="dxa"/>
            <w:vMerge w:val="restart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>
            <w:pPr>
              <w:pStyle w:val="11"/>
              <w:ind w:left="119" w:right="798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Педагогическое </w:t>
            </w:r>
            <w:r>
              <w:rPr>
                <w:sz w:val="23"/>
              </w:rPr>
              <w:t>общество.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Россия,</w:t>
            </w:r>
          </w:p>
          <w:p>
            <w:pPr>
              <w:pStyle w:val="11"/>
              <w:spacing w:line="263" w:lineRule="exact"/>
              <w:ind w:left="119"/>
              <w:rPr>
                <w:sz w:val="23"/>
              </w:rPr>
            </w:pPr>
            <w:r>
              <w:rPr>
                <w:sz w:val="23"/>
              </w:rPr>
              <w:t>2005</w:t>
            </w:r>
          </w:p>
          <w:p>
            <w:pPr>
              <w:pStyle w:val="11"/>
              <w:spacing w:before="6"/>
              <w:ind w:left="0"/>
              <w:rPr>
                <w:sz w:val="21"/>
              </w:rPr>
            </w:pPr>
          </w:p>
          <w:p>
            <w:pPr>
              <w:pStyle w:val="11"/>
              <w:ind w:left="119" w:right="542"/>
              <w:rPr>
                <w:sz w:val="23"/>
              </w:rPr>
            </w:pPr>
            <w:r>
              <w:rPr>
                <w:sz w:val="23"/>
              </w:rPr>
              <w:t>Соломенникова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Радость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творчества. Ознакомление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 5-7 лет с народным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искусством.- М.: Мозаика-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  <w:p>
            <w:pPr>
              <w:pStyle w:val="11"/>
              <w:spacing w:before="5"/>
              <w:ind w:left="0"/>
              <w:rPr>
                <w:sz w:val="22"/>
              </w:rPr>
            </w:pPr>
          </w:p>
          <w:p>
            <w:pPr>
              <w:pStyle w:val="11"/>
              <w:spacing w:line="242" w:lineRule="auto"/>
              <w:ind w:left="119" w:right="128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саду и дома. М.: Мозаика-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 w:val="restart"/>
          </w:tcPr>
          <w:p>
            <w:pPr>
              <w:pStyle w:val="11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«Жостовский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букет»</w:t>
            </w:r>
          </w:p>
          <w:p>
            <w:pPr>
              <w:pStyle w:val="11"/>
              <w:spacing w:before="3"/>
              <w:ind w:left="0"/>
              <w:rPr>
                <w:sz w:val="23"/>
              </w:rPr>
            </w:pPr>
          </w:p>
          <w:p>
            <w:pPr>
              <w:pStyle w:val="11"/>
              <w:ind w:left="113" w:right="215"/>
              <w:rPr>
                <w:sz w:val="24"/>
              </w:rPr>
            </w:pPr>
            <w:r>
              <w:rPr>
                <w:sz w:val="24"/>
              </w:rPr>
              <w:t>Театр: би-ба-бо,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теневой, 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перчаточный, ширмы,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костюмы и декорации,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</w:p>
          <w:p>
            <w:pPr>
              <w:pStyle w:val="11"/>
              <w:spacing w:before="1"/>
              <w:ind w:left="0"/>
              <w:rPr>
                <w:sz w:val="24"/>
              </w:rPr>
            </w:pPr>
          </w:p>
          <w:p>
            <w:pPr>
              <w:pStyle w:val="11"/>
              <w:ind w:left="113" w:right="21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фонотека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20"/>
              <w:ind w:left="119" w:right="243"/>
              <w:rPr>
                <w:sz w:val="24"/>
              </w:rPr>
            </w:pPr>
            <w:r>
              <w:rPr>
                <w:sz w:val="24"/>
              </w:rPr>
              <w:t>Бойчук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творчеством. Старшая 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Перспективное планирование,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>
            <w:pPr>
              <w:pStyle w:val="11"/>
              <w:ind w:left="119" w:right="539"/>
              <w:rPr>
                <w:sz w:val="24"/>
              </w:rPr>
            </w:pPr>
            <w:r>
              <w:rPr>
                <w:sz w:val="24"/>
              </w:rPr>
              <w:t>«Издательство «ДЕТСТВО-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30"/>
              <w:ind w:left="119" w:right="592"/>
              <w:rPr>
                <w:sz w:val="24"/>
              </w:rPr>
            </w:pPr>
            <w:r>
              <w:rPr>
                <w:sz w:val="24"/>
              </w:rPr>
              <w:t>Дубровская Н.В.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 развития</w:t>
            </w:r>
          </w:p>
          <w:p>
            <w:pPr>
              <w:pStyle w:val="11"/>
              <w:ind w:left="119" w:right="225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</w:p>
          <w:p>
            <w:pPr>
              <w:pStyle w:val="11"/>
              <w:ind w:left="119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28"/>
              <w:ind w:left="119" w:right="638"/>
              <w:rPr>
                <w:sz w:val="24"/>
              </w:rPr>
            </w:pPr>
            <w:r>
              <w:rPr>
                <w:sz w:val="24"/>
              </w:rPr>
              <w:t>Коренева Т.Ф. В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музыкальной драматургии.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М.Владос.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28"/>
              <w:ind w:left="119" w:right="169"/>
              <w:rPr>
                <w:sz w:val="24"/>
              </w:rPr>
            </w:pPr>
            <w:r>
              <w:rPr>
                <w:sz w:val="24"/>
              </w:rPr>
              <w:t>Зацепина М. Б., Жукова Г.Е.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 воспитание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 2008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30"/>
              <w:ind w:left="119" w:right="276"/>
              <w:rPr>
                <w:sz w:val="24"/>
              </w:rPr>
            </w:pPr>
            <w:r>
              <w:rPr>
                <w:sz w:val="24"/>
              </w:rPr>
              <w:t>Зацепина М. Б., Жукова Г.Е.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 воспитание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>
            <w:pPr>
              <w:pStyle w:val="11"/>
              <w:spacing w:before="128"/>
              <w:ind w:left="119" w:right="239" w:firstLine="60"/>
              <w:rPr>
                <w:sz w:val="24"/>
              </w:rPr>
            </w:pPr>
            <w:r>
              <w:rPr>
                <w:sz w:val="24"/>
              </w:rPr>
              <w:t>Зацепина М. Б., Жукова Г.Е.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 воспитание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>
            <w:pPr>
              <w:pStyle w:val="11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1556" w:type="dxa"/>
          </w:tcPr>
          <w:p>
            <w:pPr>
              <w:pStyle w:val="11"/>
              <w:spacing w:line="261" w:lineRule="exact"/>
              <w:ind w:left="123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</w:p>
          <w:p>
            <w:pPr>
              <w:pStyle w:val="11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>
            <w:pPr>
              <w:pStyle w:val="11"/>
              <w:spacing w:line="261" w:lineRule="exact"/>
              <w:ind w:left="102" w:right="83"/>
              <w:jc w:val="center"/>
              <w:rPr>
                <w:sz w:val="24"/>
              </w:rPr>
            </w:pPr>
            <w:r>
              <w:rPr>
                <w:sz w:val="24"/>
              </w:rPr>
              <w:t>Усвоение</w:t>
            </w:r>
          </w:p>
          <w:p>
            <w:pPr>
              <w:pStyle w:val="11"/>
              <w:spacing w:line="273" w:lineRule="exact"/>
              <w:ind w:left="108" w:right="71"/>
              <w:jc w:val="center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3548" w:type="dxa"/>
          </w:tcPr>
          <w:p>
            <w:pPr>
              <w:pStyle w:val="11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Буре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>
            <w:pPr>
              <w:pStyle w:val="11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684" w:type="dxa"/>
          </w:tcPr>
          <w:p>
            <w:pPr>
              <w:pStyle w:val="11"/>
              <w:spacing w:line="261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Плакаты: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>
            <w:pPr>
              <w:pStyle w:val="11"/>
              <w:spacing w:line="273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дружбы»,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«Правила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0" w:hRule="atLeast"/>
        </w:trPr>
        <w:tc>
          <w:tcPr>
            <w:tcW w:w="1556" w:type="dxa"/>
            <w:vMerge w:val="restart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1560" w:type="dxa"/>
            <w:vMerge w:val="restart"/>
          </w:tcPr>
          <w:p>
            <w:pPr>
              <w:pStyle w:val="11"/>
              <w:ind w:left="106" w:right="8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3548" w:type="dxa"/>
            <w:tcBorders>
              <w:bottom w:val="nil"/>
            </w:tcBorders>
          </w:tcPr>
          <w:p>
            <w:pPr>
              <w:pStyle w:val="11"/>
              <w:spacing w:line="237" w:lineRule="auto"/>
              <w:ind w:left="119" w:right="534"/>
              <w:rPr>
                <w:sz w:val="23"/>
              </w:rPr>
            </w:pPr>
            <w:r>
              <w:rPr>
                <w:sz w:val="24"/>
              </w:rPr>
              <w:t xml:space="preserve">дошкольников (3-7 лет).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>
            <w:pPr>
              <w:pStyle w:val="11"/>
              <w:spacing w:before="5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  <w:p>
            <w:pPr>
              <w:pStyle w:val="11"/>
              <w:spacing w:before="4"/>
              <w:ind w:left="0"/>
              <w:rPr>
                <w:sz w:val="21"/>
              </w:rPr>
            </w:pPr>
          </w:p>
          <w:p>
            <w:pPr>
              <w:pStyle w:val="11"/>
              <w:ind w:left="119" w:right="219"/>
              <w:rPr>
                <w:sz w:val="23"/>
              </w:rPr>
            </w:pPr>
            <w:r>
              <w:rPr>
                <w:sz w:val="24"/>
              </w:rPr>
              <w:t>Петрова В.И., Стульник 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>
            <w:pPr>
              <w:pStyle w:val="11"/>
              <w:spacing w:before="2"/>
              <w:ind w:left="119"/>
              <w:rPr>
                <w:sz w:val="23"/>
              </w:rPr>
            </w:pPr>
            <w:r>
              <w:rPr>
                <w:sz w:val="23"/>
              </w:rPr>
              <w:t>2006</w:t>
            </w:r>
          </w:p>
          <w:p>
            <w:pPr>
              <w:pStyle w:val="11"/>
              <w:spacing w:before="11"/>
              <w:ind w:left="0"/>
              <w:rPr>
                <w:sz w:val="22"/>
              </w:rPr>
            </w:pPr>
          </w:p>
          <w:p>
            <w:pPr>
              <w:pStyle w:val="11"/>
              <w:ind w:left="119" w:right="97"/>
              <w:jc w:val="both"/>
              <w:rPr>
                <w:sz w:val="23"/>
              </w:rPr>
            </w:pPr>
            <w:r>
              <w:rPr>
                <w:sz w:val="23"/>
              </w:rPr>
              <w:t>Белая К.Ю. Формирование основ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безопасности у дошкольников (3-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>
            <w:pPr>
              <w:pStyle w:val="11"/>
              <w:spacing w:before="3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 w:val="restart"/>
          </w:tcPr>
          <w:p>
            <w:pPr>
              <w:pStyle w:val="11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столом»,</w:t>
            </w:r>
          </w:p>
          <w:p>
            <w:pPr>
              <w:pStyle w:val="11"/>
              <w:ind w:left="113" w:right="119"/>
              <w:rPr>
                <w:sz w:val="24"/>
              </w:rPr>
            </w:pPr>
            <w:r>
              <w:rPr>
                <w:sz w:val="24"/>
              </w:rPr>
              <w:t>«Правила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транспорте», 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вежливости»,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</w:p>
          <w:p>
            <w:pPr>
              <w:pStyle w:val="11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«Этикет»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27" w:line="235" w:lineRule="auto"/>
              <w:ind w:left="119" w:right="711"/>
              <w:rPr>
                <w:sz w:val="23"/>
              </w:rPr>
            </w:pPr>
            <w:r>
              <w:rPr>
                <w:sz w:val="23"/>
              </w:rPr>
              <w:t>Саулина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Т.Ф.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82" w:lineRule="exact"/>
              <w:ind w:left="119"/>
              <w:rPr>
                <w:rFonts w:ascii="Calibri" w:hAnsi="Calibri"/>
                <w:sz w:val="24"/>
              </w:rPr>
            </w:pPr>
            <w:r>
              <w:rPr>
                <w:sz w:val="23"/>
              </w:rPr>
              <w:t>дорожного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движения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(3-7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лет)</w:t>
            </w:r>
            <w:r>
              <w:rPr>
                <w:rFonts w:ascii="Calibri" w:hAnsi="Calibri"/>
                <w:sz w:val="24"/>
              </w:rPr>
              <w:t>.</w:t>
            </w:r>
          </w:p>
          <w:p>
            <w:pPr>
              <w:pStyle w:val="11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Мозаика-Синтез,2014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25"/>
              <w:ind w:left="119" w:right="338"/>
              <w:rPr>
                <w:sz w:val="23"/>
              </w:rPr>
            </w:pPr>
            <w:r>
              <w:rPr>
                <w:sz w:val="23"/>
              </w:rPr>
              <w:t>Ветохина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А.Я.,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Савельева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О.В.,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Полынова В.К. Нравственно-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патриотическое воспитание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</w:p>
          <w:p>
            <w:pPr>
              <w:pStyle w:val="11"/>
              <w:spacing w:before="3"/>
              <w:ind w:left="119"/>
              <w:rPr>
                <w:sz w:val="23"/>
              </w:rPr>
            </w:pPr>
            <w:r>
              <w:rPr>
                <w:sz w:val="23"/>
              </w:rPr>
              <w:t>Детство-пресс.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2020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1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21"/>
              <w:ind w:left="119" w:right="116"/>
              <w:rPr>
                <w:sz w:val="24"/>
              </w:rPr>
            </w:pPr>
            <w:r>
              <w:rPr>
                <w:sz w:val="24"/>
              </w:rPr>
              <w:t>Белоусова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Р.Ю.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сердцем»./Р.Ю. Белоусова, 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Егорова, Ю.С. Калинкина.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3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>
            <w:pPr>
              <w:pStyle w:val="11"/>
              <w:spacing w:before="122"/>
              <w:ind w:left="119" w:right="379"/>
              <w:rPr>
                <w:sz w:val="24"/>
              </w:rPr>
            </w:pPr>
            <w:r>
              <w:rPr>
                <w:sz w:val="24"/>
              </w:rPr>
              <w:t>Васильева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>
            <w:pPr>
              <w:pStyle w:val="11"/>
              <w:spacing w:before="4"/>
              <w:ind w:left="119" w:right="725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4" w:hRule="atLeast"/>
        </w:trPr>
        <w:tc>
          <w:tcPr>
            <w:tcW w:w="1556" w:type="dxa"/>
          </w:tcPr>
          <w:p>
            <w:pPr>
              <w:pStyle w:val="11"/>
              <w:ind w:left="123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>
            <w:pPr>
              <w:pStyle w:val="11"/>
              <w:ind w:left="131" w:right="108" w:firstLine="9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незаменимо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>
            <w:pPr>
              <w:pStyle w:val="11"/>
              <w:spacing w:line="272" w:lineRule="exact"/>
              <w:ind w:left="108" w:right="75"/>
              <w:jc w:val="center"/>
              <w:rPr>
                <w:sz w:val="24"/>
              </w:rPr>
            </w:pPr>
            <w:r>
              <w:rPr>
                <w:sz w:val="24"/>
              </w:rPr>
              <w:t>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548" w:type="dxa"/>
          </w:tcPr>
          <w:p>
            <w:pPr>
              <w:pStyle w:val="11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  <w:p>
            <w:pPr>
              <w:pStyle w:val="11"/>
              <w:ind w:left="119" w:right="158"/>
              <w:rPr>
                <w:sz w:val="23"/>
              </w:rPr>
            </w:pPr>
            <w:r>
              <w:rPr>
                <w:sz w:val="24"/>
              </w:rPr>
              <w:t>Ознакомление с природой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саду. Вторая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раннего возраста (2-3-года).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>
            <w:pPr>
              <w:pStyle w:val="11"/>
              <w:spacing w:before="1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  <w:p>
            <w:pPr>
              <w:pStyle w:val="11"/>
              <w:spacing w:before="9"/>
              <w:ind w:left="0"/>
              <w:rPr>
                <w:sz w:val="22"/>
              </w:rPr>
            </w:pPr>
          </w:p>
          <w:p>
            <w:pPr>
              <w:pStyle w:val="11"/>
              <w:ind w:left="119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  <w:p>
            <w:pPr>
              <w:pStyle w:val="11"/>
              <w:ind w:left="119" w:right="225"/>
              <w:rPr>
                <w:sz w:val="23"/>
              </w:rPr>
            </w:pPr>
            <w:r>
              <w:rPr>
                <w:sz w:val="24"/>
              </w:rPr>
              <w:t>Ознакомление с природой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саду. Младшая 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(3-4-года). </w:t>
            </w:r>
            <w:r>
              <w:rPr>
                <w:sz w:val="23"/>
              </w:rPr>
              <w:t>М.: Мозаика-Синтез,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</w:tc>
        <w:tc>
          <w:tcPr>
            <w:tcW w:w="2684" w:type="dxa"/>
          </w:tcPr>
          <w:p>
            <w:pPr>
              <w:pStyle w:val="11"/>
              <w:ind w:left="113" w:right="272"/>
              <w:rPr>
                <w:sz w:val="24"/>
              </w:rPr>
            </w:pPr>
            <w:r>
              <w:rPr>
                <w:sz w:val="24"/>
              </w:rPr>
              <w:t>Плакаты: «Домашние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животные»,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>
            <w:pPr>
              <w:pStyle w:val="11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«Фрукты»,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«Птицы»,</w:t>
            </w:r>
          </w:p>
          <w:p>
            <w:pPr>
              <w:pStyle w:val="11"/>
              <w:spacing w:line="272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«Берегите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природу»,</w:t>
            </w:r>
          </w:p>
          <w:p>
            <w:pPr>
              <w:pStyle w:val="11"/>
              <w:spacing w:line="242" w:lineRule="auto"/>
              <w:ind w:left="113" w:right="146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  <w:p>
            <w:pPr>
              <w:pStyle w:val="11"/>
              <w:spacing w:before="4"/>
              <w:ind w:left="0"/>
              <w:rPr>
                <w:sz w:val="22"/>
              </w:rPr>
            </w:pPr>
          </w:p>
          <w:p>
            <w:pPr>
              <w:pStyle w:val="11"/>
              <w:spacing w:before="1"/>
              <w:ind w:left="113" w:right="83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рассматривания:</w:t>
            </w:r>
          </w:p>
          <w:p>
            <w:pPr>
              <w:pStyle w:val="11"/>
              <w:spacing w:before="8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котятами»,</w:t>
            </w:r>
          </w:p>
          <w:p>
            <w:pPr>
              <w:pStyle w:val="11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«Собака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щенками»,</w:t>
            </w:r>
          </w:p>
          <w:p>
            <w:pPr>
              <w:pStyle w:val="11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«Коза с козлятами»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556" w:type="dxa"/>
            <w:vMerge w:val="restart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1560" w:type="dxa"/>
            <w:vMerge w:val="restart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>
            <w:pPr>
              <w:pStyle w:val="11"/>
              <w:spacing w:line="233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bottom w:val="nil"/>
            </w:tcBorders>
          </w:tcPr>
          <w:p>
            <w:pPr>
              <w:pStyle w:val="11"/>
              <w:spacing w:line="23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картинках»: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листья»,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9"/>
              <w:rPr>
                <w:sz w:val="23"/>
              </w:rPr>
            </w:pPr>
            <w:r>
              <w:rPr>
                <w:sz w:val="24"/>
              </w:rPr>
              <w:t>(4-5-лет).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животные»,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полосы»,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42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стран»,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обитатели»,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«Насекомые»,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48" w:lineRule="exact"/>
              <w:ind w:left="119"/>
              <w:rPr>
                <w:sz w:val="23"/>
              </w:rPr>
            </w:pPr>
            <w:r>
              <w:rPr>
                <w:sz w:val="24"/>
              </w:rPr>
              <w:t>(5-6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«Овощи»,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«Фрукты»,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58" w:lineRule="exact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«Цветы»,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«Ягоды»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16"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before="120"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картинкам»: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саду.Подготовительная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«Весна»,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«Лето»,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" w:line="252" w:lineRule="exact"/>
              <w:ind w:left="119" w:right="394"/>
              <w:rPr>
                <w:sz w:val="23"/>
              </w:rPr>
            </w:pPr>
            <w:r>
              <w:rPr>
                <w:sz w:val="24"/>
              </w:rPr>
              <w:t xml:space="preserve">к школе группа (6-7 лет) . </w:t>
            </w:r>
            <w:r>
              <w:rPr>
                <w:sz w:val="23"/>
              </w:rPr>
              <w:t>М.: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119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before="15"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2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222"/>
              <w:ind w:left="119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С.Н.,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>
            <w:pPr>
              <w:pStyle w:val="11"/>
              <w:ind w:left="119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ind w:left="119" w:right="617"/>
              <w:rPr>
                <w:sz w:val="24"/>
              </w:rPr>
            </w:pPr>
            <w:r>
              <w:rPr>
                <w:sz w:val="24"/>
              </w:rPr>
              <w:t>экологическом воспитании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>
            <w:pPr>
              <w:pStyle w:val="11"/>
              <w:ind w:left="119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ГНОМ.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2" w:lineRule="auto"/>
              <w:ind w:left="113" w:right="118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о..»: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грибах»,</w:t>
            </w:r>
          </w:p>
          <w:p>
            <w:pPr>
              <w:pStyle w:val="11"/>
              <w:spacing w:line="237" w:lineRule="auto"/>
              <w:ind w:left="113" w:right="117"/>
              <w:rPr>
                <w:sz w:val="24"/>
              </w:rPr>
            </w:pPr>
            <w:r>
              <w:rPr>
                <w:sz w:val="24"/>
              </w:rPr>
              <w:t>«Расскажите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деревьях»,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«Расскажите</w:t>
            </w:r>
          </w:p>
          <w:p>
            <w:pPr>
              <w:pStyle w:val="11"/>
              <w:spacing w:line="268" w:lineRule="exact"/>
              <w:ind w:left="113" w:right="643"/>
              <w:rPr>
                <w:sz w:val="24"/>
              </w:rPr>
            </w:pPr>
            <w:r>
              <w:rPr>
                <w:sz w:val="24"/>
              </w:rPr>
              <w:t>детям о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стран»,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лесных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морских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обитателях»,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насекомых»,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фруктах»,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овощах»,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птицах»,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детям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садовых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ягодах»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before="120"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открыток,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фруктов,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видеоматериалами,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>
            <w:pPr>
              <w:pStyle w:val="11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556" w:type="dxa"/>
            <w:tcBorders>
              <w:bottom w:val="nil"/>
            </w:tcBorders>
          </w:tcPr>
          <w:p>
            <w:pPr>
              <w:pStyle w:val="11"/>
              <w:spacing w:line="244" w:lineRule="exact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Экономичес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11"/>
              <w:spacing w:line="244" w:lineRule="exact"/>
              <w:ind w:left="108" w:right="81"/>
              <w:jc w:val="center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3548" w:type="dxa"/>
            <w:tcBorders>
              <w:bottom w:val="nil"/>
            </w:tcBorders>
          </w:tcPr>
          <w:p>
            <w:pPr>
              <w:pStyle w:val="11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</w:tc>
        <w:tc>
          <w:tcPr>
            <w:tcW w:w="2684" w:type="dxa"/>
            <w:tcBorders>
              <w:bottom w:val="nil"/>
            </w:tcBorders>
          </w:tcPr>
          <w:p>
            <w:pPr>
              <w:pStyle w:val="11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6" w:type="dxa"/>
            <w:tcBorders>
              <w:top w:val="nil"/>
              <w:bottom w:val="nil"/>
            </w:tcBorders>
          </w:tcPr>
          <w:p>
            <w:pPr>
              <w:pStyle w:val="11"/>
              <w:spacing w:line="254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кое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11"/>
              <w:spacing w:line="254" w:lineRule="exact"/>
              <w:ind w:left="104" w:right="83"/>
              <w:jc w:val="center"/>
              <w:rPr>
                <w:sz w:val="24"/>
              </w:rPr>
            </w:pPr>
            <w:r>
              <w:rPr>
                <w:sz w:val="24"/>
              </w:rPr>
              <w:t>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отличает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556" w:type="dxa"/>
            <w:tcBorders>
              <w:top w:val="nil"/>
              <w:bottom w:val="nil"/>
            </w:tcBorders>
          </w:tcPr>
          <w:p>
            <w:pPr>
              <w:pStyle w:val="11"/>
              <w:spacing w:line="254" w:lineRule="exact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11"/>
              <w:spacing w:line="254" w:lineRule="exact"/>
              <w:ind w:left="108" w:right="83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примерной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грамотного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556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11"/>
              <w:spacing w:line="254" w:lineRule="exact"/>
              <w:ind w:left="107" w:right="83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1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«Экономическое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556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11"/>
              <w:spacing w:line="269" w:lineRule="exact"/>
              <w:ind w:left="100" w:right="83"/>
              <w:jc w:val="center"/>
              <w:rPr>
                <w:sz w:val="24"/>
              </w:rPr>
            </w:pPr>
            <w:r>
              <w:rPr>
                <w:sz w:val="24"/>
              </w:rPr>
              <w:t>отношений,</w:t>
            </w:r>
          </w:p>
        </w:tc>
        <w:tc>
          <w:tcPr>
            <w:tcW w:w="3548" w:type="dxa"/>
            <w:tcBorders>
              <w:top w:val="nil"/>
            </w:tcBorders>
          </w:tcPr>
          <w:p>
            <w:pPr>
              <w:pStyle w:val="11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84" w:type="dxa"/>
            <w:tcBorders>
              <w:top w:val="nil"/>
            </w:tcBorders>
          </w:tcPr>
          <w:p>
            <w:pPr>
              <w:pStyle w:val="11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воспитание»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9" w:hRule="atLeast"/>
        </w:trPr>
        <w:tc>
          <w:tcPr>
            <w:tcW w:w="1556" w:type="dxa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1560" w:type="dxa"/>
            <w:vMerge w:val="restart"/>
          </w:tcPr>
          <w:p>
            <w:pPr>
              <w:pStyle w:val="11"/>
              <w:spacing w:line="237" w:lineRule="auto"/>
              <w:ind w:left="159" w:right="102" w:firstLine="140"/>
              <w:rPr>
                <w:sz w:val="24"/>
              </w:rPr>
            </w:pPr>
            <w:r>
              <w:rPr>
                <w:sz w:val="24"/>
              </w:rPr>
              <w:t>бюджета,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</w:p>
          <w:p>
            <w:pPr>
              <w:pStyle w:val="11"/>
              <w:ind w:left="108" w:right="74"/>
              <w:jc w:val="center"/>
              <w:rPr>
                <w:sz w:val="24"/>
              </w:rPr>
            </w:pPr>
            <w:r>
              <w:rPr>
                <w:sz w:val="24"/>
              </w:rPr>
              <w:t>расчетов,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>
            <w:pPr>
              <w:pStyle w:val="11"/>
              <w:spacing w:line="242" w:lineRule="auto"/>
              <w:ind w:left="155" w:right="122" w:firstLine="4"/>
              <w:jc w:val="center"/>
              <w:rPr>
                <w:sz w:val="24"/>
              </w:rPr>
            </w:pPr>
            <w:r>
              <w:rPr>
                <w:sz w:val="24"/>
              </w:rPr>
              <w:t>собственнос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  <w:tc>
          <w:tcPr>
            <w:tcW w:w="3548" w:type="dxa"/>
            <w:tcBorders>
              <w:bottom w:val="nil"/>
            </w:tcBorders>
          </w:tcPr>
          <w:p>
            <w:pPr>
              <w:pStyle w:val="11"/>
              <w:spacing w:line="237" w:lineRule="auto"/>
              <w:ind w:left="119" w:right="29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</w:p>
          <w:p>
            <w:pPr>
              <w:pStyle w:val="11"/>
              <w:ind w:left="119" w:right="490"/>
              <w:rPr>
                <w:sz w:val="24"/>
              </w:rPr>
            </w:pPr>
            <w:r>
              <w:rPr>
                <w:sz w:val="24"/>
              </w:rPr>
              <w:t>формирование предпосылок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  <w:p>
            <w:pPr>
              <w:pStyle w:val="11"/>
              <w:ind w:left="0"/>
              <w:rPr>
                <w:sz w:val="23"/>
              </w:rPr>
            </w:pPr>
          </w:p>
          <w:p>
            <w:pPr>
              <w:pStyle w:val="11"/>
              <w:ind w:left="119" w:right="626"/>
              <w:jc w:val="both"/>
              <w:rPr>
                <w:sz w:val="24"/>
              </w:rPr>
            </w:pPr>
            <w:r>
              <w:rPr>
                <w:sz w:val="24"/>
              </w:rPr>
              <w:t>Курак Е.А. 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дошкольников.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  <w:tc>
          <w:tcPr>
            <w:tcW w:w="2684" w:type="dxa"/>
            <w:vMerge w:val="restart"/>
          </w:tcPr>
          <w:p>
            <w:pPr>
              <w:pStyle w:val="11"/>
              <w:spacing w:before="5"/>
              <w:ind w:left="0"/>
              <w:rPr>
                <w:sz w:val="22"/>
              </w:rPr>
            </w:pPr>
          </w:p>
          <w:p>
            <w:pPr>
              <w:pStyle w:val="11"/>
              <w:ind w:left="113" w:right="356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 «Магазин»,</w:t>
            </w:r>
          </w:p>
          <w:p>
            <w:pPr>
              <w:pStyle w:val="11"/>
              <w:spacing w:before="5"/>
              <w:ind w:left="113"/>
              <w:rPr>
                <w:sz w:val="24"/>
              </w:rPr>
            </w:pPr>
            <w:r>
              <w:rPr>
                <w:sz w:val="24"/>
              </w:rPr>
              <w:t>«Банк»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30" w:line="237" w:lineRule="auto"/>
              <w:ind w:left="119" w:right="131"/>
              <w:rPr>
                <w:sz w:val="24"/>
              </w:rPr>
            </w:pPr>
            <w:r>
              <w:rPr>
                <w:sz w:val="24"/>
              </w:rPr>
              <w:t>Епанешникова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Детство-Пресс.2013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>
            <w:pPr>
              <w:pStyle w:val="11"/>
              <w:spacing w:before="132" w:line="237" w:lineRule="auto"/>
              <w:ind w:left="119" w:right="546"/>
              <w:rPr>
                <w:sz w:val="24"/>
              </w:rPr>
            </w:pPr>
            <w:r>
              <w:rPr>
                <w:sz w:val="24"/>
              </w:rPr>
              <w:t>Смоленцева А.А. Знакомим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азами</w:t>
            </w:r>
          </w:p>
          <w:p>
            <w:pPr>
              <w:pStyle w:val="11"/>
              <w:ind w:left="119" w:right="284"/>
              <w:rPr>
                <w:sz w:val="24"/>
              </w:rPr>
            </w:pPr>
            <w:r>
              <w:rPr>
                <w:sz w:val="24"/>
              </w:rPr>
              <w:t>экономики с помощью сказок.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Аркти.2006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3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>
            <w:pPr>
              <w:pStyle w:val="11"/>
              <w:spacing w:before="128"/>
              <w:ind w:left="119" w:right="203"/>
              <w:rPr>
                <w:sz w:val="24"/>
              </w:rPr>
            </w:pPr>
            <w:r>
              <w:rPr>
                <w:sz w:val="24"/>
              </w:rPr>
              <w:t>Ястребова Л.А. Экономика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</w:p>
          <w:p>
            <w:pPr>
              <w:pStyle w:val="11"/>
              <w:ind w:left="119" w:right="120"/>
              <w:rPr>
                <w:sz w:val="24"/>
              </w:rPr>
            </w:pPr>
            <w:r>
              <w:rPr>
                <w:sz w:val="24"/>
              </w:rPr>
              <w:t>дидактических игр по 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экономических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>
            <w:pPr>
              <w:pStyle w:val="11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Армавир: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АГПУ.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1556" w:type="dxa"/>
          </w:tcPr>
          <w:p>
            <w:pPr>
              <w:pStyle w:val="11"/>
              <w:ind w:left="195" w:right="169" w:firstLine="100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воспитание</w:t>
            </w:r>
          </w:p>
        </w:tc>
        <w:tc>
          <w:tcPr>
            <w:tcW w:w="1560" w:type="dxa"/>
          </w:tcPr>
          <w:p>
            <w:pPr>
              <w:pStyle w:val="11"/>
              <w:ind w:left="108" w:right="7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548" w:type="dxa"/>
          </w:tcPr>
          <w:p>
            <w:pPr>
              <w:pStyle w:val="11"/>
              <w:ind w:left="119" w:right="391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Анфисова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С.Е.,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Кузина А.Ю., ОшкинаА.А.,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 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11"/>
              <w:ind w:left="119" w:right="262"/>
              <w:rPr>
                <w:sz w:val="24"/>
              </w:rPr>
            </w:pPr>
            <w:r>
              <w:rPr>
                <w:sz w:val="24"/>
              </w:rPr>
              <w:t>Самарской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земле».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Ульяновск: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 Качалин 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</w:tcPr>
          <w:p>
            <w:pPr>
              <w:pStyle w:val="11"/>
              <w:ind w:left="153" w:right="135"/>
              <w:jc w:val="center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маленького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</w:p>
          <w:p>
            <w:pPr>
              <w:pStyle w:val="11"/>
              <w:ind w:left="353" w:right="326" w:hanging="3"/>
              <w:jc w:val="center"/>
              <w:rPr>
                <w:sz w:val="24"/>
              </w:rPr>
            </w:pPr>
            <w:r>
              <w:rPr>
                <w:sz w:val="24"/>
              </w:rPr>
              <w:t>«Дидактический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</w:p>
          <w:p>
            <w:pPr>
              <w:pStyle w:val="11"/>
              <w:spacing w:line="276" w:lineRule="exact"/>
              <w:ind w:left="153" w:right="123"/>
              <w:jc w:val="center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1" w:hRule="atLeast"/>
        </w:trPr>
        <w:tc>
          <w:tcPr>
            <w:tcW w:w="1556" w:type="dxa"/>
            <w:vMerge w:val="restart"/>
          </w:tcPr>
          <w:p>
            <w:pPr>
              <w:pStyle w:val="11"/>
              <w:ind w:left="123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vMerge w:val="restart"/>
          </w:tcPr>
          <w:p>
            <w:pPr>
              <w:pStyle w:val="11"/>
              <w:ind w:left="155" w:right="133" w:firstLine="10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48" w:type="dxa"/>
            <w:tcBorders>
              <w:bottom w:val="nil"/>
            </w:tcBorders>
          </w:tcPr>
          <w:p>
            <w:pPr>
              <w:pStyle w:val="11"/>
              <w:ind w:left="119" w:right="116"/>
              <w:rPr>
                <w:sz w:val="24"/>
              </w:rPr>
            </w:pPr>
            <w:r>
              <w:rPr>
                <w:sz w:val="24"/>
              </w:rPr>
              <w:t>Белоусова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Р.Ю.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сердцем»./Р.Ю. Белоусова, 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Егорова, Ю.С. Калинкина.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  <w:p>
            <w:pPr>
              <w:pStyle w:val="11"/>
              <w:spacing w:before="2"/>
              <w:ind w:left="0"/>
              <w:rPr>
                <w:sz w:val="22"/>
              </w:rPr>
            </w:pPr>
          </w:p>
          <w:p>
            <w:pPr>
              <w:pStyle w:val="11"/>
              <w:spacing w:line="242" w:lineRule="auto"/>
              <w:ind w:left="119" w:right="379"/>
              <w:rPr>
                <w:sz w:val="24"/>
              </w:rPr>
            </w:pPr>
            <w:r>
              <w:rPr>
                <w:sz w:val="24"/>
              </w:rPr>
              <w:t>Васильева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>
            <w:pPr>
              <w:pStyle w:val="11"/>
              <w:spacing w:line="242" w:lineRule="auto"/>
              <w:ind w:left="119" w:right="725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684" w:type="dxa"/>
            <w:tcBorders>
              <w:bottom w:val="nil"/>
            </w:tcBorders>
          </w:tcPr>
          <w:p>
            <w:pPr>
              <w:pStyle w:val="11"/>
              <w:spacing w:line="237" w:lineRule="auto"/>
              <w:ind w:left="113" w:right="1135"/>
              <w:rPr>
                <w:sz w:val="24"/>
              </w:rPr>
            </w:pPr>
            <w:r>
              <w:rPr>
                <w:spacing w:val="-1"/>
                <w:sz w:val="24"/>
              </w:rPr>
              <w:t>Серия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</w:p>
          <w:p>
            <w:pPr>
              <w:pStyle w:val="11"/>
              <w:spacing w:line="237" w:lineRule="auto"/>
              <w:ind w:left="113" w:right="647"/>
              <w:rPr>
                <w:sz w:val="24"/>
              </w:rPr>
            </w:pPr>
            <w:r>
              <w:rPr>
                <w:spacing w:val="-1"/>
                <w:sz w:val="24"/>
              </w:rPr>
              <w:t>«Государственные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>
            <w:pPr>
              <w:pStyle w:val="11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>
            <w:pPr>
              <w:pStyle w:val="11"/>
              <w:spacing w:before="10"/>
              <w:ind w:left="0"/>
              <w:rPr>
                <w:sz w:val="23"/>
              </w:rPr>
            </w:pPr>
          </w:p>
          <w:p>
            <w:pPr>
              <w:pStyle w:val="11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11"/>
              <w:ind w:left="113" w:right="193"/>
              <w:rPr>
                <w:sz w:val="24"/>
              </w:rPr>
            </w:pPr>
            <w:r>
              <w:rPr>
                <w:sz w:val="24"/>
              </w:rPr>
              <w:t>картинкам»: «Великая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художников»,</w:t>
            </w:r>
          </w:p>
          <w:p>
            <w:pPr>
              <w:pStyle w:val="11"/>
              <w:ind w:left="113" w:right="1284"/>
              <w:rPr>
                <w:sz w:val="24"/>
              </w:rPr>
            </w:pPr>
            <w:r>
              <w:rPr>
                <w:spacing w:val="-1"/>
                <w:sz w:val="24"/>
              </w:rPr>
              <w:t>«Защитники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>
            <w:pPr>
              <w:pStyle w:val="11"/>
              <w:spacing w:before="126"/>
              <w:ind w:left="119" w:right="391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Анфисова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С.Е.,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Кузина А.Ю., ОшкинаА.А.,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>
            <w:pPr>
              <w:pStyle w:val="11"/>
              <w:spacing w:before="2" w:line="237" w:lineRule="auto"/>
              <w:ind w:left="119" w:right="433"/>
              <w:rPr>
                <w:sz w:val="24"/>
              </w:rPr>
            </w:pPr>
            <w:r>
              <w:rPr>
                <w:sz w:val="24"/>
              </w:rPr>
              <w:t>патриотического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684" w:type="dxa"/>
            <w:tcBorders>
              <w:top w:val="nil"/>
            </w:tcBorders>
          </w:tcPr>
          <w:p>
            <w:pPr>
              <w:pStyle w:val="11"/>
              <w:spacing w:before="126"/>
              <w:ind w:left="113" w:right="128"/>
              <w:rPr>
                <w:sz w:val="24"/>
              </w:rPr>
            </w:pPr>
            <w:r>
              <w:rPr>
                <w:sz w:val="24"/>
              </w:rPr>
              <w:t>Альбомы: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>
            <w:pPr>
              <w:pStyle w:val="11"/>
              <w:ind w:left="113"/>
              <w:rPr>
                <w:sz w:val="24"/>
              </w:rPr>
            </w:pPr>
            <w:r>
              <w:rPr>
                <w:sz w:val="24"/>
              </w:rPr>
              <w:t>сказках»,</w:t>
            </w:r>
          </w:p>
          <w:p>
            <w:pPr>
              <w:pStyle w:val="11"/>
              <w:spacing w:before="11" w:line="232" w:lineRule="auto"/>
              <w:ind w:left="113" w:right="167"/>
              <w:rPr>
                <w:sz w:val="24"/>
              </w:rPr>
            </w:pPr>
            <w:r>
              <w:rPr>
                <w:spacing w:val="-1"/>
                <w:sz w:val="24"/>
              </w:rPr>
              <w:t>«Достопримечательнос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Самары»,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>
      <w:pPr>
        <w:spacing w:after="0" w:line="232" w:lineRule="auto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1556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3548" w:type="dxa"/>
          </w:tcPr>
          <w:p>
            <w:pPr>
              <w:pStyle w:val="11"/>
              <w:spacing w:line="237" w:lineRule="auto"/>
              <w:ind w:left="119" w:right="262"/>
              <w:rPr>
                <w:sz w:val="24"/>
              </w:rPr>
            </w:pPr>
            <w:r>
              <w:rPr>
                <w:sz w:val="24"/>
              </w:rPr>
              <w:t>Самарской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земле».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Ульяновск: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 Качалин 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</w:tcPr>
          <w:p>
            <w:pPr>
              <w:pStyle w:val="11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Родина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  <w:p>
            <w:pPr>
              <w:pStyle w:val="11"/>
              <w:spacing w:before="3"/>
              <w:ind w:left="0"/>
              <w:rPr>
                <w:sz w:val="23"/>
              </w:rPr>
            </w:pPr>
          </w:p>
          <w:p>
            <w:pPr>
              <w:pStyle w:val="11"/>
              <w:ind w:left="113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  <w:p>
            <w:pPr>
              <w:pStyle w:val="11"/>
              <w:spacing w:before="6" w:line="237" w:lineRule="auto"/>
              <w:ind w:left="113" w:right="4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начинается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Родина»,</w:t>
            </w:r>
          </w:p>
          <w:p>
            <w:pPr>
              <w:pStyle w:val="11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>
            <w:pPr>
              <w:pStyle w:val="11"/>
              <w:spacing w:before="2"/>
              <w:ind w:left="0"/>
              <w:rPr>
                <w:sz w:val="24"/>
              </w:rPr>
            </w:pPr>
          </w:p>
          <w:p>
            <w:pPr>
              <w:pStyle w:val="11"/>
              <w:spacing w:line="237" w:lineRule="auto"/>
              <w:ind w:left="113" w:right="142"/>
              <w:rPr>
                <w:sz w:val="24"/>
              </w:rPr>
            </w:pPr>
            <w:r>
              <w:rPr>
                <w:sz w:val="24"/>
              </w:rPr>
              <w:t>Карты, макеты, 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открыток, флаг, 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1" w:hRule="atLeast"/>
        </w:trPr>
        <w:tc>
          <w:tcPr>
            <w:tcW w:w="1556" w:type="dxa"/>
          </w:tcPr>
          <w:p>
            <w:pPr>
              <w:pStyle w:val="11"/>
              <w:ind w:left="118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Мультикуль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>
            <w:pPr>
              <w:pStyle w:val="11"/>
              <w:ind w:left="139" w:right="108" w:firstLine="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мультикульт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мультикульт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урных</w:t>
            </w:r>
          </w:p>
          <w:p>
            <w:pPr>
              <w:pStyle w:val="11"/>
              <w:ind w:left="131" w:right="96" w:hanging="4"/>
              <w:jc w:val="center"/>
              <w:rPr>
                <w:sz w:val="24"/>
              </w:rPr>
            </w:pPr>
            <w:r>
              <w:rPr>
                <w:sz w:val="24"/>
              </w:rPr>
              <w:t>компетенци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3548" w:type="dxa"/>
          </w:tcPr>
          <w:p>
            <w:pPr>
              <w:pStyle w:val="11"/>
              <w:ind w:left="119" w:right="200"/>
              <w:rPr>
                <w:sz w:val="24"/>
              </w:rPr>
            </w:pPr>
            <w:r>
              <w:rPr>
                <w:sz w:val="24"/>
              </w:rPr>
              <w:t>Вострухина Т.Н.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 у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окружения. Опыт работы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Издательство:</w:t>
            </w:r>
          </w:p>
          <w:p>
            <w:pPr>
              <w:pStyle w:val="11"/>
              <w:ind w:left="119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>
            <w:pPr>
              <w:pStyle w:val="11"/>
              <w:spacing w:before="2"/>
              <w:ind w:left="0"/>
              <w:rPr>
                <w:sz w:val="22"/>
              </w:rPr>
            </w:pPr>
          </w:p>
          <w:p>
            <w:pPr>
              <w:pStyle w:val="11"/>
              <w:ind w:left="119" w:right="398"/>
              <w:jc w:val="both"/>
              <w:rPr>
                <w:sz w:val="24"/>
              </w:rPr>
            </w:pPr>
            <w:r>
              <w:rPr>
                <w:sz w:val="24"/>
              </w:rPr>
              <w:t>Князева О.Л., Маханева М.Д.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 детей к истокам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русской народной 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Парциальная программа.</w:t>
            </w:r>
          </w:p>
          <w:p>
            <w:pPr>
              <w:pStyle w:val="11"/>
              <w:spacing w:before="4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>
            <w:pPr>
              <w:pStyle w:val="11"/>
              <w:spacing w:before="1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>
            <w:pPr>
              <w:pStyle w:val="11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  <w:p>
            <w:pPr>
              <w:pStyle w:val="11"/>
              <w:ind w:left="0"/>
              <w:rPr>
                <w:sz w:val="24"/>
              </w:rPr>
            </w:pPr>
          </w:p>
          <w:p>
            <w:pPr>
              <w:pStyle w:val="11"/>
              <w:ind w:left="119" w:right="407"/>
              <w:rPr>
                <w:sz w:val="24"/>
              </w:rPr>
            </w:pPr>
            <w:r>
              <w:rPr>
                <w:sz w:val="24"/>
              </w:rPr>
              <w:t>Ельцова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О.М.,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Антонова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дошкольников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духе русских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традиций. 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Сфера. 2020</w:t>
            </w:r>
          </w:p>
          <w:p>
            <w:pPr>
              <w:pStyle w:val="11"/>
              <w:spacing w:before="7"/>
              <w:ind w:left="0"/>
              <w:rPr>
                <w:sz w:val="23"/>
              </w:rPr>
            </w:pPr>
          </w:p>
          <w:p>
            <w:pPr>
              <w:pStyle w:val="11"/>
              <w:spacing w:before="1"/>
              <w:ind w:left="119" w:right="391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Анфисова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С.Е.,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Кузина А.Ю., ОшкинаА.А.,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 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11"/>
              <w:spacing w:line="280" w:lineRule="exact"/>
              <w:ind w:left="119" w:right="262"/>
              <w:rPr>
                <w:sz w:val="24"/>
              </w:rPr>
            </w:pPr>
            <w:r>
              <w:rPr>
                <w:sz w:val="24"/>
              </w:rPr>
              <w:t>Самарской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земле».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Ульяновск: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 Качалин 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</w:tcPr>
          <w:p>
            <w:pPr>
              <w:pStyle w:val="11"/>
              <w:ind w:left="113" w:right="391"/>
              <w:rPr>
                <w:sz w:val="24"/>
              </w:rPr>
            </w:pPr>
            <w:r>
              <w:rPr>
                <w:sz w:val="24"/>
              </w:rPr>
              <w:t>Плакаты: «Ребенок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гражданин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– 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  <w:p>
            <w:pPr>
              <w:pStyle w:val="11"/>
              <w:spacing w:before="2"/>
              <w:ind w:left="0"/>
              <w:rPr>
                <w:sz w:val="22"/>
              </w:rPr>
            </w:pPr>
          </w:p>
          <w:p>
            <w:pPr>
              <w:pStyle w:val="11"/>
              <w:ind w:left="113" w:right="156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костюмах</w:t>
            </w:r>
          </w:p>
          <w:p>
            <w:pPr>
              <w:pStyle w:val="11"/>
              <w:ind w:left="0"/>
              <w:rPr>
                <w:sz w:val="24"/>
              </w:rPr>
            </w:pPr>
          </w:p>
          <w:p>
            <w:pPr>
              <w:pStyle w:val="11"/>
              <w:ind w:left="113" w:right="6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Наборы </w:t>
            </w:r>
            <w:r>
              <w:rPr>
                <w:sz w:val="24"/>
              </w:rPr>
              <w:t>открыток,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знакомящие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>
            <w:pPr>
              <w:pStyle w:val="11"/>
              <w:spacing w:before="1"/>
              <w:ind w:left="0"/>
              <w:rPr>
                <w:sz w:val="24"/>
              </w:rPr>
            </w:pPr>
          </w:p>
          <w:p>
            <w:pPr>
              <w:pStyle w:val="11"/>
              <w:ind w:left="113" w:right="726"/>
              <w:rPr>
                <w:sz w:val="24"/>
              </w:rPr>
            </w:pPr>
            <w:r>
              <w:rPr>
                <w:sz w:val="24"/>
              </w:rPr>
              <w:t>Сказки и легенды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</w:tbl>
    <w:p>
      <w:pPr>
        <w:pStyle w:val="7"/>
        <w:ind w:left="0"/>
        <w:jc w:val="left"/>
        <w:rPr>
          <w:sz w:val="20"/>
        </w:rPr>
      </w:pPr>
    </w:p>
    <w:p>
      <w:pPr>
        <w:pStyle w:val="2"/>
        <w:numPr>
          <w:ilvl w:val="1"/>
          <w:numId w:val="133"/>
        </w:numPr>
        <w:tabs>
          <w:tab w:val="left" w:pos="2336"/>
          <w:tab w:val="left" w:pos="2337"/>
        </w:tabs>
        <w:spacing w:before="245" w:after="0" w:line="364" w:lineRule="auto"/>
        <w:ind w:left="920" w:right="894" w:firstLine="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</w:t>
      </w:r>
    </w:p>
    <w:p>
      <w:pPr>
        <w:pStyle w:val="7"/>
        <w:spacing w:line="307" w:lineRule="exact"/>
        <w:ind w:left="1340"/>
      </w:pPr>
      <w:r>
        <w:t>В</w:t>
      </w:r>
      <w:r>
        <w:rPr>
          <w:spacing w:val="111"/>
        </w:rPr>
        <w:t xml:space="preserve"> </w:t>
      </w:r>
      <w:r>
        <w:t xml:space="preserve">основе  </w:t>
      </w:r>
      <w:r>
        <w:rPr>
          <w:spacing w:val="38"/>
        </w:rPr>
        <w:t xml:space="preserve"> </w:t>
      </w:r>
      <w:r>
        <w:t xml:space="preserve">процесса  </w:t>
      </w:r>
      <w:r>
        <w:rPr>
          <w:spacing w:val="42"/>
        </w:rPr>
        <w:t xml:space="preserve"> </w:t>
      </w:r>
      <w:r>
        <w:t xml:space="preserve">воспитания  </w:t>
      </w:r>
      <w:r>
        <w:rPr>
          <w:spacing w:val="43"/>
        </w:rPr>
        <w:t xml:space="preserve"> </w:t>
      </w:r>
      <w:r>
        <w:t xml:space="preserve">детей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ДОО  </w:t>
      </w:r>
      <w:r>
        <w:rPr>
          <w:spacing w:val="41"/>
        </w:rPr>
        <w:t xml:space="preserve"> </w:t>
      </w:r>
      <w:r>
        <w:t xml:space="preserve">должны  </w:t>
      </w:r>
      <w:r>
        <w:rPr>
          <w:spacing w:val="42"/>
        </w:rPr>
        <w:t xml:space="preserve"> </w:t>
      </w:r>
      <w:r>
        <w:t>лежать</w:t>
      </w:r>
    </w:p>
    <w:p>
      <w:pPr>
        <w:pStyle w:val="7"/>
        <w:spacing w:before="59" w:line="360" w:lineRule="auto"/>
        <w:ind w:right="908"/>
      </w:pP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потребности: дети 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57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ограниченными</w:t>
      </w:r>
      <w:r>
        <w:rPr>
          <w:spacing w:val="59"/>
        </w:rPr>
        <w:t xml:space="preserve"> </w:t>
      </w:r>
      <w:r>
        <w:t>возможностями</w:t>
      </w:r>
      <w:r>
        <w:rPr>
          <w:spacing w:val="59"/>
        </w:rPr>
        <w:t xml:space="preserve"> </w:t>
      </w:r>
      <w:r>
        <w:t>здоровь</w:t>
      </w:r>
      <w:r>
        <w:rPr>
          <w:lang w:val="ru-RU"/>
        </w:rPr>
        <w:t>я</w:t>
      </w:r>
      <w:r>
        <w:rPr>
          <w:rFonts w:hint="default"/>
          <w:lang w:val="ru-RU"/>
        </w:rPr>
        <w:t>,</w:t>
      </w:r>
      <w:r>
        <w:rPr>
          <w:spacing w:val="8"/>
        </w:rPr>
        <w:t xml:space="preserve"> </w:t>
      </w:r>
      <w:r>
        <w:t>одаренные</w:t>
      </w:r>
      <w:r>
        <w:rPr>
          <w:spacing w:val="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категории.</w:t>
      </w:r>
    </w:p>
    <w:p>
      <w:pPr>
        <w:pStyle w:val="7"/>
        <w:spacing w:before="6" w:line="360" w:lineRule="auto"/>
        <w:ind w:right="900" w:firstLine="351"/>
      </w:pPr>
      <w:r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 ребёнка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 развития.</w:t>
      </w:r>
    </w:p>
    <w:p>
      <w:pPr>
        <w:pStyle w:val="7"/>
        <w:spacing w:line="357" w:lineRule="auto"/>
        <w:ind w:right="894"/>
      </w:pPr>
      <w:r>
        <w:t>Программа предполагает создание следующих условий, 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детей:</w:t>
      </w:r>
    </w:p>
    <w:p>
      <w:pPr>
        <w:pStyle w:val="10"/>
        <w:numPr>
          <w:ilvl w:val="0"/>
          <w:numId w:val="134"/>
        </w:numPr>
        <w:tabs>
          <w:tab w:val="left" w:pos="1629"/>
        </w:tabs>
        <w:spacing w:before="3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6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категорий;</w:t>
      </w:r>
    </w:p>
    <w:p>
      <w:pPr>
        <w:pStyle w:val="10"/>
        <w:numPr>
          <w:ilvl w:val="0"/>
          <w:numId w:val="134"/>
        </w:numPr>
        <w:tabs>
          <w:tab w:val="left" w:pos="1629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формирование игры как важнейшего фактора воспитания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</w:t>
      </w:r>
      <w:r>
        <w:rPr>
          <w:spacing w:val="4"/>
          <w:sz w:val="28"/>
        </w:rPr>
        <w:t xml:space="preserve"> </w:t>
      </w:r>
      <w:r>
        <w:rPr>
          <w:sz w:val="28"/>
        </w:rPr>
        <w:t>норм</w:t>
      </w:r>
      <w:r>
        <w:rPr>
          <w:spacing w:val="4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10"/>
        <w:numPr>
          <w:ilvl w:val="0"/>
          <w:numId w:val="134"/>
        </w:numPr>
        <w:tabs>
          <w:tab w:val="left" w:pos="1629"/>
        </w:tabs>
        <w:spacing w:before="1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особой категории дошкольников, их позитивной 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 их 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 их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благополучия;</w:t>
      </w:r>
    </w:p>
    <w:p>
      <w:pPr>
        <w:pStyle w:val="10"/>
        <w:numPr>
          <w:ilvl w:val="0"/>
          <w:numId w:val="134"/>
        </w:numPr>
        <w:tabs>
          <w:tab w:val="left" w:pos="1629"/>
        </w:tabs>
        <w:spacing w:before="5" w:after="0" w:line="360" w:lineRule="auto"/>
        <w:ind w:left="920" w:right="888" w:firstLine="0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7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1"/>
      </w:pPr>
      <w:r>
        <w:t>созданные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понятны</w:t>
      </w:r>
      <w:r>
        <w:rPr>
          <w:spacing w:val="1"/>
        </w:rPr>
        <w:t xml:space="preserve"> </w:t>
      </w:r>
      <w:r>
        <w:t>ребёнку</w:t>
      </w:r>
      <w:r>
        <w:rPr>
          <w:spacing w:val="-11"/>
        </w:rPr>
        <w:t xml:space="preserve"> </w:t>
      </w:r>
      <w:r>
        <w:t>с особыми образовательными</w:t>
      </w:r>
      <w:r>
        <w:rPr>
          <w:spacing w:val="-2"/>
        </w:rPr>
        <w:t xml:space="preserve"> </w:t>
      </w:r>
      <w:r>
        <w:t>потребностями;</w:t>
      </w:r>
    </w:p>
    <w:p>
      <w:pPr>
        <w:pStyle w:val="10"/>
        <w:numPr>
          <w:ilvl w:val="0"/>
          <w:numId w:val="134"/>
        </w:numPr>
        <w:tabs>
          <w:tab w:val="left" w:pos="1629"/>
        </w:tabs>
        <w:spacing w:before="6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ребёнка дошкольного возраста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>
      <w:pPr>
        <w:pStyle w:val="7"/>
        <w:spacing w:before="7" w:line="360" w:lineRule="auto"/>
        <w:ind w:right="897" w:firstLine="216"/>
      </w:pPr>
      <w:r>
        <w:t>Инклюзия является ценностной основой уклада ДОУ и основанием 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воспитывающих</w:t>
      </w:r>
      <w:r>
        <w:rPr>
          <w:spacing w:val="-2"/>
        </w:rPr>
        <w:t xml:space="preserve"> </w:t>
      </w:r>
      <w:r>
        <w:t>сред,</w:t>
      </w:r>
      <w:r>
        <w:rPr>
          <w:spacing w:val="7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>
      <w:pPr>
        <w:pStyle w:val="7"/>
        <w:spacing w:before="7" w:line="360" w:lineRule="auto"/>
        <w:ind w:right="88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уклада: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 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 взаимоуважение, взаимопомощь, совместность, 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 отношений в</w:t>
      </w:r>
      <w:r>
        <w:rPr>
          <w:spacing w:val="1"/>
        </w:rPr>
        <w:t xml:space="preserve"> </w:t>
      </w:r>
      <w:r>
        <w:t>ДОУ.</w:t>
      </w:r>
    </w:p>
    <w:p>
      <w:pPr>
        <w:pStyle w:val="7"/>
        <w:spacing w:line="360" w:lineRule="auto"/>
        <w:ind w:right="885" w:firstLine="35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1"/>
        </w:rPr>
        <w:t xml:space="preserve"> </w:t>
      </w:r>
      <w:r>
        <w:t>ППРС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>
      <w:pPr>
        <w:pStyle w:val="7"/>
        <w:spacing w:before="1" w:line="360" w:lineRule="auto"/>
        <w:ind w:right="890" w:firstLine="4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 ответственности и самостоятельности, сопричастности к реализации</w:t>
      </w:r>
      <w:r>
        <w:rPr>
          <w:spacing w:val="-6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70"/>
        </w:rPr>
        <w:t xml:space="preserve"> </w:t>
      </w:r>
      <w:r>
        <w:t>образовании</w:t>
      </w:r>
      <w:r>
        <w:rPr>
          <w:spacing w:val="7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65"/>
        </w:rPr>
        <w:t xml:space="preserve"> </w:t>
      </w:r>
      <w:r>
        <w:t>взаимоуважения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деятельности.</w:t>
      </w:r>
    </w:p>
    <w:p>
      <w:pPr>
        <w:pStyle w:val="7"/>
        <w:spacing w:line="360" w:lineRule="auto"/>
        <w:ind w:right="887" w:firstLine="419"/>
      </w:pP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деятельностей:</w:t>
      </w:r>
      <w:r>
        <w:rPr>
          <w:spacing w:val="71"/>
        </w:rPr>
        <w:t xml:space="preserve"> </w:t>
      </w:r>
      <w:r>
        <w:t xml:space="preserve">педагогическое  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 и ответственность каждого ребенка в социальной ситуации его</w:t>
      </w:r>
      <w:r>
        <w:rPr>
          <w:spacing w:val="1"/>
        </w:rPr>
        <w:t xml:space="preserve"> </w:t>
      </w:r>
      <w:r>
        <w:t>развития.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8" w:firstLine="4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 самооценку и уверенность ребенка в своих силах. 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3"/>
        </w:rPr>
        <w:t xml:space="preserve"> </w:t>
      </w:r>
      <w:r>
        <w:t>счастья и</w:t>
      </w:r>
      <w:r>
        <w:rPr>
          <w:spacing w:val="-5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в коллективе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взрослых.</w:t>
      </w:r>
    </w:p>
    <w:p>
      <w:pPr>
        <w:pStyle w:val="7"/>
        <w:spacing w:before="4" w:line="360" w:lineRule="auto"/>
        <w:ind w:right="894" w:firstLine="491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инклюзивное</w:t>
      </w:r>
      <w:r>
        <w:rPr>
          <w:spacing w:val="-67"/>
        </w:rPr>
        <w:t xml:space="preserve"> </w:t>
      </w:r>
      <w:r>
        <w:t>образование,</w:t>
      </w:r>
      <w:r>
        <w:rPr>
          <w:spacing w:val="8"/>
        </w:rPr>
        <w:t xml:space="preserve"> </w:t>
      </w:r>
      <w:r>
        <w:t>являются:</w:t>
      </w:r>
    </w:p>
    <w:p>
      <w:pPr>
        <w:pStyle w:val="10"/>
        <w:numPr>
          <w:ilvl w:val="0"/>
          <w:numId w:val="135"/>
        </w:numPr>
        <w:tabs>
          <w:tab w:val="left" w:pos="1629"/>
        </w:tabs>
        <w:spacing w:before="0" w:after="0" w:line="362" w:lineRule="auto"/>
        <w:ind w:left="920" w:right="895" w:firstLine="0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10"/>
        <w:numPr>
          <w:ilvl w:val="0"/>
          <w:numId w:val="135"/>
        </w:numPr>
        <w:tabs>
          <w:tab w:val="left" w:pos="1629"/>
        </w:tabs>
        <w:spacing w:before="1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 субъектом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воспитания;</w:t>
      </w:r>
    </w:p>
    <w:p>
      <w:pPr>
        <w:pStyle w:val="10"/>
        <w:numPr>
          <w:ilvl w:val="0"/>
          <w:numId w:val="135"/>
        </w:numPr>
        <w:tabs>
          <w:tab w:val="left" w:pos="1629"/>
        </w:tabs>
        <w:spacing w:before="0" w:after="0" w:line="360" w:lineRule="auto"/>
        <w:ind w:left="920" w:right="910" w:firstLine="0"/>
        <w:jc w:val="both"/>
        <w:rPr>
          <w:sz w:val="28"/>
        </w:rPr>
      </w:pPr>
      <w:r>
        <w:rPr>
          <w:sz w:val="28"/>
        </w:rPr>
        <w:t>содействие и сотрудничество детей и взрослых, признание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(субъектом)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>
      <w:pPr>
        <w:pStyle w:val="10"/>
        <w:numPr>
          <w:ilvl w:val="0"/>
          <w:numId w:val="135"/>
        </w:numPr>
        <w:tabs>
          <w:tab w:val="left" w:pos="1629"/>
        </w:tabs>
        <w:spacing w:before="6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формирование и поддержка инициативы детей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135"/>
        </w:numPr>
        <w:tabs>
          <w:tab w:val="left" w:pos="1629"/>
        </w:tabs>
        <w:spacing w:before="2" w:after="0" w:line="357" w:lineRule="auto"/>
        <w:ind w:left="920" w:right="890" w:firstLine="0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>
      <w:pPr>
        <w:pStyle w:val="7"/>
        <w:spacing w:line="357" w:lineRule="auto"/>
        <w:ind w:right="897"/>
      </w:pP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дошкольной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являются:</w:t>
      </w:r>
    </w:p>
    <w:p>
      <w:pPr>
        <w:pStyle w:val="10"/>
        <w:numPr>
          <w:ilvl w:val="0"/>
          <w:numId w:val="136"/>
        </w:numPr>
        <w:tabs>
          <w:tab w:val="left" w:pos="1629"/>
          <w:tab w:val="left" w:pos="4717"/>
          <w:tab w:val="left" w:pos="7702"/>
        </w:tabs>
        <w:spacing w:before="0" w:after="0" w:line="360" w:lineRule="auto"/>
        <w:ind w:left="920" w:right="89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социальных,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нравственных,    </w:t>
      </w:r>
      <w:r>
        <w:rPr>
          <w:spacing w:val="8"/>
          <w:sz w:val="28"/>
        </w:rPr>
        <w:t xml:space="preserve"> </w:t>
      </w:r>
      <w:r>
        <w:rPr>
          <w:sz w:val="28"/>
        </w:rPr>
        <w:t>эстетических,</w:t>
      </w:r>
      <w:r>
        <w:rPr>
          <w:sz w:val="28"/>
        </w:rPr>
        <w:tab/>
      </w:r>
      <w:r>
        <w:rPr>
          <w:sz w:val="28"/>
        </w:rPr>
        <w:t>интеллектуальных,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физических       </w:t>
      </w:r>
      <w:r>
        <w:rPr>
          <w:spacing w:val="28"/>
          <w:sz w:val="28"/>
        </w:rPr>
        <w:t xml:space="preserve"> </w:t>
      </w:r>
      <w:r>
        <w:rPr>
          <w:sz w:val="28"/>
        </w:rPr>
        <w:t>качеств,</w:t>
      </w:r>
      <w:r>
        <w:rPr>
          <w:sz w:val="28"/>
        </w:rPr>
        <w:tab/>
      </w:r>
      <w:r>
        <w:rPr>
          <w:sz w:val="28"/>
        </w:rPr>
        <w:t>инициативности,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ответственности;</w:t>
      </w:r>
    </w:p>
    <w:p>
      <w:pPr>
        <w:pStyle w:val="10"/>
        <w:numPr>
          <w:ilvl w:val="0"/>
          <w:numId w:val="136"/>
        </w:numPr>
        <w:tabs>
          <w:tab w:val="left" w:pos="1629"/>
        </w:tabs>
        <w:spacing w:before="0" w:after="0" w:line="357" w:lineRule="auto"/>
        <w:ind w:left="920" w:right="894" w:firstLine="0"/>
        <w:jc w:val="both"/>
        <w:rPr>
          <w:sz w:val="28"/>
        </w:rPr>
      </w:pPr>
      <w:r>
        <w:rPr>
          <w:sz w:val="28"/>
        </w:rPr>
        <w:t>формирование доброжелательного отношения к детям с ОВЗ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участников 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>
      <w:pPr>
        <w:spacing w:after="0" w:line="357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136"/>
        </w:numPr>
        <w:tabs>
          <w:tab w:val="left" w:pos="1629"/>
        </w:tabs>
        <w:spacing w:before="59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семье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>
      <w:pPr>
        <w:pStyle w:val="10"/>
        <w:numPr>
          <w:ilvl w:val="0"/>
          <w:numId w:val="136"/>
        </w:numPr>
        <w:tabs>
          <w:tab w:val="left" w:pos="1629"/>
        </w:tabs>
        <w:spacing w:before="0" w:after="0" w:line="364" w:lineRule="auto"/>
        <w:ind w:left="920" w:right="900" w:firstLine="0"/>
        <w:jc w:val="both"/>
        <w:rPr>
          <w:sz w:val="28"/>
        </w:rPr>
      </w:pPr>
      <w:r>
        <w:rPr>
          <w:sz w:val="28"/>
        </w:rPr>
        <w:t>обеспечение эмоционально-положительного взаимодействия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общество;</w:t>
      </w:r>
    </w:p>
    <w:p>
      <w:pPr>
        <w:pStyle w:val="10"/>
        <w:numPr>
          <w:ilvl w:val="0"/>
          <w:numId w:val="136"/>
        </w:numPr>
        <w:tabs>
          <w:tab w:val="left" w:pos="1629"/>
        </w:tabs>
        <w:spacing w:before="0" w:after="0" w:line="364" w:lineRule="auto"/>
        <w:ind w:left="920" w:right="907" w:firstLine="0"/>
        <w:jc w:val="both"/>
        <w:rPr>
          <w:sz w:val="28"/>
        </w:rPr>
      </w:pPr>
      <w:r>
        <w:rPr>
          <w:sz w:val="28"/>
        </w:rPr>
        <w:t>расширение у детей с различными нарушениями развития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об</w:t>
      </w:r>
      <w:r>
        <w:rPr>
          <w:spacing w:val="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4"/>
          <w:sz w:val="28"/>
        </w:rPr>
        <w:t xml:space="preserve"> </w:t>
      </w:r>
      <w:r>
        <w:rPr>
          <w:sz w:val="28"/>
        </w:rPr>
        <w:t>мире;</w:t>
      </w:r>
    </w:p>
    <w:p>
      <w:pPr>
        <w:pStyle w:val="10"/>
        <w:numPr>
          <w:ilvl w:val="0"/>
          <w:numId w:val="136"/>
        </w:numPr>
        <w:tabs>
          <w:tab w:val="left" w:pos="1629"/>
        </w:tabs>
        <w:spacing w:before="0" w:after="0" w:line="357" w:lineRule="auto"/>
        <w:ind w:left="920" w:right="894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ОВЗ;</w:t>
      </w:r>
    </w:p>
    <w:p>
      <w:pPr>
        <w:pStyle w:val="10"/>
        <w:numPr>
          <w:ilvl w:val="0"/>
          <w:numId w:val="136"/>
        </w:numPr>
        <w:tabs>
          <w:tab w:val="left" w:pos="1629"/>
        </w:tabs>
        <w:spacing w:before="0" w:after="0" w:line="355" w:lineRule="auto"/>
        <w:ind w:left="920" w:right="899" w:firstLine="0"/>
        <w:jc w:val="both"/>
        <w:rPr>
          <w:sz w:val="28"/>
        </w:rPr>
      </w:pPr>
      <w:r>
        <w:rPr>
          <w:sz w:val="28"/>
        </w:rPr>
        <w:t xml:space="preserve">охрана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психического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благополучия;</w:t>
      </w:r>
    </w:p>
    <w:p>
      <w:pPr>
        <w:pStyle w:val="10"/>
        <w:numPr>
          <w:ilvl w:val="0"/>
          <w:numId w:val="136"/>
        </w:numPr>
        <w:tabs>
          <w:tab w:val="left" w:pos="1629"/>
        </w:tabs>
        <w:spacing w:before="0" w:after="0" w:line="360" w:lineRule="auto"/>
        <w:ind w:left="920" w:right="895" w:firstLine="0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  <w:r>
        <w:rPr>
          <w:sz w:val="28"/>
        </w:rPr>
        <w:t>объединение обучения и воспитания 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общества.</w:t>
      </w:r>
    </w:p>
    <w:p>
      <w:pPr>
        <w:pStyle w:val="2"/>
        <w:spacing w:before="75" w:line="357" w:lineRule="auto"/>
        <w:ind w:left="838" w:leftChars="381" w:right="1081" w:firstLine="420" w:firstLineChars="150"/>
      </w:pPr>
      <w:r>
        <w:t>2.4. Направление и задачи, содержание коррекционно-развивающей</w:t>
      </w:r>
      <w:r>
        <w:rPr>
          <w:spacing w:val="-67"/>
        </w:rPr>
        <w:t xml:space="preserve"> </w:t>
      </w:r>
      <w:r>
        <w:rPr>
          <w:rFonts w:hint="default"/>
          <w:spacing w:val="-67"/>
          <w:lang w:val="ru-RU"/>
        </w:rPr>
        <w:t xml:space="preserve">    </w:t>
      </w:r>
      <w:r>
        <w:t>работы</w:t>
      </w:r>
    </w:p>
    <w:p>
      <w:pPr>
        <w:pStyle w:val="7"/>
        <w:spacing w:line="360" w:lineRule="auto"/>
        <w:ind w:right="884" w:firstLine="351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t>(целевые группы), включая детей с ООП, в том числе детей с ОВЗ и детей-</w:t>
      </w:r>
      <w:r>
        <w:rPr>
          <w:spacing w:val="1"/>
        </w:rPr>
        <w:t xml:space="preserve"> </w:t>
      </w:r>
      <w:r>
        <w:t>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8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>
      <w:pPr>
        <w:pStyle w:val="7"/>
        <w:spacing w:line="360" w:lineRule="auto"/>
        <w:ind w:right="887" w:firstLine="419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-67"/>
        </w:rPr>
        <w:t xml:space="preserve"> </w:t>
      </w:r>
      <w:r>
        <w:t>развивающих занятий, а также мониторинг динамики их развития. КРР в</w:t>
      </w:r>
      <w:r>
        <w:rPr>
          <w:spacing w:val="1"/>
        </w:rPr>
        <w:t xml:space="preserve"> </w:t>
      </w:r>
      <w:r>
        <w:t>ДОО осуществляют педагоги, педагоги-психологи, учителя-дефектологи,</w:t>
      </w:r>
      <w:r>
        <w:rPr>
          <w:spacing w:val="1"/>
        </w:rPr>
        <w:t xml:space="preserve"> </w:t>
      </w:r>
      <w:r>
        <w:t>учителя­</w:t>
      </w:r>
      <w:r>
        <w:rPr>
          <w:spacing w:val="-4"/>
        </w:rPr>
        <w:t xml:space="preserve"> </w:t>
      </w:r>
      <w:r>
        <w:t>логопеды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квалифицированные</w:t>
      </w:r>
      <w:r>
        <w:rPr>
          <w:spacing w:val="-4"/>
        </w:rPr>
        <w:t xml:space="preserve"> </w:t>
      </w:r>
      <w:r>
        <w:t>специалисты.</w:t>
      </w:r>
    </w:p>
    <w:p>
      <w:pPr>
        <w:pStyle w:val="7"/>
        <w:jc w:val="left"/>
      </w:pPr>
      <w:r>
        <w:t>Задачи</w:t>
      </w:r>
      <w:r>
        <w:rPr>
          <w:spacing w:val="-5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ДО:</w:t>
      </w:r>
    </w:p>
    <w:p>
      <w:pPr>
        <w:pStyle w:val="10"/>
        <w:numPr>
          <w:ilvl w:val="0"/>
          <w:numId w:val="8"/>
        </w:numPr>
        <w:tabs>
          <w:tab w:val="left" w:pos="1141"/>
        </w:tabs>
        <w:spacing w:before="156" w:after="0" w:line="364" w:lineRule="auto"/>
        <w:ind w:left="920" w:right="1342" w:firstLine="0"/>
        <w:jc w:val="left"/>
        <w:rPr>
          <w:sz w:val="28"/>
        </w:rPr>
      </w:pPr>
      <w:r>
        <w:rPr>
          <w:sz w:val="28"/>
        </w:rPr>
        <w:t>определение ООП обучающихся, в том числе с трудностями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>
      <w:pPr>
        <w:pStyle w:val="10"/>
        <w:numPr>
          <w:ilvl w:val="0"/>
          <w:numId w:val="8"/>
        </w:numPr>
        <w:tabs>
          <w:tab w:val="left" w:pos="1216"/>
          <w:tab w:val="left" w:pos="1217"/>
          <w:tab w:val="left" w:pos="4673"/>
          <w:tab w:val="left" w:pos="6854"/>
          <w:tab w:val="left" w:pos="8590"/>
        </w:tabs>
        <w:spacing w:before="0" w:after="0" w:line="362" w:lineRule="auto"/>
        <w:ind w:left="920" w:right="916" w:firstLine="0"/>
        <w:jc w:val="left"/>
        <w:rPr>
          <w:sz w:val="28"/>
        </w:rPr>
      </w:pPr>
      <w:r>
        <w:rPr>
          <w:sz w:val="28"/>
        </w:rPr>
        <w:t>своевременное</w:t>
      </w:r>
      <w:r>
        <w:rPr>
          <w:spacing w:val="120"/>
          <w:sz w:val="28"/>
        </w:rPr>
        <w:t xml:space="preserve"> </w:t>
      </w:r>
      <w:r>
        <w:rPr>
          <w:sz w:val="28"/>
        </w:rPr>
        <w:t>выявление</w:t>
      </w:r>
      <w:r>
        <w:rPr>
          <w:sz w:val="28"/>
        </w:rPr>
        <w:tab/>
      </w:r>
      <w:r>
        <w:rPr>
          <w:sz w:val="28"/>
        </w:rPr>
        <w:t>обучающихся</w:t>
      </w:r>
      <w:r>
        <w:rPr>
          <w:spacing w:val="124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трудностями</w:t>
      </w:r>
      <w:r>
        <w:rPr>
          <w:sz w:val="28"/>
        </w:rPr>
        <w:tab/>
      </w:r>
      <w:r>
        <w:rPr>
          <w:spacing w:val="-2"/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7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причинами;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  <w:tab w:val="left" w:pos="2436"/>
          <w:tab w:val="left" w:pos="2892"/>
          <w:tab w:val="left" w:pos="2948"/>
          <w:tab w:val="left" w:pos="3068"/>
          <w:tab w:val="left" w:pos="3313"/>
          <w:tab w:val="left" w:pos="3501"/>
          <w:tab w:val="left" w:pos="3765"/>
          <w:tab w:val="left" w:pos="4157"/>
          <w:tab w:val="left" w:pos="4309"/>
          <w:tab w:val="left" w:pos="4525"/>
          <w:tab w:val="left" w:pos="5217"/>
          <w:tab w:val="left" w:pos="5717"/>
          <w:tab w:val="left" w:pos="5749"/>
          <w:tab w:val="left" w:pos="5885"/>
          <w:tab w:val="left" w:pos="6081"/>
          <w:tab w:val="left" w:pos="6277"/>
          <w:tab w:val="left" w:pos="6438"/>
          <w:tab w:val="left" w:pos="6678"/>
          <w:tab w:val="left" w:pos="7558"/>
          <w:tab w:val="left" w:pos="7790"/>
          <w:tab w:val="left" w:pos="7962"/>
          <w:tab w:val="left" w:pos="8334"/>
          <w:tab w:val="left" w:pos="8654"/>
          <w:tab w:val="left" w:pos="9691"/>
        </w:tabs>
        <w:spacing w:before="0" w:after="0" w:line="360" w:lineRule="auto"/>
        <w:ind w:left="920" w:right="901" w:firstLine="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индивидуально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ориентированной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помощи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обучающимся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учётом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особенностей</w:t>
      </w:r>
      <w:r>
        <w:rPr>
          <w:sz w:val="28"/>
        </w:rPr>
        <w:tab/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(или)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физического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w w:val="95"/>
          <w:sz w:val="28"/>
        </w:rPr>
        <w:t>развития,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потребностей</w:t>
      </w:r>
      <w:r>
        <w:rPr>
          <w:sz w:val="28"/>
        </w:rPr>
        <w:tab/>
      </w:r>
      <w:r>
        <w:rPr>
          <w:sz w:val="28"/>
        </w:rPr>
        <w:t>(в</w:t>
      </w:r>
      <w:r>
        <w:rPr>
          <w:sz w:val="28"/>
        </w:rPr>
        <w:tab/>
      </w:r>
      <w:r>
        <w:rPr>
          <w:sz w:val="28"/>
        </w:rPr>
        <w:t>соответствии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рекомендациями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комиссии</w:t>
      </w:r>
      <w:r>
        <w:rPr>
          <w:sz w:val="28"/>
        </w:rPr>
        <w:tab/>
      </w:r>
      <w:r>
        <w:rPr>
          <w:sz w:val="28"/>
        </w:rPr>
        <w:t>или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психолого­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консилиума образовательной организации (далее - ППК);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z w:val="28"/>
        </w:rPr>
        <w:tab/>
      </w:r>
      <w:r>
        <w:rPr>
          <w:sz w:val="28"/>
        </w:rPr>
        <w:t>родителям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(законным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представителям)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возраста;</w:t>
      </w:r>
    </w:p>
    <w:p>
      <w:pPr>
        <w:pStyle w:val="10"/>
        <w:numPr>
          <w:ilvl w:val="0"/>
          <w:numId w:val="8"/>
        </w:numPr>
        <w:tabs>
          <w:tab w:val="left" w:pos="1137"/>
        </w:tabs>
        <w:spacing w:before="0" w:after="0" w:line="240" w:lineRule="auto"/>
        <w:ind w:left="1136" w:right="0" w:hanging="217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50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43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5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4"/>
          <w:sz w:val="28"/>
        </w:rPr>
        <w:t xml:space="preserve"> </w:t>
      </w:r>
      <w:r>
        <w:rPr>
          <w:sz w:val="28"/>
        </w:rPr>
        <w:t>их</w:t>
      </w:r>
      <w:r>
        <w:rPr>
          <w:spacing w:val="58"/>
          <w:sz w:val="28"/>
        </w:rPr>
        <w:t xml:space="preserve"> </w:t>
      </w:r>
      <w:r>
        <w:rPr>
          <w:sz w:val="28"/>
        </w:rPr>
        <w:t>творческому</w:t>
      </w:r>
    </w:p>
    <w:p>
      <w:pPr>
        <w:spacing w:after="0" w:line="240" w:lineRule="auto"/>
        <w:jc w:val="left"/>
        <w:rPr>
          <w:sz w:val="28"/>
        </w:rPr>
        <w:sectPr>
          <w:pgSz w:w="11920" w:h="16840"/>
          <w:pgMar w:top="1520" w:right="240" w:bottom="1240" w:left="780" w:header="0" w:footer="966" w:gutter="0"/>
          <w:cols w:space="720" w:num="1"/>
        </w:sectPr>
      </w:pPr>
    </w:p>
    <w:p>
      <w:pPr>
        <w:pStyle w:val="7"/>
        <w:spacing w:before="59"/>
        <w:jc w:val="left"/>
      </w:pPr>
      <w:r>
        <w:t>развитию;</w:t>
      </w:r>
    </w:p>
    <w:p>
      <w:pPr>
        <w:pStyle w:val="10"/>
        <w:numPr>
          <w:ilvl w:val="0"/>
          <w:numId w:val="8"/>
        </w:numPr>
        <w:tabs>
          <w:tab w:val="left" w:pos="1356"/>
          <w:tab w:val="left" w:pos="1357"/>
          <w:tab w:val="left" w:pos="2964"/>
          <w:tab w:val="left" w:pos="3973"/>
          <w:tab w:val="left" w:pos="4437"/>
          <w:tab w:val="left" w:pos="6237"/>
          <w:tab w:val="left" w:pos="7634"/>
          <w:tab w:val="left" w:pos="9835"/>
        </w:tabs>
        <w:spacing w:before="162" w:after="0" w:line="357" w:lineRule="auto"/>
        <w:ind w:left="920" w:right="904" w:firstLine="0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проблемами</w:t>
      </w:r>
      <w:r>
        <w:rPr>
          <w:sz w:val="28"/>
        </w:rPr>
        <w:tab/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z w:val="28"/>
        </w:rPr>
        <w:t>эмоциональной</w:t>
      </w:r>
      <w:r>
        <w:rPr>
          <w:sz w:val="28"/>
        </w:rPr>
        <w:tab/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сферы;</w:t>
      </w:r>
    </w:p>
    <w:p>
      <w:pPr>
        <w:pStyle w:val="10"/>
        <w:numPr>
          <w:ilvl w:val="0"/>
          <w:numId w:val="8"/>
        </w:numPr>
        <w:tabs>
          <w:tab w:val="left" w:pos="1292"/>
          <w:tab w:val="left" w:pos="1293"/>
          <w:tab w:val="left" w:pos="2912"/>
          <w:tab w:val="left" w:pos="4445"/>
          <w:tab w:val="left" w:pos="6558"/>
          <w:tab w:val="left" w:pos="8974"/>
          <w:tab w:val="left" w:pos="9699"/>
        </w:tabs>
        <w:spacing w:before="0" w:after="0" w:line="364" w:lineRule="auto"/>
        <w:ind w:left="920" w:right="904" w:firstLine="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</w:r>
      <w:r>
        <w:rPr>
          <w:sz w:val="28"/>
        </w:rPr>
        <w:t>комплекса</w:t>
      </w:r>
      <w:r>
        <w:rPr>
          <w:sz w:val="28"/>
        </w:rPr>
        <w:tab/>
      </w:r>
      <w:r>
        <w:rPr>
          <w:sz w:val="28"/>
        </w:rPr>
        <w:t>индивидуально</w:t>
      </w:r>
      <w:r>
        <w:rPr>
          <w:sz w:val="28"/>
        </w:rPr>
        <w:tab/>
      </w:r>
      <w:r>
        <w:rPr>
          <w:sz w:val="28"/>
        </w:rPr>
        <w:t>ориентированных</w:t>
      </w:r>
      <w:r>
        <w:rPr>
          <w:sz w:val="28"/>
        </w:rPr>
        <w:tab/>
      </w:r>
      <w:r>
        <w:rPr>
          <w:sz w:val="28"/>
        </w:rPr>
        <w:t>мер</w:t>
      </w:r>
      <w:r>
        <w:rPr>
          <w:sz w:val="28"/>
        </w:rPr>
        <w:tab/>
      </w:r>
      <w:r>
        <w:rPr>
          <w:spacing w:val="-2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ослаблению,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20" w:lineRule="exact"/>
        <w:ind w:left="1084" w:right="0" w:hanging="169"/>
        <w:jc w:val="left"/>
        <w:rPr>
          <w:sz w:val="28"/>
        </w:rPr>
      </w:pPr>
      <w:r>
        <w:rPr>
          <w:sz w:val="28"/>
        </w:rPr>
        <w:t>снижению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поведения.</w:t>
      </w:r>
    </w:p>
    <w:p>
      <w:pPr>
        <w:pStyle w:val="7"/>
        <w:spacing w:before="154" w:line="360" w:lineRule="auto"/>
        <w:ind w:right="893" w:firstLine="280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 на</w:t>
      </w:r>
      <w:r>
        <w:rPr>
          <w:spacing w:val="5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>
      <w:pPr>
        <w:pStyle w:val="7"/>
        <w:tabs>
          <w:tab w:val="left" w:pos="2740"/>
          <w:tab w:val="left" w:pos="3024"/>
          <w:tab w:val="left" w:pos="3961"/>
          <w:tab w:val="left" w:pos="4357"/>
          <w:tab w:val="left" w:pos="4621"/>
          <w:tab w:val="left" w:pos="4957"/>
          <w:tab w:val="left" w:pos="5905"/>
          <w:tab w:val="left" w:pos="5973"/>
          <w:tab w:val="left" w:pos="6914"/>
          <w:tab w:val="left" w:pos="6978"/>
          <w:tab w:val="left" w:pos="7514"/>
          <w:tab w:val="left" w:pos="7578"/>
          <w:tab w:val="left" w:pos="8642"/>
          <w:tab w:val="left" w:pos="9234"/>
          <w:tab w:val="left" w:pos="9406"/>
        </w:tabs>
        <w:spacing w:line="360" w:lineRule="auto"/>
        <w:ind w:left="928" w:right="883" w:firstLine="248"/>
        <w:jc w:val="right"/>
      </w:pPr>
      <w:r>
        <w:t>КРР</w:t>
      </w:r>
      <w:r>
        <w:rPr>
          <w:spacing w:val="1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коррекционно-развивающих</w:t>
      </w:r>
      <w:r>
        <w:tab/>
      </w:r>
      <w:r>
        <w:tab/>
      </w:r>
      <w:r>
        <w:t>занятий.</w:t>
      </w:r>
      <w:r>
        <w:tab/>
      </w:r>
      <w:r>
        <w:t>Выбор</w:t>
      </w:r>
      <w:r>
        <w:tab/>
      </w:r>
      <w:r>
        <w:tab/>
      </w:r>
      <w:r>
        <w:t>конкретной</w:t>
      </w:r>
      <w:r>
        <w:tab/>
      </w:r>
      <w:r>
        <w:t>программы</w:t>
      </w:r>
      <w:r>
        <w:rPr>
          <w:spacing w:val="-67"/>
        </w:rPr>
        <w:t xml:space="preserve"> </w:t>
      </w:r>
      <w:r>
        <w:t>коррекционно­</w:t>
      </w:r>
      <w:r>
        <w:tab/>
      </w:r>
      <w:r>
        <w:tab/>
      </w:r>
      <w:r>
        <w:t>развивающих</w:t>
      </w:r>
      <w:r>
        <w:tab/>
      </w:r>
      <w:r>
        <w:t>мероприятий,</w:t>
      </w:r>
      <w:r>
        <w:tab/>
      </w:r>
      <w:r>
        <w:t>их</w:t>
      </w:r>
      <w:r>
        <w:tab/>
      </w:r>
      <w:r>
        <w:t>количестве,</w:t>
      </w:r>
      <w:r>
        <w:tab/>
      </w:r>
      <w:r>
        <w:t>форме</w:t>
      </w:r>
      <w:r>
        <w:rPr>
          <w:spacing w:val="-67"/>
        </w:rPr>
        <w:t xml:space="preserve"> </w:t>
      </w:r>
      <w:r>
        <w:t>организации,</w:t>
      </w:r>
      <w:r>
        <w:tab/>
      </w:r>
      <w:r>
        <w:t>методов</w:t>
      </w:r>
      <w:r>
        <w:tab/>
      </w:r>
      <w:r>
        <w:t>и</w:t>
      </w:r>
      <w:r>
        <w:tab/>
      </w:r>
      <w:r>
        <w:t>технологий</w:t>
      </w:r>
      <w:r>
        <w:tab/>
      </w:r>
      <w:r>
        <w:tab/>
      </w:r>
      <w:r>
        <w:t>реализации</w:t>
      </w:r>
      <w:r>
        <w:tab/>
      </w:r>
      <w:r>
        <w:tab/>
      </w:r>
      <w:r>
        <w:t>определяется</w:t>
      </w:r>
      <w:r>
        <w:tab/>
      </w:r>
      <w:r>
        <w:tab/>
      </w:r>
      <w:r>
        <w:t>ДОО</w:t>
      </w:r>
      <w:r>
        <w:rPr>
          <w:spacing w:val="-67"/>
        </w:rPr>
        <w:t xml:space="preserve"> </w:t>
      </w:r>
      <w:r>
        <w:t>самостоятельно, исходя из возрастных особенностей и ООП обучающихся.</w:t>
      </w:r>
      <w:r>
        <w:rPr>
          <w:spacing w:val="1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КРР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определяется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его</w:t>
      </w:r>
    </w:p>
    <w:p>
      <w:pPr>
        <w:pStyle w:val="7"/>
        <w:spacing w:before="7"/>
        <w:jc w:val="left"/>
      </w:pPr>
      <w:r>
        <w:t>ООП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IПIК</w:t>
      </w:r>
      <w:r>
        <w:rPr>
          <w:spacing w:val="-4"/>
        </w:rPr>
        <w:t xml:space="preserve"> </w:t>
      </w:r>
      <w:r>
        <w:t>ДОО.</w:t>
      </w:r>
    </w:p>
    <w:p>
      <w:pPr>
        <w:pStyle w:val="7"/>
        <w:spacing w:before="158" w:line="360" w:lineRule="auto"/>
        <w:ind w:right="892" w:firstLine="280"/>
      </w:pPr>
      <w:r>
        <w:t>В образовательной практике определяются нижеследующие категории</w:t>
      </w:r>
      <w:r>
        <w:rPr>
          <w:spacing w:val="1"/>
        </w:rPr>
        <w:t xml:space="preserve"> </w:t>
      </w:r>
      <w:r>
        <w:t>целевых групп обучающихся для оказания им адресной 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>
      <w:pPr>
        <w:pStyle w:val="10"/>
        <w:numPr>
          <w:ilvl w:val="0"/>
          <w:numId w:val="137"/>
        </w:numPr>
        <w:tabs>
          <w:tab w:val="left" w:pos="1489"/>
        </w:tabs>
        <w:spacing w:before="4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нормотипичные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дети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10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10"/>
        <w:numPr>
          <w:ilvl w:val="0"/>
          <w:numId w:val="137"/>
        </w:numPr>
        <w:tabs>
          <w:tab w:val="left" w:pos="1489"/>
        </w:tabs>
        <w:spacing w:before="154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ООП:</w:t>
      </w:r>
    </w:p>
    <w:p>
      <w:pPr>
        <w:pStyle w:val="7"/>
        <w:spacing w:before="166" w:line="355" w:lineRule="auto"/>
        <w:ind w:right="897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3"/>
        </w:rPr>
        <w:t xml:space="preserve"> </w:t>
      </w:r>
      <w:r>
        <w:t>Российской Федерации;</w:t>
      </w:r>
    </w:p>
    <w:p>
      <w:pPr>
        <w:pStyle w:val="7"/>
        <w:spacing w:before="4" w:line="360" w:lineRule="auto"/>
        <w:ind w:right="884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7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 на основании медицинского заключения (дети, находящиеся</w:t>
      </w:r>
      <w:r>
        <w:rPr>
          <w:spacing w:val="1"/>
        </w:rPr>
        <w:t xml:space="preserve"> </w:t>
      </w:r>
      <w:r>
        <w:t>под диспансерным наблюдением, в том числе часто болеющие дети); часто</w:t>
      </w:r>
      <w:r>
        <w:rPr>
          <w:spacing w:val="1"/>
        </w:rPr>
        <w:t xml:space="preserve"> </w:t>
      </w:r>
      <w:r>
        <w:t>болеющие дети характеризуются повышенной заболеваемостью 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42"/>
        </w:rPr>
        <w:t xml:space="preserve"> </w:t>
      </w:r>
      <w:r>
        <w:t>состояниями,</w:t>
      </w:r>
      <w:r>
        <w:rPr>
          <w:spacing w:val="50"/>
        </w:rPr>
        <w:t xml:space="preserve"> </w:t>
      </w:r>
      <w:r>
        <w:t>приводящими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большому</w:t>
      </w:r>
      <w:r>
        <w:rPr>
          <w:spacing w:val="37"/>
        </w:rPr>
        <w:t xml:space="preserve"> </w:t>
      </w:r>
      <w:r>
        <w:t>количеству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/>
        <w:jc w:val="left"/>
      </w:pPr>
      <w:r>
        <w:t>пропусков</w:t>
      </w:r>
      <w:r>
        <w:rPr>
          <w:spacing w:val="-9"/>
        </w:rPr>
        <w:t xml:space="preserve"> </w:t>
      </w:r>
      <w:r>
        <w:t>ребёнком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ДОО;</w:t>
      </w:r>
    </w:p>
    <w:p>
      <w:pPr>
        <w:pStyle w:val="7"/>
        <w:spacing w:before="162" w:line="357" w:lineRule="auto"/>
        <w:ind w:right="909"/>
        <w:jc w:val="left"/>
      </w:pPr>
      <w:r>
        <w:t>обучающиеся,</w:t>
      </w:r>
      <w:r>
        <w:rPr>
          <w:spacing w:val="45"/>
        </w:rPr>
        <w:t xml:space="preserve"> </w:t>
      </w:r>
      <w:r>
        <w:t>испытывающие</w:t>
      </w:r>
      <w:r>
        <w:rPr>
          <w:spacing w:val="41"/>
        </w:rPr>
        <w:t xml:space="preserve"> </w:t>
      </w:r>
      <w:r>
        <w:t>трудности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освоении</w:t>
      </w:r>
      <w:r>
        <w:rPr>
          <w:spacing w:val="42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программ,</w:t>
      </w:r>
      <w:r>
        <w:rPr>
          <w:spacing w:val="7"/>
        </w:rPr>
        <w:t xml:space="preserve"> </w:t>
      </w:r>
      <w:r>
        <w:t>развитии,</w:t>
      </w:r>
      <w:r>
        <w:rPr>
          <w:spacing w:val="7"/>
        </w:rPr>
        <w:t xml:space="preserve"> </w:t>
      </w:r>
      <w:r>
        <w:t>социальной адаптации;</w:t>
      </w:r>
    </w:p>
    <w:p>
      <w:pPr>
        <w:pStyle w:val="7"/>
        <w:jc w:val="left"/>
      </w:pPr>
      <w:r>
        <w:t>одаренные</w:t>
      </w:r>
      <w:r>
        <w:rPr>
          <w:spacing w:val="-10"/>
        </w:rPr>
        <w:t xml:space="preserve"> </w:t>
      </w:r>
      <w:r>
        <w:t>обучающиеся;</w:t>
      </w:r>
    </w:p>
    <w:p>
      <w:pPr>
        <w:pStyle w:val="10"/>
        <w:numPr>
          <w:ilvl w:val="0"/>
          <w:numId w:val="137"/>
        </w:numPr>
        <w:tabs>
          <w:tab w:val="left" w:pos="1489"/>
        </w:tabs>
        <w:spacing w:before="166" w:after="0" w:line="357" w:lineRule="auto"/>
        <w:ind w:left="920" w:right="909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таковыми в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установленном порядке;</w:t>
      </w:r>
    </w:p>
    <w:p>
      <w:pPr>
        <w:pStyle w:val="10"/>
        <w:numPr>
          <w:ilvl w:val="0"/>
          <w:numId w:val="137"/>
        </w:numPr>
        <w:tabs>
          <w:tab w:val="left" w:pos="1489"/>
        </w:tabs>
        <w:spacing w:before="9" w:after="0" w:line="360" w:lineRule="auto"/>
        <w:ind w:left="920" w:right="889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(безнадзорные, беспризорные, склонные к бродяжничеству), 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порядке;</w:t>
      </w:r>
    </w:p>
    <w:p>
      <w:pPr>
        <w:pStyle w:val="10"/>
        <w:numPr>
          <w:ilvl w:val="0"/>
          <w:numId w:val="137"/>
        </w:numPr>
        <w:tabs>
          <w:tab w:val="left" w:pos="1489"/>
        </w:tabs>
        <w:spacing w:before="0" w:after="0" w:line="360" w:lineRule="auto"/>
        <w:ind w:left="920" w:right="898" w:firstLine="0"/>
        <w:jc w:val="both"/>
        <w:rPr>
          <w:sz w:val="28"/>
        </w:rPr>
      </w:pPr>
      <w:r>
        <w:rPr>
          <w:sz w:val="28"/>
        </w:rPr>
        <w:t>обучающиеся «группы риска»: проявляющие комплекс 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риска негативных проявлений (импульсивность, 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 или крайне низкая (завышенная) самооценка, 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>
      <w:pPr>
        <w:pStyle w:val="7"/>
        <w:spacing w:line="357" w:lineRule="auto"/>
        <w:ind w:left="1372" w:right="890" w:hanging="164"/>
        <w:jc w:val="right"/>
      </w:pPr>
      <w:r>
        <w:t>КРР с обучающимися целевых групп в ДОО осуществляется в ходе всего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как в</w:t>
      </w:r>
    </w:p>
    <w:p>
      <w:pPr>
        <w:pStyle w:val="7"/>
        <w:spacing w:before="5" w:line="360" w:lineRule="auto"/>
        <w:ind w:left="952" w:right="882" w:firstLine="8"/>
        <w:jc w:val="right"/>
      </w:pPr>
      <w:r>
        <w:t>совместной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усл0виях</w:t>
      </w:r>
      <w:r>
        <w:rPr>
          <w:spacing w:val="43"/>
        </w:rPr>
        <w:t xml:space="preserve"> </w:t>
      </w:r>
      <w:r>
        <w:t>дошкольной</w:t>
      </w:r>
      <w:r>
        <w:rPr>
          <w:spacing w:val="46"/>
        </w:rPr>
        <w:t xml:space="preserve"> </w:t>
      </w:r>
      <w:r>
        <w:t>группы,</w:t>
      </w:r>
      <w:r>
        <w:rPr>
          <w:spacing w:val="52"/>
        </w:rPr>
        <w:t xml:space="preserve"> </w:t>
      </w:r>
      <w:r>
        <w:t>так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коррекционно­</w:t>
      </w:r>
      <w:r>
        <w:rPr>
          <w:spacing w:val="-7"/>
        </w:rPr>
        <w:t xml:space="preserve"> </w:t>
      </w:r>
      <w:r>
        <w:t>развивающих</w:t>
      </w:r>
      <w:r>
        <w:rPr>
          <w:spacing w:val="-7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(индивидуальных)</w:t>
      </w:r>
      <w:r>
        <w:rPr>
          <w:spacing w:val="-3"/>
        </w:rPr>
        <w:t xml:space="preserve"> </w:t>
      </w:r>
      <w:r>
        <w:t>занятий.</w:t>
      </w:r>
    </w:p>
    <w:p>
      <w:pPr>
        <w:pStyle w:val="7"/>
        <w:tabs>
          <w:tab w:val="left" w:pos="2188"/>
          <w:tab w:val="left" w:pos="4349"/>
          <w:tab w:val="left" w:pos="6822"/>
          <w:tab w:val="left" w:pos="8690"/>
          <w:tab w:val="left" w:pos="9851"/>
        </w:tabs>
        <w:spacing w:before="2" w:line="360" w:lineRule="auto"/>
        <w:ind w:left="936" w:right="882" w:firstLine="1092"/>
        <w:jc w:val="right"/>
      </w:pPr>
      <w:r>
        <w:t>КРР строится дифференцированно в зависимости от имеющихся 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дисфункций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tab/>
      </w:r>
      <w:r>
        <w:t>эмоциональной,</w:t>
      </w:r>
      <w:r>
        <w:tab/>
      </w:r>
      <w:r>
        <w:t>коммуникативной,</w:t>
      </w:r>
      <w:r>
        <w:tab/>
      </w:r>
      <w:r>
        <w:t>регулятивной</w:t>
      </w:r>
      <w:r>
        <w:tab/>
      </w:r>
      <w:r>
        <w:t>сферах)</w:t>
      </w:r>
      <w:r>
        <w:tab/>
      </w:r>
      <w:r>
        <w:t>и</w:t>
      </w:r>
      <w:r>
        <w:rPr>
          <w:spacing w:val="-67"/>
        </w:rPr>
        <w:t xml:space="preserve"> </w:t>
      </w:r>
      <w:r>
        <w:t>должна</w:t>
      </w:r>
      <w:r>
        <w:rPr>
          <w:spacing w:val="21"/>
        </w:rPr>
        <w:t xml:space="preserve"> </w:t>
      </w:r>
      <w:r>
        <w:t>предусматривать</w:t>
      </w:r>
      <w:r>
        <w:rPr>
          <w:spacing w:val="18"/>
        </w:rPr>
        <w:t xml:space="preserve"> </w:t>
      </w:r>
      <w:r>
        <w:t>индивидуализацию</w:t>
      </w:r>
      <w:r>
        <w:rPr>
          <w:spacing w:val="18"/>
        </w:rPr>
        <w:t xml:space="preserve"> </w:t>
      </w:r>
      <w:r>
        <w:t>психолого-педагогического</w:t>
      </w:r>
    </w:p>
    <w:p>
      <w:pPr>
        <w:pStyle w:val="7"/>
        <w:spacing w:before="1"/>
        <w:jc w:val="left"/>
      </w:pPr>
      <w:r>
        <w:t>сопровождения.</w:t>
      </w:r>
    </w:p>
    <w:p>
      <w:pPr>
        <w:pStyle w:val="7"/>
        <w:spacing w:before="158"/>
        <w:ind w:left="1136"/>
        <w:jc w:val="left"/>
      </w:pPr>
      <w:r>
        <w:t>Диагностическая</w:t>
      </w:r>
      <w:r>
        <w:rPr>
          <w:spacing w:val="-11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>
      <w:pPr>
        <w:pStyle w:val="10"/>
        <w:numPr>
          <w:ilvl w:val="0"/>
          <w:numId w:val="8"/>
        </w:numPr>
        <w:tabs>
          <w:tab w:val="left" w:pos="1349"/>
        </w:tabs>
        <w:spacing w:before="159" w:after="0" w:line="364" w:lineRule="auto"/>
        <w:ind w:left="920" w:right="893" w:firstLine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сопровождении;</w:t>
      </w:r>
    </w:p>
    <w:p>
      <w:pPr>
        <w:pStyle w:val="10"/>
        <w:numPr>
          <w:ilvl w:val="0"/>
          <w:numId w:val="8"/>
        </w:numPr>
        <w:tabs>
          <w:tab w:val="left" w:pos="1109"/>
        </w:tabs>
        <w:spacing w:before="0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раннюю (с первых дней пребывания обучающегося в ДОО) 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 в развитии и анализ причин трудностей социальной адаптации;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 информации от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профиля;</w:t>
      </w:r>
    </w:p>
    <w:p>
      <w:pPr>
        <w:pStyle w:val="10"/>
        <w:numPr>
          <w:ilvl w:val="0"/>
          <w:numId w:val="8"/>
        </w:numPr>
        <w:tabs>
          <w:tab w:val="left" w:pos="1285"/>
        </w:tabs>
        <w:spacing w:before="0" w:after="0" w:line="240" w:lineRule="auto"/>
        <w:ind w:left="1284" w:right="0" w:hanging="365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2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актуального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зоны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ближайшего  </w:t>
      </w:r>
      <w:r>
        <w:rPr>
          <w:spacing w:val="51"/>
          <w:sz w:val="28"/>
        </w:rPr>
        <w:t xml:space="preserve"> </w:t>
      </w:r>
      <w:r>
        <w:rPr>
          <w:sz w:val="28"/>
        </w:rPr>
        <w:t>развития</w:t>
      </w:r>
    </w:p>
    <w:p>
      <w:pPr>
        <w:spacing w:after="0" w:line="24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7"/>
      </w:pP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возможностей;</w:t>
      </w:r>
    </w:p>
    <w:p>
      <w:pPr>
        <w:pStyle w:val="10"/>
        <w:numPr>
          <w:ilvl w:val="0"/>
          <w:numId w:val="8"/>
        </w:numPr>
        <w:tabs>
          <w:tab w:val="left" w:pos="1113"/>
        </w:tabs>
        <w:spacing w:before="6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изучение уровня общего развития обучающихся (с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взрослыми;</w:t>
      </w:r>
    </w:p>
    <w:p>
      <w:pPr>
        <w:pStyle w:val="10"/>
        <w:numPr>
          <w:ilvl w:val="0"/>
          <w:numId w:val="8"/>
        </w:numPr>
        <w:tabs>
          <w:tab w:val="left" w:pos="1301"/>
        </w:tabs>
        <w:spacing w:before="7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10"/>
        <w:numPr>
          <w:ilvl w:val="0"/>
          <w:numId w:val="8"/>
        </w:numPr>
        <w:tabs>
          <w:tab w:val="left" w:pos="1477"/>
        </w:tabs>
        <w:spacing w:before="7" w:after="0" w:line="355" w:lineRule="auto"/>
        <w:ind w:left="920" w:right="893" w:firstLine="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3" w:after="0" w:line="357" w:lineRule="auto"/>
        <w:ind w:left="920" w:right="927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>
      <w:pPr>
        <w:pStyle w:val="10"/>
        <w:numPr>
          <w:ilvl w:val="0"/>
          <w:numId w:val="8"/>
        </w:numPr>
        <w:tabs>
          <w:tab w:val="left" w:pos="1109"/>
        </w:tabs>
        <w:spacing w:before="0" w:after="0" w:line="360" w:lineRule="auto"/>
        <w:ind w:left="920" w:right="937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адаптивнь1х</w:t>
      </w:r>
      <w:r>
        <w:rPr>
          <w:spacing w:val="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обучающегося;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3"/>
          <w:sz w:val="28"/>
        </w:rPr>
        <w:t xml:space="preserve"> </w:t>
      </w:r>
      <w:r>
        <w:rPr>
          <w:sz w:val="28"/>
        </w:rPr>
        <w:t>одаренности;</w:t>
      </w:r>
    </w:p>
    <w:p>
      <w:pPr>
        <w:pStyle w:val="10"/>
        <w:numPr>
          <w:ilvl w:val="0"/>
          <w:numId w:val="8"/>
        </w:numPr>
        <w:tabs>
          <w:tab w:val="left" w:pos="1105"/>
        </w:tabs>
        <w:spacing w:before="3" w:after="0" w:line="364" w:lineRule="auto"/>
        <w:ind w:left="920" w:right="949" w:firstLine="0"/>
        <w:jc w:val="left"/>
        <w:rPr>
          <w:sz w:val="28"/>
        </w:rPr>
      </w:pPr>
      <w:r>
        <w:rPr>
          <w:sz w:val="28"/>
        </w:rPr>
        <w:t>изучение,</w:t>
      </w:r>
      <w:r>
        <w:rPr>
          <w:spacing w:val="15"/>
          <w:sz w:val="28"/>
        </w:rPr>
        <w:t xml:space="preserve"> </w:t>
      </w:r>
      <w:r>
        <w:rPr>
          <w:sz w:val="28"/>
        </w:rPr>
        <w:t>констатацию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8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2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одаренности;</w:t>
      </w:r>
    </w:p>
    <w:p>
      <w:pPr>
        <w:pStyle w:val="10"/>
        <w:numPr>
          <w:ilvl w:val="0"/>
          <w:numId w:val="8"/>
        </w:numPr>
        <w:tabs>
          <w:tab w:val="left" w:pos="1093"/>
        </w:tabs>
        <w:spacing w:before="0" w:after="0" w:line="364" w:lineRule="auto"/>
        <w:ind w:left="920" w:right="922" w:firstLine="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8"/>
          <w:sz w:val="28"/>
        </w:rPr>
        <w:t xml:space="preserve"> </w:t>
      </w:r>
      <w:r>
        <w:rPr>
          <w:sz w:val="28"/>
        </w:rPr>
        <w:t>психолого­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5"/>
          <w:sz w:val="28"/>
        </w:rPr>
        <w:t xml:space="preserve"> </w:t>
      </w:r>
      <w:r>
        <w:rPr>
          <w:sz w:val="28"/>
        </w:rPr>
        <w:t>в 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развитии;</w:t>
      </w:r>
    </w:p>
    <w:p>
      <w:pPr>
        <w:pStyle w:val="10"/>
        <w:numPr>
          <w:ilvl w:val="0"/>
          <w:numId w:val="8"/>
        </w:numPr>
        <w:tabs>
          <w:tab w:val="left" w:pos="1401"/>
        </w:tabs>
        <w:spacing w:before="0" w:after="0" w:line="360" w:lineRule="auto"/>
        <w:ind w:left="920" w:right="897" w:firstLine="72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трудностей;</w:t>
      </w:r>
    </w:p>
    <w:p>
      <w:pPr>
        <w:pStyle w:val="10"/>
        <w:numPr>
          <w:ilvl w:val="0"/>
          <w:numId w:val="8"/>
        </w:numPr>
        <w:tabs>
          <w:tab w:val="left" w:pos="1269"/>
        </w:tabs>
        <w:spacing w:before="0" w:after="0" w:line="360" w:lineRule="auto"/>
        <w:ind w:left="920" w:right="884" w:firstLine="72"/>
        <w:jc w:val="both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>
      <w:pPr>
        <w:pStyle w:val="10"/>
        <w:numPr>
          <w:ilvl w:val="0"/>
          <w:numId w:val="8"/>
        </w:numPr>
        <w:tabs>
          <w:tab w:val="left" w:pos="1249"/>
        </w:tabs>
        <w:spacing w:before="0" w:after="0" w:line="360" w:lineRule="auto"/>
        <w:ind w:left="920" w:right="896" w:firstLine="0"/>
        <w:jc w:val="both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 развития обучающегося, а также за созданием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обучающегося.</w:t>
      </w:r>
    </w:p>
    <w:p>
      <w:pPr>
        <w:pStyle w:val="7"/>
      </w:pPr>
      <w:r>
        <w:t>КРР</w:t>
      </w:r>
      <w:r>
        <w:rPr>
          <w:spacing w:val="-5"/>
        </w:rPr>
        <w:t xml:space="preserve"> </w:t>
      </w:r>
      <w:r>
        <w:t>включает:</w:t>
      </w:r>
    </w:p>
    <w:p>
      <w:pPr>
        <w:pStyle w:val="10"/>
        <w:numPr>
          <w:ilvl w:val="0"/>
          <w:numId w:val="8"/>
        </w:numPr>
        <w:tabs>
          <w:tab w:val="left" w:pos="1285"/>
        </w:tabs>
        <w:spacing w:before="124" w:after="0" w:line="355" w:lineRule="auto"/>
        <w:ind w:left="920" w:right="889" w:firstLine="0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2"/>
          <w:sz w:val="28"/>
        </w:rPr>
        <w:t xml:space="preserve"> </w:t>
      </w:r>
      <w:r>
        <w:rPr>
          <w:sz w:val="28"/>
        </w:rPr>
        <w:t>(методик)</w:t>
      </w:r>
      <w:r>
        <w:rPr>
          <w:spacing w:val="28"/>
          <w:sz w:val="28"/>
        </w:rPr>
        <w:t xml:space="preserve"> </w:t>
      </w:r>
      <w:r>
        <w:rPr>
          <w:sz w:val="28"/>
        </w:rPr>
        <w:t>психолого-педагогического</w:t>
      </w:r>
    </w:p>
    <w:p>
      <w:pPr>
        <w:spacing w:after="0" w:line="355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4"/>
      </w:pP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потребностями;</w:t>
      </w:r>
    </w:p>
    <w:p>
      <w:pPr>
        <w:pStyle w:val="10"/>
        <w:numPr>
          <w:ilvl w:val="0"/>
          <w:numId w:val="8"/>
        </w:numPr>
        <w:tabs>
          <w:tab w:val="left" w:pos="1089"/>
        </w:tabs>
        <w:spacing w:before="6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организацию, разработку и проведение специалистами индивидуальных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социализации;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7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функций;</w:t>
      </w:r>
    </w:p>
    <w:p>
      <w:pPr>
        <w:pStyle w:val="10"/>
        <w:numPr>
          <w:ilvl w:val="0"/>
          <w:numId w:val="8"/>
        </w:numPr>
        <w:tabs>
          <w:tab w:val="left" w:pos="1153"/>
        </w:tabs>
        <w:spacing w:before="158" w:after="0" w:line="357" w:lineRule="auto"/>
        <w:ind w:left="920" w:right="900" w:firstLine="0"/>
        <w:jc w:val="both"/>
        <w:rPr>
          <w:sz w:val="28"/>
        </w:rPr>
      </w:pPr>
      <w:r>
        <w:rPr>
          <w:sz w:val="28"/>
        </w:rPr>
        <w:t>развитие эмоционально-волевой и личностной сферы обучающегося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4" w:after="0" w:line="360" w:lineRule="auto"/>
        <w:ind w:left="920" w:right="888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компетентности;</w:t>
      </w:r>
    </w:p>
    <w:p>
      <w:pPr>
        <w:pStyle w:val="10"/>
        <w:numPr>
          <w:ilvl w:val="0"/>
          <w:numId w:val="8"/>
        </w:numPr>
        <w:tabs>
          <w:tab w:val="left" w:pos="1113"/>
        </w:tabs>
        <w:spacing w:before="0" w:after="0" w:line="357" w:lineRule="auto"/>
        <w:ind w:left="920" w:right="903" w:firstLine="0"/>
        <w:jc w:val="both"/>
        <w:rPr>
          <w:sz w:val="28"/>
        </w:rPr>
      </w:pPr>
      <w:r>
        <w:rPr>
          <w:sz w:val="28"/>
        </w:rPr>
        <w:t>коррекцию и развитие психомоторной сферы, координации и 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>
      <w:pPr>
        <w:pStyle w:val="10"/>
        <w:numPr>
          <w:ilvl w:val="0"/>
          <w:numId w:val="8"/>
        </w:numPr>
        <w:tabs>
          <w:tab w:val="left" w:pos="1165"/>
        </w:tabs>
        <w:spacing w:before="9" w:after="0" w:line="357" w:lineRule="auto"/>
        <w:ind w:left="920" w:right="1250" w:firstLine="0"/>
        <w:jc w:val="left"/>
        <w:rPr>
          <w:sz w:val="28"/>
        </w:rPr>
      </w:pPr>
      <w:r>
        <w:rPr>
          <w:sz w:val="28"/>
        </w:rPr>
        <w:t>создание условий,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ярко 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 умственного развития или иной направленностью одаренности;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PIПIC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8"/>
        </w:numPr>
        <w:tabs>
          <w:tab w:val="left" w:pos="1237"/>
        </w:tabs>
        <w:spacing w:before="9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с сохранением культуры и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(происхождения);</w:t>
      </w:r>
    </w:p>
    <w:p>
      <w:pPr>
        <w:pStyle w:val="10"/>
        <w:numPr>
          <w:ilvl w:val="0"/>
          <w:numId w:val="8"/>
        </w:numPr>
        <w:tabs>
          <w:tab w:val="left" w:pos="1097"/>
        </w:tabs>
        <w:spacing w:before="1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оказание поддержки ребёнку в случаях неблагоприятных условий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9"/>
          <w:sz w:val="28"/>
        </w:rPr>
        <w:t xml:space="preserve"> </w:t>
      </w:r>
      <w:r>
        <w:rPr>
          <w:sz w:val="28"/>
        </w:rPr>
        <w:t>защиты;</w:t>
      </w:r>
    </w:p>
    <w:p>
      <w:pPr>
        <w:pStyle w:val="10"/>
        <w:numPr>
          <w:ilvl w:val="0"/>
          <w:numId w:val="8"/>
        </w:numPr>
        <w:tabs>
          <w:tab w:val="left" w:pos="1165"/>
        </w:tabs>
        <w:spacing w:before="3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с детьми;</w:t>
      </w:r>
    </w:p>
    <w:p>
      <w:pPr>
        <w:pStyle w:val="7"/>
        <w:spacing w:line="357" w:lineRule="auto"/>
        <w:ind w:right="1472"/>
      </w:pPr>
      <w:r>
        <w:t>помощь в устранении психотравмирующих ситуаций в жизни ребёнка.</w:t>
      </w:r>
      <w:r>
        <w:rPr>
          <w:spacing w:val="-67"/>
        </w:rPr>
        <w:t xml:space="preserve"> </w:t>
      </w:r>
      <w:r>
        <w:t>Консультативная</w:t>
      </w:r>
      <w:r>
        <w:rPr>
          <w:spacing w:val="5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включает:</w:t>
      </w:r>
    </w:p>
    <w:p>
      <w:pPr>
        <w:spacing w:after="0" w:line="357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273"/>
        </w:tabs>
        <w:spacing w:before="59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трудностями в обучении и социализации, единых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>
      <w:pPr>
        <w:pStyle w:val="10"/>
        <w:numPr>
          <w:ilvl w:val="0"/>
          <w:numId w:val="8"/>
        </w:numPr>
        <w:tabs>
          <w:tab w:val="left" w:pos="1149"/>
        </w:tabs>
        <w:spacing w:before="0" w:after="0" w:line="364" w:lineRule="auto"/>
        <w:ind w:left="920" w:right="899" w:firstLine="0"/>
        <w:jc w:val="both"/>
        <w:rPr>
          <w:sz w:val="28"/>
        </w:rPr>
      </w:pPr>
      <w:r>
        <w:rPr>
          <w:sz w:val="28"/>
        </w:rPr>
        <w:t>консультирование специалистами педагогов по выбору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>
      <w:pPr>
        <w:pStyle w:val="10"/>
        <w:numPr>
          <w:ilvl w:val="0"/>
          <w:numId w:val="8"/>
        </w:numPr>
        <w:tabs>
          <w:tab w:val="left" w:pos="1245"/>
        </w:tabs>
        <w:spacing w:before="0" w:after="0" w:line="364" w:lineRule="auto"/>
        <w:ind w:left="920" w:right="893" w:firstLine="0"/>
        <w:jc w:val="both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5"/>
          <w:sz w:val="28"/>
        </w:rPr>
        <w:t xml:space="preserve"> </w:t>
      </w:r>
      <w:r>
        <w:rPr>
          <w:sz w:val="28"/>
        </w:rPr>
        <w:t>КРР</w:t>
      </w:r>
      <w:r>
        <w:rPr>
          <w:spacing w:val="3"/>
          <w:sz w:val="28"/>
        </w:rPr>
        <w:t xml:space="preserve"> </w:t>
      </w:r>
      <w:r>
        <w:rPr>
          <w:sz w:val="28"/>
        </w:rPr>
        <w:t>с ребёнком.</w:t>
      </w:r>
    </w:p>
    <w:p>
      <w:pPr>
        <w:pStyle w:val="7"/>
        <w:spacing w:line="319" w:lineRule="exact"/>
      </w:pPr>
      <w:r>
        <w:t>Информационно-просветительская</w:t>
      </w:r>
      <w:r>
        <w:rPr>
          <w:spacing w:val="-15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предусматривает:</w:t>
      </w:r>
    </w:p>
    <w:p>
      <w:pPr>
        <w:pStyle w:val="10"/>
        <w:numPr>
          <w:ilvl w:val="0"/>
          <w:numId w:val="8"/>
        </w:numPr>
        <w:tabs>
          <w:tab w:val="left" w:pos="1217"/>
        </w:tabs>
        <w:spacing w:before="139" w:after="0" w:line="360" w:lineRule="auto"/>
        <w:ind w:left="920" w:right="885" w:firstLine="0"/>
        <w:jc w:val="both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разъяснение участникам образовательных отношений -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 (законным представителям), педагогам - вопросов,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обучающихся, в том числе с ОВЗ, трудностями в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социализации;</w:t>
      </w:r>
    </w:p>
    <w:p>
      <w:pPr>
        <w:pStyle w:val="10"/>
        <w:numPr>
          <w:ilvl w:val="0"/>
          <w:numId w:val="8"/>
        </w:numPr>
        <w:tabs>
          <w:tab w:val="left" w:pos="1233"/>
        </w:tabs>
        <w:spacing w:before="5" w:after="0" w:line="360" w:lineRule="auto"/>
        <w:ind w:left="920" w:right="886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социализации.</w:t>
      </w:r>
    </w:p>
    <w:p>
      <w:pPr>
        <w:pStyle w:val="7"/>
        <w:spacing w:line="360" w:lineRule="auto"/>
        <w:ind w:right="886" w:firstLine="280"/>
      </w:pPr>
      <w:r>
        <w:t>Реализация КРР с обучающимися с ОВЗ и детьми-инвалидами согласно</w:t>
      </w:r>
      <w:r>
        <w:rPr>
          <w:spacing w:val="1"/>
        </w:rPr>
        <w:t xml:space="preserve"> </w:t>
      </w:r>
      <w:r>
        <w:t>нозологическим группам</w:t>
      </w:r>
      <w:r>
        <w:rPr>
          <w:spacing w:val="1"/>
        </w:rPr>
        <w:t xml:space="preserve"> </w:t>
      </w:r>
      <w:r>
        <w:t>осуществляется в соответствии с Федеральной</w:t>
      </w:r>
      <w:r>
        <w:rPr>
          <w:spacing w:val="1"/>
        </w:rPr>
        <w:t xml:space="preserve"> </w:t>
      </w:r>
      <w:r>
        <w:t>адаптированной образовательной программой дошкольного 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7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предусматривать предупреждение вторичных биологических и социальных</w:t>
      </w:r>
      <w:r>
        <w:rPr>
          <w:spacing w:val="-67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средствами коррекционной педагогики, специальной психологии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медицины;</w:t>
      </w:r>
      <w:r>
        <w:rPr>
          <w:spacing w:val="29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механизмов</w:t>
      </w:r>
      <w:r>
        <w:rPr>
          <w:spacing w:val="27"/>
        </w:rPr>
        <w:t xml:space="preserve"> </w:t>
      </w:r>
      <w:r>
        <w:t>компенсации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2"/>
      </w:pP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ассистивных</w:t>
      </w:r>
      <w:r>
        <w:rPr>
          <w:spacing w:val="-2"/>
        </w:rPr>
        <w:t xml:space="preserve"> </w:t>
      </w:r>
      <w:r>
        <w:t>технологий.</w:t>
      </w:r>
    </w:p>
    <w:p>
      <w:pPr>
        <w:pStyle w:val="7"/>
        <w:spacing w:before="6" w:line="360" w:lineRule="auto"/>
        <w:ind w:right="874" w:firstLine="351"/>
      </w:pPr>
      <w:r>
        <w:t>КРР с детьми, находящимися под диспансерным наблюдением,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71"/>
        </w:rPr>
        <w:t xml:space="preserve"> </w:t>
      </w:r>
      <w:r>
        <w:t>утомляемость,</w:t>
      </w:r>
      <w:r>
        <w:rPr>
          <w:spacing w:val="7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обострения</w:t>
      </w:r>
      <w:r>
        <w:rPr>
          <w:spacing w:val="7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 и деятельности (ограниченность круга общения больного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помощь). Для детей, находящихся под диспансерным наблюдением, в том</w:t>
      </w:r>
      <w:r>
        <w:rPr>
          <w:spacing w:val="1"/>
        </w:rPr>
        <w:t xml:space="preserve"> </w:t>
      </w:r>
      <w:r>
        <w:t>числе часто болеющих детей, старшего дошкольного возраста характерны</w:t>
      </w:r>
      <w:r>
        <w:rPr>
          <w:spacing w:val="1"/>
        </w:rPr>
        <w:t xml:space="preserve"> </w:t>
      </w:r>
      <w:r>
        <w:t>изменения в отношении ведущего вида деятельности - 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 благополучие. В итоге у ребёнка появляются сложности в</w:t>
      </w:r>
      <w:r>
        <w:rPr>
          <w:spacing w:val="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адаптации.</w:t>
      </w:r>
    </w:p>
    <w:p>
      <w:pPr>
        <w:pStyle w:val="7"/>
        <w:spacing w:before="1" w:line="360" w:lineRule="auto"/>
        <w:ind w:right="890" w:firstLine="351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-67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образования:</w:t>
      </w:r>
    </w:p>
    <w:p>
      <w:pPr>
        <w:pStyle w:val="10"/>
        <w:numPr>
          <w:ilvl w:val="0"/>
          <w:numId w:val="8"/>
        </w:numPr>
        <w:tabs>
          <w:tab w:val="left" w:pos="1209"/>
        </w:tabs>
        <w:spacing w:before="0" w:after="0" w:line="357" w:lineRule="auto"/>
        <w:ind w:left="920" w:right="1389" w:firstLine="0"/>
        <w:jc w:val="left"/>
        <w:rPr>
          <w:sz w:val="28"/>
        </w:rPr>
      </w:pPr>
      <w:r>
        <w:rPr>
          <w:sz w:val="28"/>
        </w:rPr>
        <w:t>коррекция (развитие) коммуникативной, личностной, 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сфер,</w:t>
      </w:r>
      <w:r>
        <w:rPr>
          <w:spacing w:val="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-2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тревожности;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проблем;</w:t>
      </w:r>
    </w:p>
    <w:p>
      <w:pPr>
        <w:pStyle w:val="10"/>
        <w:numPr>
          <w:ilvl w:val="0"/>
          <w:numId w:val="8"/>
        </w:numPr>
        <w:tabs>
          <w:tab w:val="left" w:pos="1356"/>
          <w:tab w:val="left" w:pos="1357"/>
          <w:tab w:val="left" w:pos="2768"/>
          <w:tab w:val="left" w:pos="4077"/>
          <w:tab w:val="left" w:pos="4833"/>
          <w:tab w:val="left" w:pos="6366"/>
          <w:tab w:val="left" w:pos="8438"/>
        </w:tabs>
        <w:spacing w:before="159" w:after="0" w:line="364" w:lineRule="auto"/>
        <w:ind w:left="920" w:right="910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</w:r>
      <w:r>
        <w:rPr>
          <w:sz w:val="28"/>
        </w:rPr>
        <w:t>условий</w:t>
      </w:r>
      <w:r>
        <w:rPr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sz w:val="28"/>
        </w:rPr>
        <w:t>успешной</w:t>
      </w:r>
      <w:r>
        <w:rPr>
          <w:sz w:val="28"/>
        </w:rPr>
        <w:tab/>
      </w:r>
      <w:r>
        <w:rPr>
          <w:sz w:val="28"/>
        </w:rPr>
        <w:t>социализации,</w:t>
      </w:r>
      <w:r>
        <w:rPr>
          <w:sz w:val="28"/>
        </w:rPr>
        <w:tab/>
      </w:r>
      <w:r>
        <w:rPr>
          <w:spacing w:val="-1"/>
          <w:sz w:val="28"/>
        </w:rPr>
        <w:t>оптимизация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>
      <w:pPr>
        <w:pStyle w:val="7"/>
        <w:spacing w:line="360" w:lineRule="auto"/>
        <w:ind w:right="894" w:firstLine="280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медицинского</w:t>
      </w:r>
      <w:r>
        <w:rPr>
          <w:spacing w:val="-8"/>
        </w:rPr>
        <w:t xml:space="preserve"> </w:t>
      </w:r>
      <w:r>
        <w:t>заключения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рекомендаций</w:t>
      </w:r>
    </w:p>
    <w:p>
      <w:pPr>
        <w:pStyle w:val="7"/>
        <w:spacing w:line="357" w:lineRule="auto"/>
        <w:ind w:right="903" w:firstLine="351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образования:</w:t>
      </w:r>
    </w:p>
    <w:p>
      <w:pPr>
        <w:spacing w:after="0" w:line="357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272"/>
          <w:tab w:val="left" w:pos="1273"/>
          <w:tab w:val="left" w:pos="2152"/>
          <w:tab w:val="left" w:pos="2492"/>
          <w:tab w:val="left" w:pos="2588"/>
          <w:tab w:val="left" w:pos="3032"/>
          <w:tab w:val="left" w:pos="3837"/>
          <w:tab w:val="left" w:pos="3949"/>
          <w:tab w:val="left" w:pos="4485"/>
          <w:tab w:val="left" w:pos="4889"/>
          <w:tab w:val="left" w:pos="5393"/>
          <w:tab w:val="left" w:pos="5669"/>
          <w:tab w:val="left" w:pos="5805"/>
          <w:tab w:val="left" w:pos="7422"/>
          <w:tab w:val="left" w:pos="7586"/>
          <w:tab w:val="left" w:pos="7934"/>
          <w:tab w:val="left" w:pos="8134"/>
          <w:tab w:val="left" w:pos="8542"/>
          <w:tab w:val="left" w:pos="9587"/>
        </w:tabs>
        <w:spacing w:before="59" w:after="0" w:line="360" w:lineRule="auto"/>
        <w:ind w:left="920" w:right="902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</w:r>
      <w:r>
        <w:rPr>
          <w:sz w:val="28"/>
        </w:rPr>
        <w:t>вида</w:t>
      </w:r>
      <w:r>
        <w:rPr>
          <w:sz w:val="28"/>
        </w:rPr>
        <w:tab/>
      </w:r>
      <w:r>
        <w:rPr>
          <w:sz w:val="28"/>
        </w:rPr>
        <w:t>одаренности,</w:t>
      </w:r>
      <w:r>
        <w:rPr>
          <w:sz w:val="28"/>
        </w:rPr>
        <w:tab/>
      </w:r>
      <w:r>
        <w:rPr>
          <w:sz w:val="28"/>
        </w:rPr>
        <w:t>интеллектуальных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детей, прогноз возможных проблем и потенциала 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(законных</w:t>
      </w:r>
      <w:r>
        <w:rPr>
          <w:sz w:val="28"/>
        </w:rPr>
        <w:tab/>
      </w:r>
      <w:r>
        <w:rPr>
          <w:sz w:val="28"/>
        </w:rPr>
        <w:t>представителей)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1"/>
          <w:sz w:val="28"/>
        </w:rPr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установление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ними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отношений</w:t>
      </w:r>
      <w:r>
        <w:rPr>
          <w:sz w:val="28"/>
        </w:rPr>
        <w:tab/>
      </w:r>
      <w:r>
        <w:rPr>
          <w:sz w:val="28"/>
        </w:rPr>
        <w:t>сотрудничества</w:t>
      </w:r>
      <w:r>
        <w:rPr>
          <w:sz w:val="28"/>
        </w:rPr>
        <w:tab/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6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44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ДОО,</w:t>
      </w:r>
      <w:r>
        <w:rPr>
          <w:spacing w:val="3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семенного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>
      <w:pPr>
        <w:pStyle w:val="10"/>
        <w:numPr>
          <w:ilvl w:val="0"/>
          <w:numId w:val="8"/>
        </w:numPr>
        <w:tabs>
          <w:tab w:val="left" w:pos="1248"/>
          <w:tab w:val="left" w:pos="1249"/>
          <w:tab w:val="left" w:pos="2544"/>
          <w:tab w:val="left" w:pos="4093"/>
          <w:tab w:val="left" w:pos="6882"/>
          <w:tab w:val="left" w:pos="7942"/>
          <w:tab w:val="left" w:pos="8326"/>
          <w:tab w:val="left" w:pos="9703"/>
        </w:tabs>
        <w:spacing w:before="3" w:after="0" w:line="360" w:lineRule="auto"/>
        <w:ind w:left="920" w:right="900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</w:r>
      <w:r>
        <w:rPr>
          <w:sz w:val="28"/>
        </w:rPr>
        <w:t>атмосферы</w:t>
      </w:r>
      <w:r>
        <w:rPr>
          <w:sz w:val="28"/>
        </w:rPr>
        <w:tab/>
      </w:r>
      <w:r>
        <w:rPr>
          <w:sz w:val="28"/>
        </w:rPr>
        <w:t>доброжелательности,</w:t>
      </w:r>
      <w:r>
        <w:rPr>
          <w:sz w:val="28"/>
        </w:rPr>
        <w:tab/>
      </w:r>
      <w:r>
        <w:rPr>
          <w:sz w:val="28"/>
        </w:rPr>
        <w:t>заботы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уважения</w:t>
      </w:r>
      <w:r>
        <w:rPr>
          <w:sz w:val="28"/>
        </w:rPr>
        <w:tab/>
      </w:r>
      <w:r>
        <w:rPr>
          <w:spacing w:val="-2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46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46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9"/>
          <w:sz w:val="28"/>
        </w:rPr>
        <w:t xml:space="preserve"> </w:t>
      </w:r>
      <w:r>
        <w:rPr>
          <w:sz w:val="28"/>
        </w:rPr>
        <w:t>чувство</w:t>
      </w:r>
    </w:p>
    <w:p>
      <w:pPr>
        <w:pStyle w:val="7"/>
        <w:spacing w:line="360" w:lineRule="auto"/>
        <w:ind w:right="910"/>
      </w:pPr>
      <w:r>
        <w:t>собственной значимости, поощряющей проявление его индивидуальности;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 способностей и творческого потенциала</w:t>
      </w:r>
      <w:r>
        <w:rPr>
          <w:spacing w:val="1"/>
        </w:rPr>
        <w:t xml:space="preserve"> </w:t>
      </w:r>
      <w:r>
        <w:t>как 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людьми,</w:t>
      </w:r>
      <w:r>
        <w:rPr>
          <w:spacing w:val="7"/>
        </w:rPr>
        <w:t xml:space="preserve"> </w:t>
      </w:r>
      <w:r>
        <w:t>миром и</w:t>
      </w:r>
      <w:r>
        <w:rPr>
          <w:spacing w:val="-1"/>
        </w:rPr>
        <w:t xml:space="preserve"> </w:t>
      </w:r>
      <w:r>
        <w:t>самим</w:t>
      </w:r>
      <w:r>
        <w:rPr>
          <w:spacing w:val="4"/>
        </w:rPr>
        <w:t xml:space="preserve"> </w:t>
      </w:r>
      <w:r>
        <w:t>собой;</w:t>
      </w:r>
    </w:p>
    <w:p>
      <w:pPr>
        <w:pStyle w:val="10"/>
        <w:numPr>
          <w:ilvl w:val="0"/>
          <w:numId w:val="8"/>
        </w:numPr>
        <w:tabs>
          <w:tab w:val="left" w:pos="1173"/>
        </w:tabs>
        <w:spacing w:before="2" w:after="0" w:line="357" w:lineRule="auto"/>
        <w:ind w:left="920" w:right="1282" w:firstLine="0"/>
        <w:jc w:val="both"/>
        <w:rPr>
          <w:sz w:val="28"/>
        </w:rPr>
      </w:pPr>
      <w:r>
        <w:rPr>
          <w:sz w:val="28"/>
        </w:rPr>
        <w:t>формирование коммуникативных навыков и развитие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устойчивости;</w:t>
      </w:r>
    </w:p>
    <w:p>
      <w:pPr>
        <w:pStyle w:val="10"/>
        <w:numPr>
          <w:ilvl w:val="0"/>
          <w:numId w:val="8"/>
        </w:numPr>
        <w:tabs>
          <w:tab w:val="left" w:pos="1229"/>
        </w:tabs>
        <w:spacing w:before="5" w:after="0" w:line="360" w:lineRule="auto"/>
        <w:ind w:left="920" w:right="885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одаренности.</w:t>
      </w:r>
    </w:p>
    <w:p>
      <w:pPr>
        <w:pStyle w:val="7"/>
        <w:spacing w:line="360" w:lineRule="auto"/>
        <w:ind w:right="900" w:firstLine="351"/>
      </w:pPr>
      <w:r>
        <w:t>Включение ребёнка в программу КРР, определение 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ГШК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>
      <w:pPr>
        <w:pStyle w:val="7"/>
        <w:spacing w:line="360" w:lineRule="auto"/>
        <w:ind w:right="901" w:firstLine="280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билингвальными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испытывающими трудности с пониманием государственного</w:t>
      </w:r>
      <w:r>
        <w:rPr>
          <w:spacing w:val="1"/>
        </w:rPr>
        <w:t xml:space="preserve"> </w:t>
      </w:r>
      <w:r>
        <w:t>языка 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дошкольном</w:t>
      </w:r>
      <w:r>
        <w:rPr>
          <w:spacing w:val="9"/>
        </w:rPr>
        <w:t xml:space="preserve"> </w:t>
      </w:r>
      <w:r>
        <w:t>уровне образования:</w:t>
      </w:r>
    </w:p>
    <w:p>
      <w:pPr>
        <w:pStyle w:val="10"/>
        <w:numPr>
          <w:ilvl w:val="0"/>
          <w:numId w:val="8"/>
        </w:numPr>
        <w:tabs>
          <w:tab w:val="left" w:pos="1117"/>
        </w:tabs>
        <w:spacing w:before="0" w:after="0" w:line="364" w:lineRule="auto"/>
        <w:ind w:left="920" w:right="906" w:firstLine="0"/>
        <w:jc w:val="both"/>
        <w:rPr>
          <w:sz w:val="28"/>
        </w:rPr>
      </w:pPr>
      <w:r>
        <w:rPr>
          <w:sz w:val="28"/>
        </w:rPr>
        <w:t>развитие коммуникативных навыков, формирование чувствительности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сверстнику,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2"/>
          <w:sz w:val="28"/>
        </w:rPr>
        <w:t xml:space="preserve"> </w:t>
      </w:r>
      <w:r>
        <w:rPr>
          <w:sz w:val="28"/>
        </w:rPr>
        <w:t>намерениям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желаниям;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15" w:lineRule="exact"/>
        <w:ind w:left="1084" w:right="0" w:hanging="16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50" w:after="0" w:line="360" w:lineRule="auto"/>
        <w:ind w:left="920" w:right="1273" w:firstLine="0"/>
        <w:jc w:val="both"/>
        <w:rPr>
          <w:sz w:val="28"/>
        </w:rPr>
      </w:pPr>
      <w:r>
        <w:rPr>
          <w:sz w:val="28"/>
        </w:rPr>
        <w:t>коррекцию деструктивных эмоциональных состояний, 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 попадания в новую языковую среду (тревога, и 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агрессия);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ind w:left="0"/>
        <w:jc w:val="left"/>
        <w:rPr>
          <w:sz w:val="20"/>
        </w:rPr>
      </w:pPr>
    </w:p>
    <w:p>
      <w:pPr>
        <w:pStyle w:val="10"/>
        <w:numPr>
          <w:ilvl w:val="0"/>
          <w:numId w:val="8"/>
        </w:numPr>
        <w:tabs>
          <w:tab w:val="left" w:pos="1249"/>
        </w:tabs>
        <w:spacing w:before="229" w:after="0" w:line="364" w:lineRule="auto"/>
        <w:ind w:left="920" w:right="900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ребёнку.</w:t>
      </w:r>
    </w:p>
    <w:p>
      <w:pPr>
        <w:pStyle w:val="7"/>
        <w:spacing w:line="360" w:lineRule="auto"/>
        <w:ind w:right="890" w:firstLine="351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персонально.</w:t>
      </w:r>
    </w:p>
    <w:p>
      <w:pPr>
        <w:pStyle w:val="7"/>
        <w:spacing w:line="360" w:lineRule="auto"/>
        <w:ind w:right="897" w:firstLine="28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целевой</w:t>
      </w:r>
      <w:r>
        <w:rPr>
          <w:spacing w:val="-67"/>
        </w:rPr>
        <w:t xml:space="preserve"> </w:t>
      </w:r>
      <w:r>
        <w:t>группы может осуществляться в контексте общей программы 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программу КРР может быть осуществлено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 ребёнка.</w:t>
      </w:r>
    </w:p>
    <w:p>
      <w:pPr>
        <w:pStyle w:val="7"/>
        <w:spacing w:line="360" w:lineRule="auto"/>
        <w:ind w:right="890" w:firstLine="351"/>
      </w:pPr>
      <w:r>
        <w:t>К целевой группе обучающихся «группы риска» могут быть отнесены</w:t>
      </w:r>
      <w:r>
        <w:rPr>
          <w:spacing w:val="1"/>
        </w:rPr>
        <w:t xml:space="preserve"> </w:t>
      </w:r>
      <w:r>
        <w:t>дети, имеющие проблемы с психологическим здоровьем; 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71"/>
        </w:rPr>
        <w:t xml:space="preserve"> </w:t>
      </w:r>
      <w:r>
        <w:t>апатия,</w:t>
      </w:r>
      <w:r>
        <w:rPr>
          <w:spacing w:val="7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 появление фобий); поведенческие проблемы (грубость, 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-67"/>
        </w:rPr>
        <w:t xml:space="preserve"> </w:t>
      </w:r>
      <w:r>
        <w:t>чувствительность, выраженная нереализованная потребность в 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-1"/>
        </w:rPr>
        <w:t xml:space="preserve"> </w:t>
      </w:r>
      <w:r>
        <w:t>внимания).</w:t>
      </w:r>
    </w:p>
    <w:p>
      <w:pPr>
        <w:pStyle w:val="7"/>
        <w:spacing w:line="357" w:lineRule="auto"/>
        <w:ind w:right="908" w:firstLine="351"/>
      </w:pPr>
      <w:r>
        <w:t>Направленность КРР с обучающимися, имеющими девиации развития и</w:t>
      </w:r>
      <w:r>
        <w:rPr>
          <w:spacing w:val="-67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на дошкольном</w:t>
      </w:r>
      <w:r>
        <w:rPr>
          <w:spacing w:val="1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>
      <w:pPr>
        <w:pStyle w:val="10"/>
        <w:numPr>
          <w:ilvl w:val="0"/>
          <w:numId w:val="8"/>
        </w:numPr>
        <w:tabs>
          <w:tab w:val="left" w:pos="1373"/>
        </w:tabs>
        <w:spacing w:before="2" w:after="0" w:line="364" w:lineRule="auto"/>
        <w:ind w:left="920" w:right="901" w:firstLine="0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0" w:after="0" w:line="316" w:lineRule="exact"/>
        <w:ind w:left="1084" w:right="0" w:hanging="169"/>
        <w:jc w:val="both"/>
        <w:rPr>
          <w:sz w:val="28"/>
        </w:rPr>
      </w:pPr>
      <w:r>
        <w:rPr>
          <w:sz w:val="28"/>
        </w:rPr>
        <w:t>помощь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проблем;</w:t>
      </w:r>
    </w:p>
    <w:p>
      <w:pPr>
        <w:spacing w:after="0" w:line="316" w:lineRule="exact"/>
        <w:jc w:val="both"/>
        <w:rPr>
          <w:sz w:val="28"/>
        </w:rPr>
        <w:sectPr>
          <w:pgSz w:w="11920" w:h="16840"/>
          <w:pgMar w:top="160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8"/>
        </w:numPr>
        <w:tabs>
          <w:tab w:val="left" w:pos="1085"/>
        </w:tabs>
        <w:spacing w:before="59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10"/>
        <w:numPr>
          <w:ilvl w:val="0"/>
          <w:numId w:val="8"/>
        </w:numPr>
        <w:tabs>
          <w:tab w:val="left" w:pos="1157"/>
        </w:tabs>
        <w:spacing w:before="162" w:after="0" w:line="240" w:lineRule="auto"/>
        <w:ind w:left="1156" w:right="0" w:hanging="16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способностей;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54" w:after="0" w:line="240" w:lineRule="auto"/>
        <w:ind w:left="1084" w:right="0" w:hanging="169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саморегуляции.</w:t>
      </w:r>
    </w:p>
    <w:p>
      <w:pPr>
        <w:pStyle w:val="7"/>
        <w:spacing w:before="166" w:line="360" w:lineRule="auto"/>
        <w:ind w:right="882" w:firstLine="351"/>
      </w:pPr>
      <w:r>
        <w:t>Включение ребёнка из «группы риска» в программу КРР, 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 диагностики или по обоснованному запросу педагога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представителей).</w:t>
      </w:r>
    </w:p>
    <w:p>
      <w:pPr>
        <w:pStyle w:val="7"/>
        <w:spacing w:before="2" w:line="360" w:lineRule="auto"/>
        <w:ind w:right="874" w:firstLine="280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обеспечение коррекции нарушений и разностороннего развития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потребностей,</w:t>
      </w:r>
      <w:r>
        <w:rPr>
          <w:spacing w:val="1"/>
        </w:rPr>
        <w:t xml:space="preserve"> </w:t>
      </w:r>
      <w:r>
        <w:t>оказание им</w:t>
      </w:r>
      <w:r>
        <w:rPr>
          <w:spacing w:val="70"/>
        </w:rPr>
        <w:t xml:space="preserve"> </w:t>
      </w:r>
      <w:r>
        <w:t>квалифицированной</w:t>
      </w:r>
      <w:r>
        <w:rPr>
          <w:spacing w:val="70"/>
        </w:rPr>
        <w:t xml:space="preserve"> </w:t>
      </w:r>
      <w:r>
        <w:t>помощи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Основной целью Программы коррекционной работы выступает 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дифференциации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>
      <w:pPr>
        <w:pStyle w:val="7"/>
        <w:spacing w:before="6" w:line="360" w:lineRule="auto"/>
        <w:ind w:right="889"/>
      </w:pPr>
      <w:r>
        <w:t>Основная задача коррекционно-педагогической работы -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всестороннего</w:t>
      </w:r>
      <w:r>
        <w:rPr>
          <w:spacing w:val="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ОВЗ,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ребенка-инвалида,</w:t>
      </w:r>
      <w:r>
        <w:rPr>
          <w:spacing w:val="-67"/>
        </w:rPr>
        <w:t xml:space="preserve"> </w:t>
      </w:r>
      <w:r>
        <w:t>в целях обогащения его социального опыта и гармоничного включения в</w:t>
      </w:r>
      <w:r>
        <w:rPr>
          <w:spacing w:val="1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сверстников.</w:t>
      </w:r>
    </w:p>
    <w:p>
      <w:pPr>
        <w:pStyle w:val="7"/>
        <w:spacing w:before="5"/>
      </w:pPr>
      <w:r>
        <w:t>Психолого-педагогическое</w:t>
      </w:r>
      <w:r>
        <w:rPr>
          <w:spacing w:val="-14"/>
        </w:rPr>
        <w:t xml:space="preserve"> </w:t>
      </w:r>
      <w:r>
        <w:t>сопровождение</w:t>
      </w:r>
      <w:r>
        <w:rPr>
          <w:spacing w:val="-15"/>
        </w:rPr>
        <w:t xml:space="preserve"> </w:t>
      </w:r>
      <w:r>
        <w:t>ребенка</w:t>
      </w:r>
    </w:p>
    <w:p>
      <w:pPr>
        <w:pStyle w:val="7"/>
        <w:spacing w:before="158" w:line="360" w:lineRule="auto"/>
        <w:ind w:right="884"/>
      </w:pPr>
      <w:r>
        <w:t>Для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-1"/>
        </w:rPr>
        <w:t xml:space="preserve"> </w:t>
      </w:r>
      <w:r>
        <w:t>медико-педагогический</w:t>
      </w:r>
      <w:r>
        <w:rPr>
          <w:spacing w:val="-1"/>
        </w:rPr>
        <w:t xml:space="preserve"> </w:t>
      </w:r>
      <w:r>
        <w:t>консилиум.</w:t>
      </w:r>
    </w:p>
    <w:p>
      <w:pPr>
        <w:pStyle w:val="7"/>
        <w:spacing w:line="360" w:lineRule="auto"/>
        <w:ind w:right="901"/>
      </w:pPr>
      <w:r>
        <w:t>Консилиум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совещание лиц, участвующих в образовательной работе, для постановки</w:t>
      </w:r>
      <w:r>
        <w:rPr>
          <w:spacing w:val="1"/>
        </w:rPr>
        <w:t xml:space="preserve"> </w:t>
      </w:r>
      <w:r>
        <w:t>педагогического диагноза и выработки</w:t>
      </w:r>
      <w:r>
        <w:rPr>
          <w:spacing w:val="1"/>
        </w:rPr>
        <w:t xml:space="preserve"> </w:t>
      </w:r>
      <w:r>
        <w:t>коллективного решения</w:t>
      </w:r>
      <w:r>
        <w:rPr>
          <w:spacing w:val="1"/>
        </w:rPr>
        <w:t xml:space="preserve"> </w:t>
      </w:r>
      <w:r>
        <w:t>о мерах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ребенка.</w:t>
      </w:r>
    </w:p>
    <w:p>
      <w:pPr>
        <w:pStyle w:val="7"/>
        <w:spacing w:before="4"/>
      </w:pPr>
      <w:r>
        <w:t>ПМПк</w:t>
      </w:r>
      <w:r>
        <w:rPr>
          <w:spacing w:val="15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одной</w:t>
      </w:r>
      <w:r>
        <w:rPr>
          <w:spacing w:val="80"/>
        </w:rPr>
        <w:t xml:space="preserve"> </w:t>
      </w:r>
      <w:r>
        <w:t>из</w:t>
      </w:r>
      <w:r>
        <w:rPr>
          <w:spacing w:val="82"/>
        </w:rPr>
        <w:t xml:space="preserve"> </w:t>
      </w:r>
      <w:r>
        <w:t>форм</w:t>
      </w:r>
      <w:r>
        <w:rPr>
          <w:spacing w:val="85"/>
        </w:rPr>
        <w:t xml:space="preserve"> </w:t>
      </w:r>
      <w:r>
        <w:t>методической</w:t>
      </w:r>
      <w:r>
        <w:rPr>
          <w:spacing w:val="80"/>
        </w:rPr>
        <w:t xml:space="preserve"> </w:t>
      </w:r>
      <w:r>
        <w:t>работы</w:t>
      </w:r>
      <w:r>
        <w:rPr>
          <w:spacing w:val="82"/>
        </w:rPr>
        <w:t xml:space="preserve"> </w:t>
      </w:r>
      <w:r>
        <w:t>педагогического</w:t>
      </w:r>
    </w:p>
    <w:p>
      <w:pPr>
        <w:spacing w:after="0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8"/>
      </w:pPr>
      <w:r>
        <w:t>коллектива и взаимодействия специалистов образовательного учреждения,</w:t>
      </w:r>
      <w:r>
        <w:rPr>
          <w:spacing w:val="1"/>
        </w:rPr>
        <w:t xml:space="preserve"> </w:t>
      </w:r>
      <w:r>
        <w:t>объединяющихся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декомпенсации(возрастные кризисы, психогенные ситуации, соматические</w:t>
      </w:r>
      <w:r>
        <w:rPr>
          <w:spacing w:val="-67"/>
        </w:rPr>
        <w:t xml:space="preserve"> </w:t>
      </w:r>
      <w:r>
        <w:t>заболевания,</w:t>
      </w:r>
      <w:r>
        <w:rPr>
          <w:spacing w:val="2"/>
        </w:rPr>
        <w:t xml:space="preserve"> </w:t>
      </w:r>
      <w:r>
        <w:t>нервные</w:t>
      </w:r>
      <w:r>
        <w:rPr>
          <w:spacing w:val="-4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переутомление)</w:t>
      </w:r>
      <w:r>
        <w:rPr>
          <w:spacing w:val="-3"/>
        </w:rPr>
        <w:t xml:space="preserve"> </w:t>
      </w:r>
      <w:r>
        <w:t>в условиях</w:t>
      </w:r>
      <w:r>
        <w:rPr>
          <w:spacing w:val="-3"/>
        </w:rPr>
        <w:t xml:space="preserve"> </w:t>
      </w:r>
      <w:r>
        <w:t>ДОУ.</w:t>
      </w:r>
    </w:p>
    <w:p>
      <w:pPr>
        <w:pStyle w:val="7"/>
        <w:spacing w:line="360" w:lineRule="auto"/>
        <w:ind w:right="885"/>
      </w:pPr>
      <w:r>
        <w:t>Цель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 сопровождения воспитанников с ОВЗ и/или состояниями</w:t>
      </w:r>
      <w:r>
        <w:rPr>
          <w:spacing w:val="1"/>
        </w:rPr>
        <w:t xml:space="preserve"> </w:t>
      </w:r>
      <w:r>
        <w:t>декомпенсации,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воспитанников.</w:t>
      </w:r>
    </w:p>
    <w:p>
      <w:pPr>
        <w:pStyle w:val="7"/>
      </w:pPr>
      <w:r>
        <w:t>Задачи</w:t>
      </w:r>
      <w:r>
        <w:rPr>
          <w:spacing w:val="-4"/>
        </w:rPr>
        <w:t xml:space="preserve"> </w:t>
      </w:r>
      <w:r>
        <w:t>ПМПк: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166" w:after="0" w:line="357" w:lineRule="auto"/>
        <w:ind w:left="920" w:right="894" w:firstLine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ранняя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и/или состояний</w:t>
      </w:r>
      <w:r>
        <w:rPr>
          <w:spacing w:val="2"/>
          <w:sz w:val="28"/>
        </w:rPr>
        <w:t xml:space="preserve"> </w:t>
      </w:r>
      <w:r>
        <w:rPr>
          <w:sz w:val="28"/>
        </w:rPr>
        <w:t>декомпенсации;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1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158" w:after="0" w:line="364" w:lineRule="auto"/>
        <w:ind w:left="920" w:right="898" w:firstLine="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(коррекционной)</w:t>
      </w:r>
      <w:r>
        <w:rPr>
          <w:spacing w:val="2"/>
          <w:sz w:val="28"/>
        </w:rPr>
        <w:t xml:space="preserve"> </w:t>
      </w:r>
      <w:r>
        <w:rPr>
          <w:sz w:val="28"/>
        </w:rPr>
        <w:t>помощи;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0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6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0" w:after="0" w:line="360" w:lineRule="auto"/>
        <w:ind w:left="920" w:right="895" w:firstLine="0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перспективное планирование коррекционно-развивающей работы,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эффективности;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2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консультирование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представителей);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158" w:after="0" w:line="355" w:lineRule="auto"/>
        <w:ind w:left="920" w:right="906" w:firstLine="0"/>
        <w:jc w:val="both"/>
        <w:rPr>
          <w:sz w:val="28"/>
        </w:rPr>
      </w:pPr>
      <w:r>
        <w:rPr>
          <w:sz w:val="28"/>
        </w:rPr>
        <w:t>организация взаимодействия между педагогическим составом ДОУ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участвующими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ПМПк.</w:t>
      </w:r>
    </w:p>
    <w:p>
      <w:pPr>
        <w:pStyle w:val="7"/>
        <w:spacing w:before="7" w:line="360" w:lineRule="auto"/>
        <w:ind w:right="888"/>
      </w:pPr>
      <w:r>
        <w:t>Алгоритм выявления детей с ОВЗ, в том числе детей-инвалидов, создание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условий</w:t>
      </w:r>
    </w:p>
    <w:p>
      <w:pPr>
        <w:pStyle w:val="10"/>
        <w:numPr>
          <w:ilvl w:val="0"/>
          <w:numId w:val="138"/>
        </w:numPr>
        <w:tabs>
          <w:tab w:val="left" w:pos="1489"/>
        </w:tabs>
        <w:spacing w:before="6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3"/>
          <w:sz w:val="28"/>
        </w:rPr>
        <w:t xml:space="preserve"> </w:t>
      </w:r>
      <w:r>
        <w:rPr>
          <w:sz w:val="28"/>
        </w:rPr>
        <w:t>года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специалисты</w:t>
      </w:r>
    </w:p>
    <w:p>
      <w:pPr>
        <w:spacing w:after="0" w:line="24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2"/>
      </w:pPr>
      <w:r>
        <w:t>психолого- медико- педагогического консилиума (ПМПк) ДОУ выявляют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инвалидов</w:t>
      </w:r>
      <w:r>
        <w:rPr>
          <w:spacing w:val="-3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ОВЗ).</w:t>
      </w:r>
    </w:p>
    <w:p>
      <w:pPr>
        <w:pStyle w:val="10"/>
        <w:numPr>
          <w:ilvl w:val="0"/>
          <w:numId w:val="138"/>
        </w:numPr>
        <w:tabs>
          <w:tab w:val="left" w:pos="1489"/>
        </w:tabs>
        <w:spacing w:before="6" w:after="0" w:line="360" w:lineRule="auto"/>
        <w:ind w:left="920" w:right="882" w:firstLine="0"/>
        <w:jc w:val="both"/>
        <w:rPr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прохождения городской психолого-медико-педагогической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(ПМПк)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 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10"/>
        <w:numPr>
          <w:ilvl w:val="0"/>
          <w:numId w:val="138"/>
        </w:numPr>
        <w:tabs>
          <w:tab w:val="left" w:pos="1489"/>
        </w:tabs>
        <w:spacing w:before="0" w:after="0" w:line="360" w:lineRule="auto"/>
        <w:ind w:left="920" w:right="881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ПМПк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 для ребенка специальных образовательных условий (ст. 79 ФЗ №</w:t>
      </w:r>
      <w:r>
        <w:rPr>
          <w:spacing w:val="-67"/>
          <w:sz w:val="28"/>
        </w:rPr>
        <w:t xml:space="preserve"> </w:t>
      </w:r>
      <w:r>
        <w:rPr>
          <w:sz w:val="28"/>
        </w:rPr>
        <w:t>273.,</w:t>
      </w:r>
      <w:r>
        <w:rPr>
          <w:spacing w:val="1"/>
          <w:sz w:val="28"/>
        </w:rPr>
        <w:t xml:space="preserve"> </w:t>
      </w:r>
      <w:r>
        <w:rPr>
          <w:sz w:val="28"/>
        </w:rPr>
        <w:t>«Под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 с ограниченными возможностями здоровья в 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специальных учебников, учебных пособий и 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специальных технических средств обучения коллективного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ассистента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(помощника),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деятельность, и другие условия,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2"/>
          <w:sz w:val="28"/>
        </w:rPr>
        <w:t xml:space="preserve"> </w:t>
      </w:r>
      <w:r>
        <w:rPr>
          <w:sz w:val="28"/>
        </w:rPr>
        <w:t>здоровья».):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0" w:after="0" w:line="364" w:lineRule="auto"/>
        <w:ind w:left="920" w:right="901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нагрузок);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0" w:after="0" w:line="360" w:lineRule="auto"/>
        <w:ind w:left="920" w:right="884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ребенка на адекватном возрасте форме работы с детьми -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режима;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57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том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3"/>
      </w:pP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7"/>
        </w:rPr>
        <w:t xml:space="preserve"> </w:t>
      </w:r>
      <w:r>
        <w:t>повышения</w:t>
      </w:r>
      <w:r>
        <w:rPr>
          <w:spacing w:val="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эффективности;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6" w:after="0" w:line="360" w:lineRule="auto"/>
        <w:ind w:left="920" w:right="896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 режим, укрепление физического и психического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санитарно -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норм);</w:t>
      </w:r>
    </w:p>
    <w:p>
      <w:pPr>
        <w:pStyle w:val="10"/>
        <w:numPr>
          <w:ilvl w:val="0"/>
          <w:numId w:val="8"/>
        </w:numPr>
        <w:tabs>
          <w:tab w:val="left" w:pos="1181"/>
        </w:tabs>
        <w:spacing w:before="1" w:after="0" w:line="360" w:lineRule="auto"/>
        <w:ind w:left="920" w:right="895" w:firstLine="0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 предполагает поэтапное обучение родителей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заказчиками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услуг</w:t>
      </w:r>
      <w:r>
        <w:rPr>
          <w:spacing w:val="9"/>
          <w:sz w:val="28"/>
        </w:rPr>
        <w:t xml:space="preserve"> </w:t>
      </w:r>
      <w:r>
        <w:rPr>
          <w:sz w:val="28"/>
        </w:rPr>
        <w:t>для своих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10"/>
        <w:numPr>
          <w:ilvl w:val="0"/>
          <w:numId w:val="138"/>
        </w:numPr>
        <w:tabs>
          <w:tab w:val="left" w:pos="1489"/>
        </w:tabs>
        <w:spacing w:before="0" w:after="0" w:line="364" w:lineRule="auto"/>
        <w:ind w:left="920" w:right="897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ПМПк,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71"/>
          <w:sz w:val="28"/>
        </w:rPr>
        <w:t xml:space="preserve"> </w:t>
      </w:r>
      <w:r>
        <w:rPr>
          <w:sz w:val="28"/>
        </w:rPr>
        <w:t>ДОУ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2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27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26"/>
          <w:sz w:val="28"/>
        </w:rPr>
        <w:t xml:space="preserve"> </w:t>
      </w:r>
      <w:r>
        <w:rPr>
          <w:sz w:val="28"/>
        </w:rPr>
        <w:t>и/или</w:t>
      </w:r>
    </w:p>
    <w:p>
      <w:pPr>
        <w:pStyle w:val="7"/>
        <w:spacing w:line="315" w:lineRule="exact"/>
        <w:ind w:left="1488"/>
      </w:pPr>
      <w:r>
        <w:t>индивидуальную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13"/>
        </w:rPr>
        <w:t xml:space="preserve"> </w:t>
      </w:r>
      <w:r>
        <w:t>программу.</w:t>
      </w:r>
    </w:p>
    <w:p>
      <w:pPr>
        <w:pStyle w:val="7"/>
        <w:spacing w:before="146" w:line="364" w:lineRule="auto"/>
        <w:ind w:right="909"/>
      </w:pPr>
      <w:r>
        <w:t>В целях разработки индивидуального образовательного маршрута ребенка</w:t>
      </w:r>
      <w:r>
        <w:rPr>
          <w:spacing w:val="1"/>
        </w:rPr>
        <w:t xml:space="preserve"> </w:t>
      </w:r>
      <w:r>
        <w:t>с ОВЗ</w:t>
      </w:r>
      <w:r>
        <w:rPr>
          <w:spacing w:val="2"/>
        </w:rPr>
        <w:t xml:space="preserve"> </w:t>
      </w:r>
      <w:r>
        <w:t>решаются</w:t>
      </w:r>
      <w:r>
        <w:rPr>
          <w:spacing w:val="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0" w:after="0" w:line="362" w:lineRule="auto"/>
        <w:ind w:left="920" w:right="896" w:firstLine="0"/>
        <w:jc w:val="both"/>
        <w:rPr>
          <w:sz w:val="28"/>
        </w:rPr>
      </w:pPr>
      <w:r>
        <w:rPr>
          <w:sz w:val="28"/>
        </w:rPr>
        <w:t>определение формы получения дошкольного образования и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4"/>
          <w:sz w:val="28"/>
        </w:rPr>
        <w:t xml:space="preserve"> </w:t>
      </w:r>
      <w:r>
        <w:rPr>
          <w:sz w:val="28"/>
        </w:rPr>
        <w:t>ребенка;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0" w:after="0" w:line="319" w:lineRule="exact"/>
        <w:ind w:left="1488" w:right="0" w:hanging="569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83"/>
          <w:sz w:val="28"/>
        </w:rPr>
        <w:t xml:space="preserve"> </w:t>
      </w:r>
      <w:r>
        <w:rPr>
          <w:sz w:val="28"/>
        </w:rPr>
        <w:t xml:space="preserve">объема,  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содержания   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–      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основных</w:t>
      </w:r>
    </w:p>
    <w:p>
      <w:pPr>
        <w:pStyle w:val="7"/>
        <w:spacing w:before="160" w:line="364" w:lineRule="auto"/>
        <w:ind w:right="911" w:firstLine="567"/>
      </w:pPr>
      <w:r>
        <w:t>направлений,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семьи;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0" w:after="0" w:line="287" w:lineRule="exact"/>
        <w:ind w:left="1488" w:right="0" w:hanging="569"/>
        <w:jc w:val="both"/>
        <w:rPr>
          <w:sz w:val="28"/>
        </w:rPr>
      </w:pPr>
      <w:r>
        <w:rPr>
          <w:sz w:val="28"/>
        </w:rPr>
        <w:t>определение стратегии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содержания)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</w:p>
    <w:p>
      <w:pPr>
        <w:pStyle w:val="7"/>
        <w:spacing w:before="167"/>
        <w:jc w:val="left"/>
      </w:pPr>
      <w:r>
        <w:t>развивающей</w:t>
      </w:r>
      <w:r>
        <w:rPr>
          <w:spacing w:val="-5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ребенком;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  <w:tab w:val="left" w:pos="5169"/>
          <w:tab w:val="left" w:pos="6586"/>
          <w:tab w:val="left" w:pos="7294"/>
        </w:tabs>
        <w:spacing w:before="166" w:after="0" w:line="360" w:lineRule="auto"/>
        <w:ind w:left="1488" w:right="2073" w:hanging="568"/>
        <w:jc w:val="left"/>
        <w:rPr>
          <w:sz w:val="28"/>
        </w:rPr>
      </w:pPr>
      <w:r>
        <w:rPr>
          <w:w w:val="95"/>
          <w:sz w:val="28"/>
        </w:rPr>
        <w:t>определение</w:t>
      </w:r>
      <w:r>
        <w:rPr>
          <w:spacing w:val="110"/>
          <w:sz w:val="28"/>
        </w:rPr>
        <w:t xml:space="preserve"> </w:t>
      </w:r>
      <w:r>
        <w:rPr>
          <w:w w:val="95"/>
          <w:sz w:val="28"/>
        </w:rPr>
        <w:t>необходимости,</w:t>
      </w:r>
      <w:r>
        <w:rPr>
          <w:w w:val="95"/>
          <w:sz w:val="28"/>
        </w:rPr>
        <w:tab/>
      </w:r>
      <w:r>
        <w:rPr>
          <w:sz w:val="28"/>
        </w:rPr>
        <w:t>степени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2" w:after="0" w:line="357" w:lineRule="auto"/>
        <w:ind w:left="920" w:right="1266" w:firstLine="0"/>
        <w:jc w:val="left"/>
        <w:rPr>
          <w:sz w:val="28"/>
        </w:rPr>
      </w:pPr>
      <w:r>
        <w:rPr>
          <w:sz w:val="28"/>
        </w:rPr>
        <w:t>определение необходимости адаптации имеющихся или разработки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" w:after="0" w:line="360" w:lineRule="auto"/>
        <w:ind w:left="920" w:right="922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4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тех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48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ресурсах;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  <w:tab w:val="left" w:pos="3044"/>
          <w:tab w:val="left" w:pos="5169"/>
        </w:tabs>
        <w:spacing w:before="6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</w:r>
      <w:r>
        <w:rPr>
          <w:sz w:val="28"/>
        </w:rPr>
        <w:t>необходимых</w:t>
      </w:r>
      <w:r>
        <w:rPr>
          <w:sz w:val="28"/>
        </w:rPr>
        <w:tab/>
      </w:r>
      <w:r>
        <w:rPr>
          <w:sz w:val="28"/>
        </w:rPr>
        <w:t>приспособлений,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</w:t>
      </w:r>
    </w:p>
    <w:p>
      <w:pPr>
        <w:spacing w:after="0" w:line="240" w:lineRule="auto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/>
        <w:ind w:left="1488"/>
        <w:jc w:val="left"/>
      </w:pPr>
      <w:r>
        <w:t>развивающей</w:t>
      </w:r>
      <w:r>
        <w:rPr>
          <w:spacing w:val="-8"/>
        </w:rPr>
        <w:t xml:space="preserve"> </w:t>
      </w:r>
      <w:r>
        <w:t>предметно-</w:t>
      </w:r>
      <w:r>
        <w:rPr>
          <w:spacing w:val="-13"/>
        </w:rPr>
        <w:t xml:space="preserve"> </w:t>
      </w:r>
      <w:r>
        <w:t>пространственной</w:t>
      </w:r>
      <w:r>
        <w:rPr>
          <w:spacing w:val="-10"/>
        </w:rPr>
        <w:t xml:space="preserve"> </w:t>
      </w:r>
      <w:r>
        <w:t>среды.</w:t>
      </w:r>
    </w:p>
    <w:p>
      <w:pPr>
        <w:pStyle w:val="10"/>
        <w:numPr>
          <w:ilvl w:val="0"/>
          <w:numId w:val="138"/>
        </w:numPr>
        <w:tabs>
          <w:tab w:val="left" w:pos="1488"/>
          <w:tab w:val="left" w:pos="1489"/>
          <w:tab w:val="left" w:pos="3273"/>
          <w:tab w:val="left" w:pos="3309"/>
          <w:tab w:val="left" w:pos="4773"/>
          <w:tab w:val="left" w:pos="5597"/>
          <w:tab w:val="left" w:pos="5721"/>
          <w:tab w:val="left" w:pos="6922"/>
          <w:tab w:val="left" w:pos="7338"/>
          <w:tab w:val="left" w:pos="7994"/>
          <w:tab w:val="left" w:pos="8042"/>
          <w:tab w:val="left" w:pos="9775"/>
        </w:tabs>
        <w:spacing w:before="162" w:after="0" w:line="360" w:lineRule="auto"/>
        <w:ind w:left="920" w:right="884" w:firstLine="0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7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8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7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маршрута</w:t>
      </w:r>
      <w:r>
        <w:rPr>
          <w:sz w:val="28"/>
        </w:rPr>
        <w:tab/>
      </w:r>
      <w:r>
        <w:rPr>
          <w:sz w:val="28"/>
        </w:rPr>
        <w:t>и/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-67"/>
          <w:sz w:val="28"/>
        </w:rPr>
        <w:t xml:space="preserve"> </w:t>
      </w:r>
      <w:r>
        <w:rPr>
          <w:sz w:val="28"/>
        </w:rPr>
        <w:t>ДОУ</w:t>
      </w:r>
      <w:r>
        <w:rPr>
          <w:spacing w:val="34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36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ведут</w:t>
      </w:r>
      <w:r>
        <w:rPr>
          <w:spacing w:val="38"/>
          <w:sz w:val="28"/>
        </w:rPr>
        <w:t xml:space="preserve"> </w:t>
      </w:r>
      <w:r>
        <w:rPr>
          <w:sz w:val="28"/>
        </w:rPr>
        <w:t>динамическое</w:t>
      </w:r>
      <w:r>
        <w:rPr>
          <w:spacing w:val="32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4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8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0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8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уточнению</w:t>
      </w:r>
      <w:r>
        <w:rPr>
          <w:spacing w:val="9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маршрута</w:t>
      </w:r>
      <w:r>
        <w:rPr>
          <w:sz w:val="28"/>
        </w:rPr>
        <w:tab/>
      </w:r>
      <w:r>
        <w:rPr>
          <w:sz w:val="28"/>
        </w:rPr>
        <w:t>и/или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индивидуальной</w:t>
      </w:r>
      <w:r>
        <w:rPr>
          <w:sz w:val="28"/>
        </w:rPr>
        <w:tab/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проводится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рамках ПМПк (не</w:t>
      </w:r>
      <w:r>
        <w:rPr>
          <w:spacing w:val="-3"/>
          <w:sz w:val="28"/>
        </w:rPr>
        <w:t xml:space="preserve"> </w:t>
      </w:r>
      <w:r>
        <w:rPr>
          <w:sz w:val="28"/>
        </w:rPr>
        <w:t>реже</w:t>
      </w:r>
      <w:r>
        <w:rPr>
          <w:spacing w:val="-4"/>
          <w:sz w:val="28"/>
        </w:rPr>
        <w:t xml:space="preserve"> </w:t>
      </w:r>
      <w:r>
        <w:rPr>
          <w:sz w:val="28"/>
        </w:rPr>
        <w:t>трех раз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год).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z w:val="28"/>
        </w:rPr>
        <w:tab/>
      </w:r>
      <w:r>
        <w:rPr>
          <w:sz w:val="28"/>
        </w:rPr>
        <w:t>образовательный</w:t>
      </w:r>
      <w:r>
        <w:rPr>
          <w:sz w:val="28"/>
        </w:rPr>
        <w:tab/>
      </w:r>
      <w:r>
        <w:rPr>
          <w:sz w:val="28"/>
        </w:rPr>
        <w:t>маршрут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или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индивидуальная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8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28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"/>
          <w:sz w:val="28"/>
        </w:rPr>
        <w:t xml:space="preserve"> </w:t>
      </w:r>
      <w:r>
        <w:rPr>
          <w:sz w:val="28"/>
        </w:rPr>
        <w:t>ДОУ</w:t>
      </w:r>
    </w:p>
    <w:p>
      <w:pPr>
        <w:pStyle w:val="7"/>
        <w:spacing w:before="2" w:line="360" w:lineRule="auto"/>
        <w:ind w:right="891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6"/>
        </w:rPr>
        <w:t xml:space="preserve"> </w:t>
      </w:r>
      <w:r>
        <w:t>действующих</w:t>
      </w:r>
      <w:r>
        <w:rPr>
          <w:spacing w:val="-1"/>
        </w:rPr>
        <w:t xml:space="preserve"> </w:t>
      </w:r>
      <w:r>
        <w:t>координировано.</w:t>
      </w:r>
    </w:p>
    <w:p>
      <w:pPr>
        <w:pStyle w:val="7"/>
        <w:spacing w:before="2" w:line="360" w:lineRule="auto"/>
        <w:ind w:right="891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>
      <w:pPr>
        <w:pStyle w:val="10"/>
        <w:numPr>
          <w:ilvl w:val="0"/>
          <w:numId w:val="8"/>
        </w:numPr>
        <w:tabs>
          <w:tab w:val="left" w:pos="1133"/>
        </w:tabs>
        <w:spacing w:before="2" w:after="0" w:line="362" w:lineRule="auto"/>
        <w:ind w:left="920" w:right="908" w:firstLine="0"/>
        <w:jc w:val="both"/>
        <w:rPr>
          <w:sz w:val="28"/>
        </w:rPr>
      </w:pPr>
      <w:r>
        <w:rPr>
          <w:sz w:val="28"/>
        </w:rPr>
        <w:t>Опора на те личностные достижения, которые реально есть у 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Оно находиться в логике его развития, а не искусственно задает ему цели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извне.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2" w:after="0" w:line="360" w:lineRule="auto"/>
        <w:ind w:left="920" w:right="897" w:firstLine="0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8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-4"/>
          <w:sz w:val="28"/>
        </w:rPr>
        <w:t xml:space="preserve"> </w:t>
      </w:r>
      <w:r>
        <w:rPr>
          <w:sz w:val="28"/>
        </w:rPr>
        <w:t>(педагог–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специалисты).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0" w:after="0" w:line="360" w:lineRule="auto"/>
        <w:ind w:left="920" w:right="887" w:firstLine="0"/>
        <w:jc w:val="both"/>
        <w:rPr>
          <w:sz w:val="28"/>
        </w:rPr>
      </w:pPr>
      <w:r>
        <w:rPr>
          <w:sz w:val="28"/>
        </w:rPr>
        <w:t>Системность.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 различного профиля, взаимодействие и согласованность 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7"/>
          <w:sz w:val="28"/>
        </w:rPr>
        <w:t xml:space="preserve"> </w:t>
      </w:r>
      <w:r>
        <w:rPr>
          <w:sz w:val="28"/>
        </w:rPr>
        <w:t>ребѐнка.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0" w:after="0" w:line="357" w:lineRule="auto"/>
        <w:ind w:left="920" w:right="898" w:firstLine="0"/>
        <w:jc w:val="both"/>
        <w:rPr>
          <w:sz w:val="28"/>
        </w:rPr>
      </w:pPr>
      <w:r>
        <w:rPr>
          <w:sz w:val="28"/>
        </w:rPr>
        <w:t>Непрерывность.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43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2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38"/>
          <w:sz w:val="28"/>
        </w:rPr>
        <w:t xml:space="preserve"> </w:t>
      </w:r>
      <w:r>
        <w:rPr>
          <w:sz w:val="28"/>
        </w:rPr>
        <w:t>решения</w:t>
      </w:r>
    </w:p>
    <w:p>
      <w:pPr>
        <w:spacing w:after="0" w:line="357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/>
      </w:pPr>
      <w:r>
        <w:t>проблемы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подхода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решению.</w:t>
      </w:r>
    </w:p>
    <w:p>
      <w:pPr>
        <w:pStyle w:val="10"/>
        <w:numPr>
          <w:ilvl w:val="0"/>
          <w:numId w:val="8"/>
        </w:numPr>
        <w:tabs>
          <w:tab w:val="left" w:pos="1489"/>
        </w:tabs>
        <w:spacing w:before="162" w:after="0" w:line="360" w:lineRule="auto"/>
        <w:ind w:left="920" w:right="903" w:firstLine="0"/>
        <w:jc w:val="both"/>
        <w:rPr>
          <w:sz w:val="28"/>
        </w:rPr>
      </w:pPr>
      <w:r>
        <w:rPr>
          <w:sz w:val="28"/>
        </w:rPr>
        <w:t>Рекомендательный характер оказания помощи. Принцип 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направлениях, способах психолого-педагогического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сопровождения.</w:t>
      </w:r>
    </w:p>
    <w:p>
      <w:pPr>
        <w:pStyle w:val="7"/>
        <w:tabs>
          <w:tab w:val="left" w:pos="2488"/>
          <w:tab w:val="left" w:pos="3525"/>
          <w:tab w:val="left" w:pos="3885"/>
          <w:tab w:val="left" w:pos="5529"/>
          <w:tab w:val="left" w:pos="6946"/>
          <w:tab w:val="left" w:pos="9134"/>
          <w:tab w:val="left" w:pos="9607"/>
        </w:tabs>
        <w:spacing w:line="360" w:lineRule="auto"/>
        <w:ind w:right="902"/>
        <w:jc w:val="left"/>
      </w:pPr>
      <w:r>
        <w:t>Наличие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группе</w:t>
      </w:r>
      <w:r>
        <w:rPr>
          <w:spacing w:val="10"/>
        </w:rPr>
        <w:t xml:space="preserve"> </w:t>
      </w:r>
      <w:r>
        <w:t>общеразвивающей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0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требует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нему</w:t>
      </w:r>
      <w:r>
        <w:rPr>
          <w:spacing w:val="14"/>
        </w:rPr>
        <w:t xml:space="preserve"> </w:t>
      </w:r>
      <w:r>
        <w:t>внимания</w:t>
      </w:r>
      <w:r>
        <w:rPr>
          <w:spacing w:val="23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стороны</w:t>
      </w:r>
      <w:r>
        <w:rPr>
          <w:spacing w:val="29"/>
        </w:rPr>
        <w:t xml:space="preserve"> </w:t>
      </w:r>
      <w:r>
        <w:t>воспитателей,</w:t>
      </w:r>
      <w:r>
        <w:rPr>
          <w:spacing w:val="27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готовности</w:t>
      </w:r>
      <w:r>
        <w:tab/>
      </w:r>
      <w:r>
        <w:t>вместе</w:t>
      </w:r>
      <w:r>
        <w:tab/>
      </w:r>
      <w:r>
        <w:t>с</w:t>
      </w:r>
      <w:r>
        <w:tab/>
      </w:r>
      <w:r>
        <w:t>родителями</w:t>
      </w:r>
      <w:r>
        <w:tab/>
      </w:r>
      <w:r>
        <w:t>разделить</w:t>
      </w:r>
      <w:r>
        <w:tab/>
      </w:r>
      <w:r>
        <w:t>ответственность</w:t>
      </w:r>
      <w:r>
        <w:tab/>
      </w:r>
      <w:r>
        <w:t>за</w:t>
      </w:r>
      <w:r>
        <w:tab/>
      </w:r>
      <w:r>
        <w:t>его</w:t>
      </w:r>
      <w:r>
        <w:rPr>
          <w:spacing w:val="-67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обучение,</w:t>
      </w:r>
      <w:r>
        <w:rPr>
          <w:spacing w:val="8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школе.</w:t>
      </w:r>
    </w:p>
    <w:p>
      <w:pPr>
        <w:pStyle w:val="7"/>
        <w:spacing w:before="5" w:line="355" w:lineRule="auto"/>
        <w:jc w:val="left"/>
      </w:pPr>
      <w:r>
        <w:t>Для</w:t>
      </w:r>
      <w:r>
        <w:rPr>
          <w:spacing w:val="25"/>
        </w:rPr>
        <w:t xml:space="preserve"> </w:t>
      </w:r>
      <w:r>
        <w:t>успешности</w:t>
      </w:r>
      <w:r>
        <w:rPr>
          <w:spacing w:val="25"/>
        </w:rPr>
        <w:t xml:space="preserve"> </w:t>
      </w:r>
      <w:r>
        <w:t>индивидуального</w:t>
      </w:r>
      <w:r>
        <w:rPr>
          <w:spacing w:val="23"/>
        </w:rPr>
        <w:t xml:space="preserve"> </w:t>
      </w:r>
      <w:r>
        <w:t>сопровождения</w:t>
      </w:r>
      <w:r>
        <w:rPr>
          <w:spacing w:val="26"/>
        </w:rPr>
        <w:t xml:space="preserve"> </w:t>
      </w:r>
      <w:r>
        <w:t>ребенка</w:t>
      </w:r>
      <w:r>
        <w:rPr>
          <w:spacing w:val="25"/>
        </w:rPr>
        <w:t xml:space="preserve"> </w:t>
      </w:r>
      <w:r>
        <w:t>необходима</w:t>
      </w:r>
      <w:r>
        <w:rPr>
          <w:spacing w:val="-67"/>
        </w:rPr>
        <w:t xml:space="preserve"> </w:t>
      </w:r>
      <w:r>
        <w:t>правильная</w:t>
      </w:r>
      <w:r>
        <w:rPr>
          <w:spacing w:val="4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возможностей.</w:t>
      </w:r>
    </w:p>
    <w:p>
      <w:pPr>
        <w:pStyle w:val="7"/>
        <w:spacing w:before="11" w:line="360" w:lineRule="auto"/>
        <w:ind w:right="89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диагностике.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процесса выполнения ребенком заданий и допускаемых ошибок на основе</w:t>
      </w:r>
      <w:r>
        <w:rPr>
          <w:spacing w:val="1"/>
        </w:rPr>
        <w:t xml:space="preserve"> </w:t>
      </w:r>
      <w:r>
        <w:t>системы качественных</w:t>
      </w:r>
      <w:r>
        <w:rPr>
          <w:spacing w:val="-1"/>
        </w:rPr>
        <w:t xml:space="preserve"> </w:t>
      </w:r>
      <w:r>
        <w:t>показателей.</w:t>
      </w:r>
    </w:p>
    <w:p>
      <w:pPr>
        <w:pStyle w:val="7"/>
        <w:spacing w:line="364" w:lineRule="auto"/>
        <w:ind w:right="904"/>
      </w:pPr>
      <w:r>
        <w:t>Выявляются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эмоциональную сферу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</w:t>
      </w:r>
      <w:r>
        <w:rPr>
          <w:spacing w:val="3"/>
        </w:rPr>
        <w:t xml:space="preserve"> </w:t>
      </w:r>
      <w:r>
        <w:t>ребенка:</w:t>
      </w:r>
    </w:p>
    <w:p>
      <w:pPr>
        <w:pStyle w:val="10"/>
        <w:numPr>
          <w:ilvl w:val="0"/>
          <w:numId w:val="11"/>
        </w:numPr>
        <w:tabs>
          <w:tab w:val="left" w:pos="1489"/>
        </w:tabs>
        <w:spacing w:before="0" w:after="0" w:line="319" w:lineRule="exact"/>
        <w:ind w:left="1488" w:right="0" w:hanging="569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ребенка;</w:t>
      </w:r>
    </w:p>
    <w:p>
      <w:pPr>
        <w:pStyle w:val="10"/>
        <w:numPr>
          <w:ilvl w:val="0"/>
          <w:numId w:val="11"/>
        </w:numPr>
        <w:tabs>
          <w:tab w:val="left" w:pos="1489"/>
        </w:tabs>
        <w:spacing w:before="147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эмоциональная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3"/>
          <w:sz w:val="28"/>
        </w:rPr>
        <w:t xml:space="preserve"> </w:t>
      </w:r>
      <w:r>
        <w:rPr>
          <w:sz w:val="28"/>
        </w:rPr>
        <w:t>обследования;</w:t>
      </w:r>
    </w:p>
    <w:p>
      <w:pPr>
        <w:pStyle w:val="10"/>
        <w:numPr>
          <w:ilvl w:val="0"/>
          <w:numId w:val="11"/>
        </w:numPr>
        <w:tabs>
          <w:tab w:val="left" w:pos="1489"/>
        </w:tabs>
        <w:spacing w:before="166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реакция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одобрение;</w:t>
      </w:r>
    </w:p>
    <w:p>
      <w:pPr>
        <w:pStyle w:val="10"/>
        <w:numPr>
          <w:ilvl w:val="0"/>
          <w:numId w:val="11"/>
        </w:numPr>
        <w:tabs>
          <w:tab w:val="left" w:pos="1489"/>
        </w:tabs>
        <w:spacing w:before="162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реакция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неудачи;</w:t>
      </w:r>
    </w:p>
    <w:p>
      <w:pPr>
        <w:pStyle w:val="10"/>
        <w:numPr>
          <w:ilvl w:val="0"/>
          <w:numId w:val="11"/>
        </w:numPr>
        <w:tabs>
          <w:tab w:val="left" w:pos="1488"/>
          <w:tab w:val="left" w:pos="1489"/>
        </w:tabs>
        <w:spacing w:before="154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9"/>
          <w:sz w:val="28"/>
        </w:rPr>
        <w:t xml:space="preserve"> </w:t>
      </w:r>
      <w:r>
        <w:rPr>
          <w:sz w:val="28"/>
        </w:rPr>
        <w:t>во</w:t>
      </w:r>
      <w:r>
        <w:rPr>
          <w:spacing w:val="-9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заданий;</w:t>
      </w:r>
    </w:p>
    <w:p>
      <w:pPr>
        <w:pStyle w:val="10"/>
        <w:numPr>
          <w:ilvl w:val="0"/>
          <w:numId w:val="11"/>
        </w:numPr>
        <w:tabs>
          <w:tab w:val="left" w:pos="1488"/>
          <w:tab w:val="left" w:pos="1489"/>
        </w:tabs>
        <w:spacing w:before="167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эмоциональная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подвижность;</w:t>
      </w:r>
    </w:p>
    <w:p>
      <w:pPr>
        <w:pStyle w:val="10"/>
        <w:numPr>
          <w:ilvl w:val="0"/>
          <w:numId w:val="11"/>
        </w:numPr>
        <w:tabs>
          <w:tab w:val="left" w:pos="1488"/>
          <w:tab w:val="left" w:pos="1489"/>
        </w:tabs>
        <w:spacing w:before="154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общения;</w:t>
      </w:r>
    </w:p>
    <w:p>
      <w:pPr>
        <w:pStyle w:val="10"/>
        <w:numPr>
          <w:ilvl w:val="0"/>
          <w:numId w:val="11"/>
        </w:numPr>
        <w:tabs>
          <w:tab w:val="left" w:pos="1488"/>
          <w:tab w:val="left" w:pos="1489"/>
        </w:tabs>
        <w:spacing w:before="166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реакция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результат.</w:t>
      </w:r>
    </w:p>
    <w:p>
      <w:pPr>
        <w:pStyle w:val="7"/>
        <w:spacing w:before="166"/>
      </w:pPr>
      <w:r>
        <w:t>Качественные</w:t>
      </w:r>
      <w:r>
        <w:rPr>
          <w:spacing w:val="-14"/>
        </w:rPr>
        <w:t xml:space="preserve"> </w:t>
      </w:r>
      <w:r>
        <w:t>показатели,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ребенка:</w:t>
      </w:r>
    </w:p>
    <w:p>
      <w:pPr>
        <w:pStyle w:val="10"/>
        <w:numPr>
          <w:ilvl w:val="0"/>
          <w:numId w:val="11"/>
        </w:numPr>
        <w:tabs>
          <w:tab w:val="left" w:pos="1488"/>
          <w:tab w:val="left" w:pos="1489"/>
        </w:tabs>
        <w:spacing w:before="154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стойкость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заданию;</w:t>
      </w:r>
    </w:p>
    <w:p>
      <w:pPr>
        <w:pStyle w:val="10"/>
        <w:numPr>
          <w:ilvl w:val="0"/>
          <w:numId w:val="11"/>
        </w:numPr>
        <w:tabs>
          <w:tab w:val="left" w:pos="1488"/>
          <w:tab w:val="left" w:pos="1489"/>
        </w:tabs>
        <w:spacing w:before="166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инструкции;</w:t>
      </w:r>
    </w:p>
    <w:p>
      <w:pPr>
        <w:pStyle w:val="10"/>
        <w:numPr>
          <w:ilvl w:val="0"/>
          <w:numId w:val="11"/>
        </w:numPr>
        <w:tabs>
          <w:tab w:val="left" w:pos="1488"/>
          <w:tab w:val="left" w:pos="1489"/>
        </w:tabs>
        <w:spacing w:before="163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самостоятельность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задания;</w:t>
      </w:r>
    </w:p>
    <w:p>
      <w:pPr>
        <w:pStyle w:val="10"/>
        <w:numPr>
          <w:ilvl w:val="0"/>
          <w:numId w:val="11"/>
        </w:numPr>
        <w:tabs>
          <w:tab w:val="left" w:pos="1488"/>
          <w:tab w:val="left" w:pos="1489"/>
        </w:tabs>
        <w:spacing w:before="154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характер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(целенаправленность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активность);</w:t>
      </w:r>
    </w:p>
    <w:p>
      <w:pPr>
        <w:spacing w:after="0" w:line="240" w:lineRule="auto"/>
        <w:jc w:val="lef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11"/>
        </w:numPr>
        <w:tabs>
          <w:tab w:val="left" w:pos="1488"/>
          <w:tab w:val="left" w:pos="1489"/>
        </w:tabs>
        <w:spacing w:before="63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темп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11"/>
        </w:numPr>
        <w:tabs>
          <w:tab w:val="left" w:pos="1488"/>
          <w:tab w:val="left" w:pos="1489"/>
        </w:tabs>
        <w:spacing w:before="154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работоспособность;</w:t>
      </w:r>
    </w:p>
    <w:p>
      <w:pPr>
        <w:pStyle w:val="10"/>
        <w:numPr>
          <w:ilvl w:val="0"/>
          <w:numId w:val="11"/>
        </w:numPr>
        <w:tabs>
          <w:tab w:val="left" w:pos="1488"/>
          <w:tab w:val="left" w:pos="1489"/>
        </w:tabs>
        <w:spacing w:before="166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помощи.</w:t>
      </w:r>
    </w:p>
    <w:p>
      <w:pPr>
        <w:pStyle w:val="7"/>
        <w:spacing w:before="166" w:line="355" w:lineRule="auto"/>
        <w:ind w:right="909"/>
        <w:jc w:val="left"/>
      </w:pPr>
      <w:r>
        <w:t>Качественные</w:t>
      </w:r>
      <w:r>
        <w:rPr>
          <w:spacing w:val="23"/>
        </w:rPr>
        <w:t xml:space="preserve"> </w:t>
      </w:r>
      <w:r>
        <w:t>показатели,</w:t>
      </w:r>
      <w:r>
        <w:rPr>
          <w:spacing w:val="28"/>
        </w:rPr>
        <w:t xml:space="preserve"> </w:t>
      </w:r>
      <w:r>
        <w:t>характеризующие</w:t>
      </w:r>
      <w:r>
        <w:rPr>
          <w:spacing w:val="24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сферы и моторной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ребенка:</w:t>
      </w:r>
    </w:p>
    <w:p>
      <w:pPr>
        <w:pStyle w:val="10"/>
        <w:numPr>
          <w:ilvl w:val="0"/>
          <w:numId w:val="11"/>
        </w:numPr>
        <w:tabs>
          <w:tab w:val="left" w:pos="1488"/>
          <w:tab w:val="left" w:pos="1489"/>
        </w:tabs>
        <w:spacing w:before="7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10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>
      <w:pPr>
        <w:pStyle w:val="10"/>
        <w:numPr>
          <w:ilvl w:val="0"/>
          <w:numId w:val="11"/>
        </w:numPr>
        <w:tabs>
          <w:tab w:val="left" w:pos="1489"/>
        </w:tabs>
        <w:spacing w:before="166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моторной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</w:t>
      </w:r>
    </w:p>
    <w:p>
      <w:pPr>
        <w:pStyle w:val="7"/>
        <w:spacing w:before="158" w:line="360" w:lineRule="auto"/>
        <w:ind w:right="893"/>
      </w:pPr>
      <w:r>
        <w:t>Педагогическое изучение предусматривает получение сведений о ребенке,</w:t>
      </w:r>
      <w:r>
        <w:rPr>
          <w:spacing w:val="1"/>
        </w:rPr>
        <w:t xml:space="preserve"> </w:t>
      </w:r>
      <w:r>
        <w:t>раскрывающих знания, умения, навыки, которыми он должен обладать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 темпа усвоения учебного материала, выявление 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7"/>
        <w:spacing w:line="360" w:lineRule="auto"/>
        <w:ind w:right="905"/>
      </w:pPr>
      <w:r>
        <w:t>Интересующие сведения можно получить с помощью таких методов, как</w:t>
      </w:r>
      <w:r>
        <w:rPr>
          <w:spacing w:val="1"/>
        </w:rPr>
        <w:t xml:space="preserve"> </w:t>
      </w:r>
      <w:r>
        <w:t>непосредственная беседа с ребенком и родителями, анализ работ 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7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3"/>
        </w:rPr>
        <w:t xml:space="preserve"> </w:t>
      </w:r>
      <w:r>
        <w:t>педагогическое</w:t>
      </w:r>
      <w:r>
        <w:rPr>
          <w:spacing w:val="-3"/>
        </w:rPr>
        <w:t xml:space="preserve"> </w:t>
      </w:r>
      <w:r>
        <w:t>наблюдение.</w:t>
      </w:r>
    </w:p>
    <w:p>
      <w:pPr>
        <w:pStyle w:val="7"/>
        <w:spacing w:before="2" w:line="360" w:lineRule="auto"/>
        <w:ind w:right="886"/>
      </w:pP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спланированным,</w:t>
      </w:r>
      <w:r>
        <w:rPr>
          <w:spacing w:val="-67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 сформированности деятельности в целом - ее целенаправленность,</w:t>
      </w:r>
      <w:r>
        <w:rPr>
          <w:spacing w:val="1"/>
        </w:rPr>
        <w:t xml:space="preserve"> </w:t>
      </w:r>
      <w:r>
        <w:t>организованность, произвольность, способность к планированию действий.</w:t>
      </w:r>
      <w:r>
        <w:rPr>
          <w:spacing w:val="-6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личностной</w:t>
      </w:r>
      <w:r>
        <w:rPr>
          <w:spacing w:val="-67"/>
        </w:rPr>
        <w:t xml:space="preserve"> </w:t>
      </w:r>
      <w:r>
        <w:t>зрелости</w:t>
      </w:r>
      <w:r>
        <w:rPr>
          <w:spacing w:val="-2"/>
        </w:rPr>
        <w:t xml:space="preserve"> </w:t>
      </w:r>
      <w:r>
        <w:t>дошкольника.</w:t>
      </w:r>
    </w:p>
    <w:p>
      <w:pPr>
        <w:pStyle w:val="7"/>
        <w:spacing w:before="5" w:line="360" w:lineRule="auto"/>
        <w:ind w:right="895"/>
      </w:pPr>
      <w:r>
        <w:t>Полученные сведения позволяют в дальнейшем целенаправленно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разработать</w:t>
      </w:r>
      <w:r>
        <w:rPr>
          <w:spacing w:val="-8"/>
        </w:rPr>
        <w:t xml:space="preserve"> </w:t>
      </w:r>
      <w:r>
        <w:t>индивидуальный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маршрут</w:t>
      </w:r>
      <w:r>
        <w:rPr>
          <w:spacing w:val="-5"/>
        </w:rPr>
        <w:t xml:space="preserve"> </w:t>
      </w:r>
      <w:r>
        <w:t>сопровождения.</w:t>
      </w:r>
    </w:p>
    <w:p>
      <w:pPr>
        <w:pStyle w:val="7"/>
        <w:spacing w:line="360" w:lineRule="auto"/>
        <w:ind w:right="89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составлена индивидуальная</w:t>
      </w:r>
      <w:r>
        <w:rPr>
          <w:spacing w:val="-2"/>
        </w:rPr>
        <w:t xml:space="preserve"> </w:t>
      </w:r>
      <w:r>
        <w:t>адаптированная</w:t>
      </w:r>
      <w:r>
        <w:rPr>
          <w:spacing w:val="-2"/>
        </w:rPr>
        <w:t xml:space="preserve"> </w:t>
      </w:r>
      <w:r>
        <w:t>программа.</w:t>
      </w:r>
    </w:p>
    <w:p>
      <w:pPr>
        <w:spacing w:after="0" w:line="360" w:lineRule="auto"/>
        <w:sectPr>
          <w:pgSz w:w="11920" w:h="16840"/>
          <w:pgMar w:top="152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jc w:val="left"/>
      </w:pPr>
      <w:r>
        <w:t>Взаимодействие</w:t>
      </w:r>
      <w:r>
        <w:rPr>
          <w:spacing w:val="-9"/>
        </w:rPr>
        <w:t xml:space="preserve"> </w:t>
      </w:r>
      <w:r>
        <w:t>специалистов</w:t>
      </w:r>
      <w:r>
        <w:rPr>
          <w:spacing w:val="-9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Воспитатель:</w:t>
      </w:r>
    </w:p>
    <w:p>
      <w:pPr>
        <w:pStyle w:val="10"/>
        <w:numPr>
          <w:ilvl w:val="0"/>
          <w:numId w:val="8"/>
        </w:numPr>
        <w:tabs>
          <w:tab w:val="left" w:pos="1436"/>
          <w:tab w:val="left" w:pos="1437"/>
        </w:tabs>
        <w:spacing w:before="74" w:after="0" w:line="240" w:lineRule="auto"/>
        <w:ind w:left="1436" w:right="0" w:hanging="517"/>
        <w:jc w:val="left"/>
        <w:rPr>
          <w:sz w:val="28"/>
        </w:rPr>
      </w:pPr>
      <w:r>
        <w:rPr>
          <w:sz w:val="28"/>
        </w:rPr>
        <w:t>педагогическая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диагностика;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62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54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группе;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66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57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1"/>
          <w:sz w:val="28"/>
        </w:rPr>
        <w:t xml:space="preserve"> </w:t>
      </w:r>
      <w:r>
        <w:rPr>
          <w:sz w:val="28"/>
        </w:rPr>
        <w:t>специалистов;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54" w:after="0" w:line="364" w:lineRule="auto"/>
        <w:ind w:left="920" w:right="6414" w:firstLine="0"/>
        <w:jc w:val="left"/>
        <w:rPr>
          <w:sz w:val="28"/>
        </w:rPr>
      </w:pPr>
      <w:r>
        <w:rPr>
          <w:sz w:val="28"/>
        </w:rPr>
        <w:t>взаимодействие с семьей</w:t>
      </w:r>
      <w:r>
        <w:rPr>
          <w:spacing w:val="-68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работник:</w:t>
      </w:r>
    </w:p>
    <w:p>
      <w:pPr>
        <w:pStyle w:val="10"/>
        <w:numPr>
          <w:ilvl w:val="0"/>
          <w:numId w:val="8"/>
        </w:numPr>
        <w:tabs>
          <w:tab w:val="left" w:pos="1436"/>
          <w:tab w:val="left" w:pos="1437"/>
        </w:tabs>
        <w:spacing w:before="158" w:after="0" w:line="240" w:lineRule="auto"/>
        <w:ind w:left="1436" w:right="0" w:hanging="517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9"/>
          <w:sz w:val="28"/>
        </w:rPr>
        <w:t xml:space="preserve"> </w:t>
      </w:r>
      <w:r>
        <w:rPr>
          <w:sz w:val="28"/>
        </w:rPr>
        <w:t>ифизической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подготовленности;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62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комплексная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здоровья;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58" w:after="0" w:line="355" w:lineRule="auto"/>
        <w:ind w:left="920" w:right="930" w:firstLine="0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2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20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7" w:after="0" w:line="364" w:lineRule="auto"/>
        <w:ind w:left="920" w:right="6492" w:firstLine="0"/>
        <w:jc w:val="left"/>
        <w:rPr>
          <w:sz w:val="28"/>
        </w:rPr>
      </w:pPr>
      <w:r>
        <w:rPr>
          <w:sz w:val="28"/>
        </w:rPr>
        <w:t>сезонная 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руководитель: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0" w:after="0" w:line="316" w:lineRule="exact"/>
        <w:ind w:left="1488" w:right="0" w:hanging="569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терапии;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58" w:after="0" w:line="357" w:lineRule="auto"/>
        <w:ind w:left="920" w:right="3242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Инструктор по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</w:p>
    <w:p>
      <w:pPr>
        <w:pStyle w:val="10"/>
        <w:numPr>
          <w:ilvl w:val="0"/>
          <w:numId w:val="8"/>
        </w:numPr>
        <w:tabs>
          <w:tab w:val="left" w:pos="1085"/>
        </w:tabs>
        <w:spacing w:before="1" w:after="0" w:line="240" w:lineRule="auto"/>
        <w:ind w:left="1084" w:right="0" w:hanging="169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66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специалистов;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54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работа;</w:t>
      </w:r>
    </w:p>
    <w:p>
      <w:pPr>
        <w:pStyle w:val="10"/>
        <w:numPr>
          <w:ilvl w:val="0"/>
          <w:numId w:val="8"/>
        </w:numPr>
        <w:tabs>
          <w:tab w:val="left" w:pos="1488"/>
          <w:tab w:val="left" w:pos="1489"/>
        </w:tabs>
        <w:spacing w:before="166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развлечений.</w:t>
      </w:r>
    </w:p>
    <w:p>
      <w:pPr>
        <w:pStyle w:val="7"/>
        <w:spacing w:before="158" w:line="360" w:lineRule="auto"/>
        <w:ind w:right="909"/>
        <w:jc w:val="left"/>
      </w:pPr>
      <w:r>
        <w:t>Проведение индивидуальных коррекционных занятий для детей с ОВЗ</w:t>
      </w:r>
      <w:r>
        <w:rPr>
          <w:spacing w:val="1"/>
        </w:rPr>
        <w:t xml:space="preserve"> </w:t>
      </w:r>
      <w:r>
        <w:t>Форма</w:t>
      </w:r>
      <w:r>
        <w:rPr>
          <w:spacing w:val="32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индивидуальная.</w:t>
      </w:r>
      <w:r>
        <w:rPr>
          <w:spacing w:val="38"/>
        </w:rPr>
        <w:t xml:space="preserve"> </w:t>
      </w:r>
      <w:r>
        <w:t>Индивидуальные</w:t>
      </w:r>
      <w:r>
        <w:rPr>
          <w:spacing w:val="36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направлены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осуществлении</w:t>
      </w:r>
      <w:r>
        <w:rPr>
          <w:spacing w:val="5"/>
        </w:rPr>
        <w:t xml:space="preserve"> </w:t>
      </w:r>
      <w:r>
        <w:t>коррекции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11"/>
        </w:rPr>
        <w:t xml:space="preserve"> </w:t>
      </w:r>
      <w:r>
        <w:t>недостатков</w:t>
      </w:r>
    </w:p>
    <w:p>
      <w:pPr>
        <w:pStyle w:val="7"/>
        <w:spacing w:line="360" w:lineRule="auto"/>
        <w:ind w:right="894"/>
      </w:pP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-67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фиксируется в тетради посещаемости занятий детьми. В индивидуальном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коррекционной работы,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41"/>
        </w:rPr>
        <w:t xml:space="preserve"> </w:t>
      </w:r>
      <w:r>
        <w:t>эффективность</w:t>
      </w:r>
      <w:r>
        <w:rPr>
          <w:spacing w:val="60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осуществлять</w:t>
      </w:r>
      <w:r>
        <w:rPr>
          <w:spacing w:val="50"/>
        </w:rPr>
        <w:t xml:space="preserve"> </w:t>
      </w:r>
      <w:r>
        <w:t>личностно</w:t>
      </w:r>
      <w:r>
        <w:rPr>
          <w:spacing w:val="60"/>
        </w:rPr>
        <w:t xml:space="preserve"> </w:t>
      </w:r>
      <w:r>
        <w:t>–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71" w:line="360" w:lineRule="auto"/>
        <w:ind w:right="909"/>
        <w:jc w:val="left"/>
      </w:pPr>
      <w:r>
        <w:t>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 воспитании.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проводятся</w:t>
      </w:r>
      <w:r>
        <w:rPr>
          <w:spacing w:val="6"/>
        </w:rPr>
        <w:t xml:space="preserve"> </w:t>
      </w:r>
      <w:r>
        <w:t>педагогом-психологом,</w:t>
      </w:r>
      <w:r>
        <w:rPr>
          <w:spacing w:val="9"/>
        </w:rPr>
        <w:t xml:space="preserve"> </w:t>
      </w:r>
      <w:r>
        <w:t>воспитателем,</w:t>
      </w:r>
      <w:r>
        <w:rPr>
          <w:spacing w:val="10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руководителем.</w:t>
      </w:r>
    </w:p>
    <w:p>
      <w:pPr>
        <w:pStyle w:val="7"/>
        <w:spacing w:before="163" w:line="357" w:lineRule="auto"/>
        <w:jc w:val="left"/>
      </w:pPr>
      <w:r>
        <w:t>Взаимодействие</w:t>
      </w:r>
      <w:r>
        <w:rPr>
          <w:spacing w:val="9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работников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разработке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мероприятий:</w:t>
      </w:r>
    </w:p>
    <w:p>
      <w:pPr>
        <w:pStyle w:val="7"/>
        <w:spacing w:before="5" w:line="360" w:lineRule="auto"/>
        <w:ind w:right="889"/>
      </w:pPr>
      <w:r>
        <w:t>Выполнение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подходу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интеграции</w:t>
      </w:r>
      <w:r>
        <w:rPr>
          <w:spacing w:val="9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специалистов.</w:t>
      </w:r>
    </w:p>
    <w:p>
      <w:pPr>
        <w:pStyle w:val="7"/>
        <w:spacing w:line="360" w:lineRule="auto"/>
        <w:ind w:right="881"/>
      </w:pPr>
      <w:r>
        <w:t>Ведущим специалистом, проводящим и координирующим коррекционно-</w:t>
      </w:r>
      <w:r>
        <w:rPr>
          <w:spacing w:val="1"/>
        </w:rPr>
        <w:t xml:space="preserve"> </w:t>
      </w:r>
      <w:r>
        <w:t>педагогическую работу с воспитанником, являются воспитатель, педагог-</w:t>
      </w:r>
      <w:r>
        <w:rPr>
          <w:spacing w:val="1"/>
        </w:rPr>
        <w:t xml:space="preserve"> </w:t>
      </w:r>
      <w:r>
        <w:t>психолог.</w:t>
      </w:r>
    </w:p>
    <w:p>
      <w:pPr>
        <w:pStyle w:val="7"/>
        <w:spacing w:before="3" w:line="360" w:lineRule="auto"/>
        <w:ind w:right="888"/>
      </w:pP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коррекции нарушений у воспитанника и консультируют их родителей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расписанию.</w:t>
      </w:r>
    </w:p>
    <w:p>
      <w:pPr>
        <w:pStyle w:val="7"/>
        <w:spacing w:line="360" w:lineRule="auto"/>
        <w:ind w:right="885"/>
      </w:pPr>
      <w:r>
        <w:t>Задачу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-медико-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консилиум</w:t>
      </w:r>
      <w:r>
        <w:rPr>
          <w:spacing w:val="3"/>
        </w:rPr>
        <w:t xml:space="preserve"> </w:t>
      </w:r>
      <w:r>
        <w:t>ДОУ</w:t>
      </w:r>
      <w:r>
        <w:rPr>
          <w:spacing w:val="7"/>
        </w:rPr>
        <w:t xml:space="preserve"> </w:t>
      </w:r>
      <w:r>
        <w:t>(ПМПк).</w:t>
      </w:r>
    </w:p>
    <w:p>
      <w:pPr>
        <w:spacing w:after="0" w:line="360" w:lineRule="auto"/>
        <w:sectPr>
          <w:pgSz w:w="11920" w:h="16840"/>
          <w:pgMar w:top="960" w:right="240" w:bottom="1240" w:left="780" w:header="0" w:footer="966" w:gutter="0"/>
          <w:cols w:space="720" w:num="1"/>
        </w:sectPr>
      </w:pPr>
    </w:p>
    <w:p>
      <w:pPr>
        <w:pStyle w:val="2"/>
        <w:spacing w:before="59"/>
        <w:ind w:left="1096"/>
        <w:jc w:val="left"/>
      </w:pPr>
      <w:r>
        <w:t>2.</w:t>
      </w:r>
      <w:r>
        <w:rPr>
          <w:spacing w:val="-5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10"/>
        </w:rPr>
        <w:t xml:space="preserve"> </w:t>
      </w:r>
      <w:r>
        <w:t>участниками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>
      <w:pPr>
        <w:pStyle w:val="7"/>
        <w:ind w:left="0"/>
        <w:jc w:val="left"/>
        <w:rPr>
          <w:b/>
          <w:sz w:val="30"/>
        </w:rPr>
      </w:pPr>
    </w:p>
    <w:p>
      <w:pPr>
        <w:pStyle w:val="7"/>
        <w:spacing w:before="2"/>
        <w:ind w:left="0"/>
        <w:jc w:val="left"/>
        <w:rPr>
          <w:b/>
          <w:sz w:val="26"/>
        </w:rPr>
      </w:pPr>
    </w:p>
    <w:p>
      <w:pPr>
        <w:spacing w:before="0" w:line="360" w:lineRule="auto"/>
        <w:ind w:left="1877" w:right="1311" w:hanging="533"/>
        <w:jc w:val="both"/>
        <w:rPr>
          <w:b/>
          <w:sz w:val="28"/>
        </w:rPr>
      </w:pPr>
      <w:r>
        <w:rPr>
          <w:b/>
          <w:sz w:val="28"/>
        </w:rPr>
        <w:t>Специфика национальных, социокультурных и иных условий,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</w:t>
      </w:r>
    </w:p>
    <w:p>
      <w:pPr>
        <w:pStyle w:val="7"/>
        <w:spacing w:line="360" w:lineRule="auto"/>
        <w:ind w:right="908" w:firstLine="564"/>
      </w:pPr>
      <w:r>
        <w:t>Образовательный процесс в ДОУ имеет специфические 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 особенностями</w:t>
      </w:r>
      <w:r>
        <w:rPr>
          <w:spacing w:val="-2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региона, села,</w:t>
      </w:r>
      <w:r>
        <w:rPr>
          <w:spacing w:val="4"/>
        </w:rPr>
        <w:t xml:space="preserve"> </w:t>
      </w:r>
      <w:r>
        <w:t>района.</w:t>
      </w:r>
    </w:p>
    <w:p>
      <w:pPr>
        <w:pStyle w:val="10"/>
        <w:numPr>
          <w:ilvl w:val="0"/>
          <w:numId w:val="139"/>
        </w:numPr>
        <w:tabs>
          <w:tab w:val="left" w:pos="1489"/>
        </w:tabs>
        <w:spacing w:before="0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Климатические</w:t>
      </w:r>
    </w:p>
    <w:p>
      <w:pPr>
        <w:pStyle w:val="7"/>
        <w:spacing w:before="143" w:line="360" w:lineRule="auto"/>
        <w:ind w:right="885" w:firstLine="564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региона, к которому относится </w:t>
      </w:r>
      <w:r>
        <w:rPr>
          <w:lang w:val="ru-RU"/>
        </w:rPr>
        <w:t>Республика</w:t>
      </w:r>
      <w:r>
        <w:rPr>
          <w:rFonts w:hint="default"/>
          <w:lang w:val="ru-RU"/>
        </w:rPr>
        <w:t xml:space="preserve"> Тыва, Дзун-Хемчикский район </w:t>
      </w:r>
      <w:r>
        <w:t>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таяние снега и т.д.) и интенсивность их протекания; составфлоры и фауны;</w:t>
      </w:r>
      <w:r>
        <w:rPr>
          <w:spacing w:val="1"/>
        </w:rPr>
        <w:t xml:space="preserve"> </w:t>
      </w:r>
      <w:r>
        <w:t>длительность</w:t>
      </w:r>
      <w:r>
        <w:rPr>
          <w:spacing w:val="14"/>
        </w:rPr>
        <w:t xml:space="preserve"> </w:t>
      </w:r>
      <w:r>
        <w:t>светового</w:t>
      </w:r>
      <w:r>
        <w:rPr>
          <w:spacing w:val="14"/>
        </w:rPr>
        <w:t xml:space="preserve"> </w:t>
      </w:r>
      <w:r>
        <w:t>дня;</w:t>
      </w:r>
      <w:r>
        <w:rPr>
          <w:spacing w:val="14"/>
        </w:rPr>
        <w:t xml:space="preserve"> </w:t>
      </w:r>
      <w:r>
        <w:t>погодные</w:t>
      </w:r>
      <w:r>
        <w:rPr>
          <w:spacing w:val="21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т.д.</w:t>
      </w:r>
      <w:r>
        <w:rPr>
          <w:spacing w:val="12"/>
        </w:rPr>
        <w:t xml:space="preserve"> </w:t>
      </w:r>
      <w:r>
        <w:t>Эти</w:t>
      </w:r>
    </w:p>
    <w:p>
      <w:pPr>
        <w:pStyle w:val="7"/>
        <w:spacing w:before="67" w:line="360" w:lineRule="auto"/>
        <w:ind w:right="891"/>
      </w:pPr>
      <w:r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перспективно-тематического</w:t>
      </w:r>
      <w:r>
        <w:rPr>
          <w:spacing w:val="1"/>
        </w:rPr>
        <w:t xml:space="preserve"> </w:t>
      </w:r>
      <w:r>
        <w:t>годового</w:t>
      </w:r>
      <w:r>
        <w:rPr>
          <w:spacing w:val="-2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работы в</w:t>
      </w:r>
      <w:r>
        <w:rPr>
          <w:spacing w:val="3"/>
        </w:rPr>
        <w:t xml:space="preserve"> </w:t>
      </w:r>
      <w:r>
        <w:t>ДОУ.</w:t>
      </w:r>
    </w:p>
    <w:p>
      <w:pPr>
        <w:pStyle w:val="7"/>
        <w:spacing w:before="6" w:line="362" w:lineRule="auto"/>
        <w:ind w:right="895" w:firstLine="564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непрерывным,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выделением</w:t>
      </w:r>
      <w:r>
        <w:rPr>
          <w:spacing w:val="9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периодов:</w:t>
      </w:r>
    </w:p>
    <w:p>
      <w:pPr>
        <w:pStyle w:val="10"/>
        <w:numPr>
          <w:ilvl w:val="0"/>
          <w:numId w:val="0"/>
        </w:numPr>
        <w:tabs>
          <w:tab w:val="left" w:pos="1489"/>
        </w:tabs>
        <w:spacing w:before="0" w:after="0" w:line="352" w:lineRule="auto"/>
        <w:ind w:left="920" w:leftChars="0" w:right="886" w:rightChars="0"/>
        <w:jc w:val="both"/>
        <w:rPr>
          <w:sz w:val="28"/>
        </w:rPr>
      </w:pPr>
      <w:r>
        <w:rPr>
          <w:rFonts w:hint="default"/>
          <w:sz w:val="28"/>
          <w:lang w:val="ru-RU"/>
        </w:rPr>
        <w:t>-</w:t>
      </w:r>
      <w:r>
        <w:rPr>
          <w:sz w:val="28"/>
        </w:rPr>
        <w:t>холодный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(сентябрь-май),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 режим дня и расписание организованных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</w:p>
    <w:p>
      <w:pPr>
        <w:pStyle w:val="10"/>
        <w:numPr>
          <w:ilvl w:val="0"/>
          <w:numId w:val="0"/>
        </w:numPr>
        <w:tabs>
          <w:tab w:val="left" w:pos="1544"/>
          <w:tab w:val="left" w:pos="1545"/>
          <w:tab w:val="left" w:pos="9174"/>
        </w:tabs>
        <w:spacing w:before="0" w:after="0" w:line="343" w:lineRule="auto"/>
        <w:ind w:left="838" w:leftChars="381" w:right="893" w:rightChars="0" w:firstLine="420" w:firstLineChars="150"/>
        <w:jc w:val="left"/>
        <w:rPr>
          <w:sz w:val="28"/>
        </w:rPr>
      </w:pPr>
      <w:r>
        <w:rPr>
          <w:rFonts w:hint="default"/>
          <w:sz w:val="28"/>
          <w:lang w:val="ru-RU"/>
        </w:rPr>
        <w:t>-</w:t>
      </w:r>
      <w:r>
        <w:rPr>
          <w:sz w:val="28"/>
        </w:rPr>
        <w:t>летний</w:t>
      </w:r>
      <w:r>
        <w:rPr>
          <w:spacing w:val="11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15"/>
          <w:sz w:val="28"/>
        </w:rPr>
        <w:t xml:space="preserve"> </w:t>
      </w:r>
      <w:r>
        <w:rPr>
          <w:sz w:val="28"/>
        </w:rPr>
        <w:t>(июнь-август),</w:t>
      </w:r>
      <w:r>
        <w:rPr>
          <w:spacing w:val="111"/>
          <w:sz w:val="28"/>
        </w:rPr>
        <w:t xml:space="preserve"> </w:t>
      </w:r>
      <w:r>
        <w:rPr>
          <w:sz w:val="28"/>
        </w:rPr>
        <w:t>для</w:t>
      </w:r>
      <w:r>
        <w:rPr>
          <w:spacing w:val="112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11"/>
          <w:sz w:val="28"/>
        </w:rPr>
        <w:t xml:space="preserve"> </w:t>
      </w:r>
      <w:r>
        <w:rPr>
          <w:sz w:val="28"/>
        </w:rPr>
        <w:t>составляется</w:t>
      </w:r>
      <w:r>
        <w:rPr>
          <w:sz w:val="28"/>
        </w:rPr>
        <w:tab/>
      </w:r>
      <w:r>
        <w:rPr>
          <w:spacing w:val="-1"/>
          <w:sz w:val="28"/>
        </w:rPr>
        <w:t>другой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</w:t>
      </w:r>
      <w:r>
        <w:rPr>
          <w:spacing w:val="4"/>
          <w:sz w:val="28"/>
        </w:rPr>
        <w:t xml:space="preserve"> </w:t>
      </w:r>
      <w:r>
        <w:rPr>
          <w:sz w:val="28"/>
        </w:rPr>
        <w:t>дня</w:t>
      </w:r>
    </w:p>
    <w:p>
      <w:pPr>
        <w:pStyle w:val="7"/>
        <w:spacing w:before="13" w:line="360" w:lineRule="auto"/>
        <w:ind w:left="937" w:leftChars="426" w:right="376" w:firstLine="280" w:firstLineChars="100"/>
        <w:jc w:val="left"/>
      </w:pPr>
      <w:r>
        <w:t>На занятиях по познанию окружающего мира, приобщению</w:t>
      </w:r>
      <w:r>
        <w:rPr>
          <w:spacing w:val="1"/>
        </w:rPr>
        <w:t xml:space="preserve"> </w:t>
      </w:r>
      <w:r>
        <w:t>к культуре речи и</w:t>
      </w:r>
      <w:r>
        <w:rPr>
          <w:spacing w:val="1"/>
        </w:rPr>
        <w:t xml:space="preserve"> </w:t>
      </w:r>
      <w:r>
        <w:t>подготовке к освоению грамоты дети знакомятся с явлениями природы, характерными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местности,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проживают</w:t>
      </w:r>
      <w:r>
        <w:rPr>
          <w:spacing w:val="5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полоса России);</w:t>
      </w:r>
      <w:r>
        <w:rPr>
          <w:spacing w:val="3"/>
        </w:rPr>
        <w:t xml:space="preserve"> </w:t>
      </w:r>
      <w:r>
        <w:t>на занятиях по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(рисование,</w:t>
      </w:r>
      <w:r>
        <w:rPr>
          <w:spacing w:val="4"/>
        </w:rPr>
        <w:t xml:space="preserve"> </w:t>
      </w:r>
      <w:r>
        <w:t>аппликация,</w:t>
      </w:r>
      <w:r>
        <w:rPr>
          <w:spacing w:val="2"/>
        </w:rPr>
        <w:t xml:space="preserve"> </w:t>
      </w:r>
      <w:r>
        <w:t>лепка,конструирование)</w:t>
      </w:r>
    </w:p>
    <w:p>
      <w:pPr>
        <w:spacing w:after="0"/>
        <w:jc w:val="left"/>
        <w:sectPr>
          <w:pgSz w:w="11920" w:h="16840"/>
          <w:pgMar w:top="1460" w:right="240" w:bottom="1240" w:left="780" w:header="0" w:footer="966" w:gutter="0"/>
          <w:cols w:space="720" w:num="1"/>
        </w:sectPr>
      </w:pPr>
    </w:p>
    <w:p>
      <w:pPr>
        <w:pStyle w:val="7"/>
        <w:spacing w:before="71" w:line="360" w:lineRule="auto"/>
        <w:ind w:right="885" w:firstLine="564"/>
      </w:pP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двигательно-</w:t>
      </w:r>
      <w:r>
        <w:rPr>
          <w:spacing w:val="1"/>
        </w:rPr>
        <w:t xml:space="preserve"> </w:t>
      </w:r>
      <w:r>
        <w:t>экспрессивных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движение.</w:t>
      </w:r>
    </w:p>
    <w:p>
      <w:pPr>
        <w:pStyle w:val="10"/>
        <w:numPr>
          <w:ilvl w:val="0"/>
          <w:numId w:val="139"/>
        </w:numPr>
        <w:tabs>
          <w:tab w:val="left" w:pos="1489"/>
        </w:tabs>
        <w:spacing w:before="0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Социокультурные</w:t>
      </w:r>
    </w:p>
    <w:p>
      <w:pPr>
        <w:pStyle w:val="7"/>
        <w:spacing w:before="154" w:line="360" w:lineRule="auto"/>
        <w:ind w:right="1304" w:firstLine="564"/>
      </w:pPr>
      <w:r>
        <w:t>Социокультурные особенности Омского региона также не могут не</w:t>
      </w:r>
      <w:r>
        <w:rPr>
          <w:spacing w:val="-67"/>
        </w:rPr>
        <w:t xml:space="preserve"> </w:t>
      </w:r>
      <w:r>
        <w:t>сказаться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>
      <w:pPr>
        <w:pStyle w:val="7"/>
        <w:spacing w:line="360" w:lineRule="auto"/>
        <w:ind w:right="933"/>
      </w:pPr>
      <w:r>
        <w:t>Ведущие отрасли экономики обуславливают тематику ознакомления детей</w:t>
      </w:r>
      <w:r>
        <w:rPr>
          <w:spacing w:val="-67"/>
        </w:rPr>
        <w:t xml:space="preserve"> </w:t>
      </w:r>
      <w:r>
        <w:t>с трудом</w:t>
      </w:r>
      <w:r>
        <w:rPr>
          <w:spacing w:val="5"/>
        </w:rPr>
        <w:t xml:space="preserve"> </w:t>
      </w:r>
      <w:r>
        <w:t>взрослых.</w:t>
      </w:r>
    </w:p>
    <w:p>
      <w:pPr>
        <w:pStyle w:val="7"/>
        <w:spacing w:before="5" w:line="360" w:lineRule="auto"/>
        <w:ind w:right="888" w:firstLine="564"/>
      </w:pPr>
      <w:r>
        <w:t>Недостаточно 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доходов населения и 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(многие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распоряжении</w:t>
      </w:r>
      <w:r>
        <w:rPr>
          <w:spacing w:val="-1"/>
        </w:rPr>
        <w:t xml:space="preserve"> </w:t>
      </w:r>
      <w:r>
        <w:t>подручных</w:t>
      </w:r>
      <w:r>
        <w:rPr>
          <w:spacing w:val="-3"/>
        </w:rPr>
        <w:t xml:space="preserve"> </w:t>
      </w:r>
      <w:r>
        <w:t>материалов).</w:t>
      </w:r>
    </w:p>
    <w:p>
      <w:pPr>
        <w:spacing w:after="0" w:line="360" w:lineRule="auto"/>
        <w:sectPr>
          <w:pgSz w:w="11920" w:h="16840"/>
          <w:pgMar w:top="960" w:right="240" w:bottom="1240" w:left="780" w:header="0" w:footer="966" w:gutter="0"/>
          <w:cols w:space="720" w:num="1"/>
        </w:sectPr>
      </w:pPr>
    </w:p>
    <w:p>
      <w:pPr>
        <w:pStyle w:val="2"/>
        <w:numPr>
          <w:ilvl w:val="1"/>
          <w:numId w:val="140"/>
        </w:numPr>
        <w:tabs>
          <w:tab w:val="left" w:pos="2425"/>
        </w:tabs>
        <w:spacing w:before="75" w:after="0" w:line="357" w:lineRule="auto"/>
        <w:ind w:left="5037" w:right="1480" w:hanging="3109"/>
        <w:jc w:val="both"/>
      </w:pPr>
      <w:r>
        <w:t>Направления, выбранные ДОУ из числа парциальных</w:t>
      </w:r>
      <w:r>
        <w:rPr>
          <w:spacing w:val="-67"/>
        </w:rPr>
        <w:t xml:space="preserve"> </w:t>
      </w:r>
      <w:r>
        <w:t>программ</w:t>
      </w:r>
    </w:p>
    <w:p>
      <w:pPr>
        <w:pStyle w:val="7"/>
        <w:spacing w:line="360" w:lineRule="auto"/>
        <w:ind w:right="906" w:firstLine="280"/>
      </w:pPr>
      <w:r>
        <w:t>С принятием законов Российской Федерации «Об охране окружающей</w:t>
      </w:r>
      <w:r>
        <w:rPr>
          <w:spacing w:val="1"/>
        </w:rPr>
        <w:t xml:space="preserve"> </w:t>
      </w:r>
      <w:r>
        <w:t>природной среды» 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 созданы</w:t>
      </w:r>
      <w:r>
        <w:rPr>
          <w:spacing w:val="1"/>
        </w:rPr>
        <w:t xml:space="preserve"> </w:t>
      </w:r>
      <w:r>
        <w:t>предпосылки правовой</w:t>
      </w:r>
      <w:r>
        <w:rPr>
          <w:spacing w:val="1"/>
        </w:rPr>
        <w:t xml:space="preserve"> </w:t>
      </w:r>
      <w:r>
        <w:t>базы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населения.</w:t>
      </w:r>
    </w:p>
    <w:p>
      <w:pPr>
        <w:pStyle w:val="7"/>
        <w:spacing w:line="360" w:lineRule="auto"/>
        <w:ind w:right="895" w:firstLine="280"/>
      </w:pPr>
      <w:r>
        <w:t>«Указ Президента Российской Федерации по охране окружающей среды</w:t>
      </w:r>
      <w:r>
        <w:rPr>
          <w:spacing w:val="1"/>
        </w:rPr>
        <w:t xml:space="preserve"> </w:t>
      </w:r>
      <w:r>
        <w:t>и обеспечению устойчивого развития» (с учетом Декларации Конференции</w:t>
      </w:r>
      <w:r>
        <w:rPr>
          <w:spacing w:val="-67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подписанной</w:t>
      </w:r>
      <w:r>
        <w:rPr>
          <w:spacing w:val="1"/>
        </w:rPr>
        <w:t xml:space="preserve"> </w:t>
      </w:r>
      <w:r>
        <w:t>Россией),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возводят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первостепенных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7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миру.</w:t>
      </w:r>
    </w:p>
    <w:p>
      <w:pPr>
        <w:pStyle w:val="7"/>
        <w:spacing w:line="360" w:lineRule="auto"/>
        <w:ind w:right="898" w:firstLine="28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акцентирования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взаимосвязями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среды,</w:t>
      </w:r>
      <w:r>
        <w:rPr>
          <w:spacing w:val="9"/>
        </w:rPr>
        <w:t xml:space="preserve"> </w:t>
      </w:r>
      <w:r>
        <w:t>экосистемами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п.).</w:t>
      </w:r>
    </w:p>
    <w:p>
      <w:pPr>
        <w:pStyle w:val="7"/>
        <w:spacing w:line="360" w:lineRule="auto"/>
        <w:ind w:right="891" w:firstLine="280"/>
      </w:pPr>
      <w:r>
        <w:t>Экологическое воспитание связано с наукой экологией и различными ее</w:t>
      </w:r>
      <w:r>
        <w:rPr>
          <w:spacing w:val="1"/>
        </w:rPr>
        <w:t xml:space="preserve"> </w:t>
      </w:r>
      <w:r>
        <w:t>ответвлениями. В его основе – «адаптированные на дошкольный возраст</w:t>
      </w:r>
      <w:r>
        <w:rPr>
          <w:spacing w:val="1"/>
        </w:rPr>
        <w:t xml:space="preserve"> </w:t>
      </w:r>
      <w:r>
        <w:t>ведущие</w:t>
      </w:r>
      <w:r>
        <w:rPr>
          <w:spacing w:val="20"/>
        </w:rPr>
        <w:t xml:space="preserve"> </w:t>
      </w:r>
      <w:r>
        <w:t>идеи</w:t>
      </w:r>
      <w:r>
        <w:rPr>
          <w:spacing w:val="23"/>
        </w:rPr>
        <w:t xml:space="preserve"> </w:t>
      </w:r>
      <w:r>
        <w:t>экологии:</w:t>
      </w:r>
      <w:r>
        <w:rPr>
          <w:spacing w:val="15"/>
        </w:rPr>
        <w:t xml:space="preserve"> </w:t>
      </w:r>
      <w:r>
        <w:t>организм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среда,</w:t>
      </w:r>
      <w:r>
        <w:rPr>
          <w:spacing w:val="22"/>
        </w:rPr>
        <w:t xml:space="preserve"> </w:t>
      </w:r>
      <w:r>
        <w:t>сообщество</w:t>
      </w:r>
      <w:r>
        <w:rPr>
          <w:spacing w:val="21"/>
        </w:rPr>
        <w:t xml:space="preserve"> </w:t>
      </w:r>
      <w:r>
        <w:t>живых</w:t>
      </w:r>
      <w:r>
        <w:rPr>
          <w:spacing w:val="20"/>
        </w:rPr>
        <w:t xml:space="preserve"> </w:t>
      </w:r>
      <w:r>
        <w:t>организмов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среда,</w:t>
      </w:r>
      <w:r>
        <w:rPr>
          <w:spacing w:val="4"/>
        </w:rPr>
        <w:t xml:space="preserve"> </w:t>
      </w:r>
      <w:r>
        <w:t>человек</w:t>
      </w:r>
      <w:r>
        <w:rPr>
          <w:spacing w:val="2"/>
        </w:rPr>
        <w:t xml:space="preserve"> </w:t>
      </w:r>
      <w:r>
        <w:t>и среда.</w:t>
      </w:r>
    </w:p>
    <w:p>
      <w:pPr>
        <w:spacing w:before="2" w:line="355" w:lineRule="auto"/>
        <w:ind w:left="920" w:right="899" w:firstLine="564"/>
        <w:jc w:val="both"/>
        <w:rPr>
          <w:i/>
          <w:sz w:val="28"/>
        </w:rPr>
      </w:pPr>
      <w:r>
        <w:rPr>
          <w:i/>
          <w:sz w:val="28"/>
        </w:rPr>
        <w:t>Николаева С. В. Юный эколог. Парциальная программа для работы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 3-7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МОЗАИКА-СИНТЕЗ,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2016.</w:t>
      </w:r>
    </w:p>
    <w:p>
      <w:pPr>
        <w:pStyle w:val="7"/>
        <w:spacing w:before="3" w:line="360" w:lineRule="auto"/>
        <w:ind w:right="900" w:firstLine="564"/>
      </w:pPr>
      <w:r>
        <w:t>Программа разработана на основе многолетних исследований С. 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50"/>
        </w:rPr>
        <w:t xml:space="preserve"> </w:t>
      </w:r>
      <w:r>
        <w:t>воспитания.</w:t>
      </w:r>
      <w:r>
        <w:rPr>
          <w:spacing w:val="58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построена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учетом</w:t>
      </w:r>
      <w:r>
        <w:rPr>
          <w:spacing w:val="51"/>
        </w:rPr>
        <w:t xml:space="preserve"> </w:t>
      </w:r>
      <w:r>
        <w:t>результатов</w:t>
      </w:r>
    </w:p>
    <w:p>
      <w:pPr>
        <w:spacing w:after="0" w:line="360" w:lineRule="auto"/>
        <w:sectPr>
          <w:pgSz w:w="11920" w:h="16840"/>
          <w:pgMar w:top="152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2"/>
      </w:pPr>
      <w:r>
        <w:t>исследований ученых в области детской психологии и педагогики (А. В.</w:t>
      </w:r>
      <w:r>
        <w:rPr>
          <w:spacing w:val="1"/>
        </w:rPr>
        <w:t xml:space="preserve"> </w:t>
      </w:r>
      <w:r>
        <w:t>Запорожца,</w:t>
      </w:r>
      <w:r>
        <w:rPr>
          <w:spacing w:val="1"/>
        </w:rPr>
        <w:t xml:space="preserve"> </w:t>
      </w:r>
      <w:r>
        <w:t>JI.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Венгера,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Мухиной,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Поддьякова,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Саморуковой и др.). Решение вопросов экологического воспитания автор</w:t>
      </w:r>
      <w:r>
        <w:rPr>
          <w:spacing w:val="1"/>
        </w:rPr>
        <w:t xml:space="preserve"> </w:t>
      </w:r>
      <w:r>
        <w:t>программы видит в организации работы по двум направлениям — двум</w:t>
      </w:r>
      <w:r>
        <w:rPr>
          <w:spacing w:val="1"/>
        </w:rPr>
        <w:t xml:space="preserve"> </w:t>
      </w:r>
      <w:r>
        <w:t>взаимосвязанным частям программы: формированию начал 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концептуальный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психолого-педагогический взгляд на проблему экологического воспитания</w:t>
      </w:r>
      <w:r>
        <w:rPr>
          <w:spacing w:val="1"/>
        </w:rPr>
        <w:t xml:space="preserve"> </w:t>
      </w:r>
      <w:r>
        <w:t>дошкольников;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держания и методов обучения, отбору форм работы как в детском саду, 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экологов</w:t>
      </w:r>
      <w:r>
        <w:rPr>
          <w:spacing w:val="1"/>
        </w:rPr>
        <w:t xml:space="preserve"> </w:t>
      </w:r>
      <w:r>
        <w:t>(повышение уровня экологической культуры,   экологической 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детьми);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формирования начал экологической культуры во всех возрастных группах.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мироздании,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значении в жизни живых существ. Следующие два посвящены раскрытию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прослеживает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-67"/>
        </w:rPr>
        <w:t xml:space="preserve"> </w:t>
      </w:r>
      <w:r>
        <w:t>раскрываются взаимосвязи внутри сообществ, жизнь которых дети могут</w:t>
      </w:r>
      <w:r>
        <w:rPr>
          <w:spacing w:val="1"/>
        </w:rPr>
        <w:t xml:space="preserve"> </w:t>
      </w:r>
      <w:r>
        <w:t>наблюдать.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звездочкой,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необязательно,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Шестой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человека с природой. Особое (оздоровительное)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пункт,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3"/>
        </w:rPr>
        <w:t xml:space="preserve"> </w:t>
      </w:r>
      <w:r>
        <w:t>материала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возрастам.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2"/>
        <w:numPr>
          <w:ilvl w:val="1"/>
          <w:numId w:val="140"/>
        </w:numPr>
        <w:tabs>
          <w:tab w:val="left" w:pos="2453"/>
        </w:tabs>
        <w:spacing w:before="71" w:after="0" w:line="240" w:lineRule="auto"/>
        <w:ind w:left="2453" w:right="0" w:hanging="496"/>
        <w:jc w:val="left"/>
      </w:pPr>
      <w:r>
        <w:t>Сложившиеся</w:t>
      </w:r>
      <w:r>
        <w:rPr>
          <w:spacing w:val="-10"/>
        </w:rPr>
        <w:t xml:space="preserve"> </w:t>
      </w:r>
      <w:r>
        <w:t>традиции</w:t>
      </w:r>
      <w:r>
        <w:rPr>
          <w:spacing w:val="-12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Группы</w:t>
      </w:r>
    </w:p>
    <w:p>
      <w:pPr>
        <w:pStyle w:val="7"/>
        <w:ind w:left="0"/>
        <w:jc w:val="left"/>
        <w:rPr>
          <w:b/>
          <w:sz w:val="30"/>
        </w:rPr>
      </w:pPr>
    </w:p>
    <w:p>
      <w:pPr>
        <w:pStyle w:val="7"/>
        <w:spacing w:line="360" w:lineRule="auto"/>
        <w:ind w:left="838" w:leftChars="381" w:right="891" w:firstLine="560" w:firstLineChars="200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комплексно-тематическому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 образовательных содержаний ставится тема. При выборе 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9"/>
        </w:rPr>
        <w:t xml:space="preserve"> </w:t>
      </w:r>
      <w:r>
        <w:t>учитывает</w:t>
      </w:r>
      <w:r>
        <w:rPr>
          <w:spacing w:val="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темообразующие</w:t>
      </w:r>
      <w:r>
        <w:rPr>
          <w:spacing w:val="2"/>
        </w:rPr>
        <w:t xml:space="preserve"> </w:t>
      </w:r>
      <w:r>
        <w:t>факторы:</w:t>
      </w:r>
    </w:p>
    <w:p>
      <w:pPr>
        <w:pStyle w:val="10"/>
        <w:numPr>
          <w:ilvl w:val="0"/>
          <w:numId w:val="141"/>
        </w:numPr>
        <w:tabs>
          <w:tab w:val="left" w:pos="1489"/>
        </w:tabs>
        <w:spacing w:before="6" w:after="0" w:line="360" w:lineRule="auto"/>
        <w:ind w:left="920" w:right="900" w:firstLine="0"/>
        <w:jc w:val="both"/>
        <w:rPr>
          <w:sz w:val="28"/>
        </w:rPr>
      </w:pPr>
      <w:r>
        <w:rPr>
          <w:sz w:val="28"/>
        </w:rPr>
        <w:t>Реальные события, происходящие в окружающем мире и вызывающие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праздники).</w:t>
      </w:r>
    </w:p>
    <w:p>
      <w:pPr>
        <w:pStyle w:val="10"/>
        <w:numPr>
          <w:ilvl w:val="0"/>
          <w:numId w:val="141"/>
        </w:numPr>
        <w:tabs>
          <w:tab w:val="left" w:pos="1489"/>
        </w:tabs>
        <w:spacing w:before="0" w:after="0" w:line="364" w:lineRule="auto"/>
        <w:ind w:left="920" w:right="902" w:firstLine="0"/>
        <w:jc w:val="both"/>
        <w:rPr>
          <w:sz w:val="28"/>
        </w:rPr>
      </w:pPr>
      <w:r>
        <w:rPr>
          <w:sz w:val="28"/>
        </w:rPr>
        <w:t>Воображаемые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8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2"/>
          <w:sz w:val="28"/>
        </w:rPr>
        <w:t xml:space="preserve"> </w:t>
      </w:r>
      <w:r>
        <w:rPr>
          <w:sz w:val="28"/>
        </w:rPr>
        <w:t>детям.</w:t>
      </w:r>
    </w:p>
    <w:p>
      <w:pPr>
        <w:pStyle w:val="10"/>
        <w:numPr>
          <w:ilvl w:val="0"/>
          <w:numId w:val="141"/>
        </w:numPr>
        <w:tabs>
          <w:tab w:val="left" w:pos="1489"/>
        </w:tabs>
        <w:spacing w:before="0" w:after="0" w:line="360" w:lineRule="auto"/>
        <w:ind w:left="920" w:right="889" w:firstLine="0"/>
        <w:jc w:val="both"/>
        <w:rPr>
          <w:sz w:val="28"/>
        </w:rPr>
      </w:pP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«смоделированные»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задач). Это внесение в группу предметов, ранее неизвестных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неподдельный интерес и исследовательскую активность («Что это такое?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этим</w:t>
      </w:r>
      <w:r>
        <w:rPr>
          <w:spacing w:val="5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действует?»).</w:t>
      </w:r>
    </w:p>
    <w:p>
      <w:pPr>
        <w:pStyle w:val="10"/>
        <w:numPr>
          <w:ilvl w:val="0"/>
          <w:numId w:val="141"/>
        </w:numPr>
        <w:tabs>
          <w:tab w:val="left" w:pos="1489"/>
        </w:tabs>
        <w:spacing w:before="0" w:after="0" w:line="360" w:lineRule="auto"/>
        <w:ind w:left="920" w:right="892" w:firstLine="0"/>
        <w:jc w:val="both"/>
        <w:rPr>
          <w:sz w:val="28"/>
        </w:rPr>
      </w:pPr>
      <w:r>
        <w:rPr>
          <w:sz w:val="28"/>
        </w:rPr>
        <w:t>События, происходящие в жизни возрастной группы, «заражающие»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 приводящие к удерживающимся какое-то время интересам, корни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индустрии,</w:t>
      </w:r>
    </w:p>
    <w:p>
      <w:pPr>
        <w:pStyle w:val="7"/>
        <w:spacing w:line="360" w:lineRule="auto"/>
        <w:ind w:right="891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>
      <w:pPr>
        <w:spacing w:before="1"/>
        <w:ind w:left="3121" w:right="0" w:firstLine="0"/>
        <w:jc w:val="both"/>
        <w:rPr>
          <w:i/>
          <w:sz w:val="28"/>
        </w:rPr>
      </w:pPr>
      <w:r>
        <w:rPr>
          <w:i/>
          <w:color w:val="000009"/>
          <w:sz w:val="28"/>
        </w:rPr>
        <w:t>Традиционные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мероприятия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детского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сада</w:t>
      </w:r>
    </w:p>
    <w:p>
      <w:pPr>
        <w:pStyle w:val="7"/>
        <w:ind w:left="0"/>
        <w:jc w:val="left"/>
        <w:rPr>
          <w:i/>
          <w:sz w:val="20"/>
        </w:rPr>
      </w:pPr>
    </w:p>
    <w:p>
      <w:pPr>
        <w:pStyle w:val="7"/>
        <w:spacing w:before="1"/>
        <w:ind w:left="0"/>
        <w:jc w:val="left"/>
        <w:rPr>
          <w:i/>
          <w:sz w:val="22"/>
        </w:rPr>
      </w:pPr>
    </w:p>
    <w:tbl>
      <w:tblPr>
        <w:tblStyle w:val="5"/>
        <w:tblW w:w="0" w:type="auto"/>
        <w:tblInd w:w="13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7"/>
        <w:gridCol w:w="5806"/>
        <w:gridCol w:w="22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597" w:type="dxa"/>
          </w:tcPr>
          <w:p>
            <w:pPr>
              <w:pStyle w:val="11"/>
              <w:spacing w:line="237" w:lineRule="auto"/>
              <w:ind w:right="80"/>
              <w:rPr>
                <w:sz w:val="28"/>
              </w:rPr>
            </w:pPr>
            <w:r>
              <w:rPr>
                <w:color w:val="000009"/>
                <w:sz w:val="28"/>
              </w:rPr>
              <w:t>№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п/п</w:t>
            </w:r>
          </w:p>
        </w:tc>
        <w:tc>
          <w:tcPr>
            <w:tcW w:w="5806" w:type="dxa"/>
          </w:tcPr>
          <w:p>
            <w:pPr>
              <w:pStyle w:val="11"/>
              <w:spacing w:line="312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Название</w:t>
            </w:r>
          </w:p>
        </w:tc>
        <w:tc>
          <w:tcPr>
            <w:tcW w:w="2269" w:type="dxa"/>
          </w:tcPr>
          <w:p>
            <w:pPr>
              <w:pStyle w:val="11"/>
              <w:spacing w:line="312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Сроки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97" w:type="dxa"/>
          </w:tcPr>
          <w:p>
            <w:pPr>
              <w:pStyle w:val="11"/>
              <w:spacing w:line="304" w:lineRule="exact"/>
              <w:rPr>
                <w:sz w:val="28"/>
              </w:rPr>
            </w:pPr>
            <w:r>
              <w:rPr>
                <w:color w:val="000009"/>
                <w:w w:val="92"/>
                <w:sz w:val="28"/>
              </w:rPr>
              <w:t>1</w:t>
            </w:r>
          </w:p>
        </w:tc>
        <w:tc>
          <w:tcPr>
            <w:tcW w:w="5806" w:type="dxa"/>
          </w:tcPr>
          <w:p>
            <w:pPr>
              <w:pStyle w:val="11"/>
              <w:spacing w:line="304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знаний</w:t>
            </w:r>
          </w:p>
        </w:tc>
        <w:tc>
          <w:tcPr>
            <w:tcW w:w="2269" w:type="dxa"/>
          </w:tcPr>
          <w:p>
            <w:pPr>
              <w:pStyle w:val="11"/>
              <w:spacing w:line="304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сентябрь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97" w:type="dxa"/>
          </w:tcPr>
          <w:p>
            <w:pPr>
              <w:pStyle w:val="11"/>
              <w:spacing w:line="304" w:lineRule="exact"/>
              <w:rPr>
                <w:sz w:val="28"/>
              </w:rPr>
            </w:pPr>
            <w:r>
              <w:rPr>
                <w:color w:val="000009"/>
                <w:w w:val="92"/>
                <w:sz w:val="28"/>
              </w:rPr>
              <w:t>2</w:t>
            </w:r>
          </w:p>
        </w:tc>
        <w:tc>
          <w:tcPr>
            <w:tcW w:w="5806" w:type="dxa"/>
          </w:tcPr>
          <w:p>
            <w:pPr>
              <w:pStyle w:val="11"/>
              <w:spacing w:line="304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Здравствуй,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Осень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золотая!</w:t>
            </w:r>
          </w:p>
        </w:tc>
        <w:tc>
          <w:tcPr>
            <w:tcW w:w="2269" w:type="dxa"/>
          </w:tcPr>
          <w:p>
            <w:pPr>
              <w:pStyle w:val="11"/>
              <w:spacing w:line="304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октябрь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97" w:type="dxa"/>
          </w:tcPr>
          <w:p>
            <w:pPr>
              <w:pStyle w:val="11"/>
              <w:spacing w:line="298" w:lineRule="exact"/>
              <w:rPr>
                <w:sz w:val="28"/>
              </w:rPr>
            </w:pPr>
            <w:r>
              <w:rPr>
                <w:color w:val="000009"/>
                <w:w w:val="92"/>
                <w:sz w:val="28"/>
              </w:rPr>
              <w:t>3</w:t>
            </w:r>
          </w:p>
        </w:tc>
        <w:tc>
          <w:tcPr>
            <w:tcW w:w="5806" w:type="dxa"/>
          </w:tcPr>
          <w:p>
            <w:pPr>
              <w:pStyle w:val="11"/>
              <w:spacing w:line="298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</w:p>
        </w:tc>
        <w:tc>
          <w:tcPr>
            <w:tcW w:w="2269" w:type="dxa"/>
          </w:tcPr>
          <w:p>
            <w:pPr>
              <w:pStyle w:val="11"/>
              <w:spacing w:line="298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ноябрь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97" w:type="dxa"/>
          </w:tcPr>
          <w:p>
            <w:pPr>
              <w:pStyle w:val="11"/>
              <w:spacing w:line="304" w:lineRule="exact"/>
              <w:rPr>
                <w:sz w:val="28"/>
              </w:rPr>
            </w:pPr>
            <w:r>
              <w:rPr>
                <w:color w:val="000009"/>
                <w:w w:val="92"/>
                <w:sz w:val="28"/>
              </w:rPr>
              <w:t>4</w:t>
            </w:r>
          </w:p>
        </w:tc>
        <w:tc>
          <w:tcPr>
            <w:tcW w:w="5806" w:type="dxa"/>
          </w:tcPr>
          <w:p>
            <w:pPr>
              <w:pStyle w:val="11"/>
              <w:spacing w:line="304" w:lineRule="exact"/>
              <w:ind w:left="118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</w:p>
        </w:tc>
        <w:tc>
          <w:tcPr>
            <w:tcW w:w="2269" w:type="dxa"/>
          </w:tcPr>
          <w:p>
            <w:pPr>
              <w:pStyle w:val="11"/>
              <w:spacing w:line="304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декабрь</w:t>
            </w:r>
          </w:p>
        </w:tc>
      </w:tr>
    </w:tbl>
    <w:p>
      <w:pPr>
        <w:spacing w:after="0" w:line="304" w:lineRule="exact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13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7"/>
        <w:gridCol w:w="5806"/>
        <w:gridCol w:w="22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7" w:type="dxa"/>
          </w:tcPr>
          <w:p>
            <w:pPr>
              <w:pStyle w:val="11"/>
              <w:spacing w:line="302" w:lineRule="exact"/>
              <w:rPr>
                <w:sz w:val="28"/>
              </w:rPr>
            </w:pPr>
            <w:r>
              <w:rPr>
                <w:color w:val="000009"/>
                <w:w w:val="92"/>
                <w:sz w:val="28"/>
              </w:rPr>
              <w:t>5</w:t>
            </w:r>
          </w:p>
        </w:tc>
        <w:tc>
          <w:tcPr>
            <w:tcW w:w="5806" w:type="dxa"/>
          </w:tcPr>
          <w:p>
            <w:pPr>
              <w:pStyle w:val="11"/>
              <w:spacing w:line="302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Новый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год</w:t>
            </w:r>
          </w:p>
        </w:tc>
        <w:tc>
          <w:tcPr>
            <w:tcW w:w="2269" w:type="dxa"/>
          </w:tcPr>
          <w:p>
            <w:pPr>
              <w:pStyle w:val="11"/>
              <w:spacing w:line="302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декабрь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97" w:type="dxa"/>
          </w:tcPr>
          <w:p>
            <w:pPr>
              <w:pStyle w:val="11"/>
              <w:spacing w:line="303" w:lineRule="exact"/>
              <w:rPr>
                <w:sz w:val="28"/>
              </w:rPr>
            </w:pPr>
            <w:r>
              <w:rPr>
                <w:color w:val="000009"/>
                <w:w w:val="92"/>
                <w:sz w:val="28"/>
              </w:rPr>
              <w:t>6</w:t>
            </w:r>
          </w:p>
        </w:tc>
        <w:tc>
          <w:tcPr>
            <w:tcW w:w="5806" w:type="dxa"/>
          </w:tcPr>
          <w:p>
            <w:pPr>
              <w:pStyle w:val="11"/>
              <w:spacing w:line="303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Зимние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забавы</w:t>
            </w:r>
          </w:p>
        </w:tc>
        <w:tc>
          <w:tcPr>
            <w:tcW w:w="2269" w:type="dxa"/>
          </w:tcPr>
          <w:p>
            <w:pPr>
              <w:pStyle w:val="11"/>
              <w:spacing w:line="303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январь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7" w:type="dxa"/>
          </w:tcPr>
          <w:p>
            <w:pPr>
              <w:pStyle w:val="11"/>
              <w:spacing w:line="300" w:lineRule="exact"/>
              <w:rPr>
                <w:sz w:val="28"/>
              </w:rPr>
            </w:pPr>
            <w:r>
              <w:rPr>
                <w:color w:val="000009"/>
                <w:w w:val="92"/>
                <w:sz w:val="28"/>
              </w:rPr>
              <w:t>7</w:t>
            </w:r>
          </w:p>
        </w:tc>
        <w:tc>
          <w:tcPr>
            <w:tcW w:w="5806" w:type="dxa"/>
          </w:tcPr>
          <w:p>
            <w:pPr>
              <w:pStyle w:val="11"/>
              <w:spacing w:line="300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Рождественский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колядки</w:t>
            </w:r>
          </w:p>
        </w:tc>
        <w:tc>
          <w:tcPr>
            <w:tcW w:w="2269" w:type="dxa"/>
          </w:tcPr>
          <w:p>
            <w:pPr>
              <w:pStyle w:val="11"/>
              <w:spacing w:line="300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январь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97" w:type="dxa"/>
            <w:tcBorders>
              <w:bottom w:val="single" w:color="000000" w:sz="6" w:space="0"/>
            </w:tcBorders>
          </w:tcPr>
          <w:p>
            <w:pPr>
              <w:pStyle w:val="11"/>
              <w:spacing w:line="295" w:lineRule="exact"/>
              <w:rPr>
                <w:sz w:val="28"/>
              </w:rPr>
            </w:pPr>
            <w:r>
              <w:rPr>
                <w:color w:val="000009"/>
                <w:w w:val="92"/>
                <w:sz w:val="28"/>
              </w:rPr>
              <w:t>8</w:t>
            </w:r>
          </w:p>
        </w:tc>
        <w:tc>
          <w:tcPr>
            <w:tcW w:w="5806" w:type="dxa"/>
            <w:tcBorders>
              <w:bottom w:val="single" w:color="000000" w:sz="6" w:space="0"/>
            </w:tcBorders>
          </w:tcPr>
          <w:p>
            <w:pPr>
              <w:pStyle w:val="11"/>
              <w:spacing w:line="295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защитника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Отечества</w:t>
            </w:r>
          </w:p>
        </w:tc>
        <w:tc>
          <w:tcPr>
            <w:tcW w:w="2269" w:type="dxa"/>
            <w:tcBorders>
              <w:bottom w:val="single" w:color="000000" w:sz="6" w:space="0"/>
            </w:tcBorders>
          </w:tcPr>
          <w:p>
            <w:pPr>
              <w:pStyle w:val="11"/>
              <w:spacing w:line="295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февраль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97" w:type="dxa"/>
            <w:tcBorders>
              <w:top w:val="single" w:color="000000" w:sz="6" w:space="0"/>
            </w:tcBorders>
          </w:tcPr>
          <w:p>
            <w:pPr>
              <w:pStyle w:val="11"/>
              <w:spacing w:line="298" w:lineRule="exact"/>
              <w:rPr>
                <w:sz w:val="28"/>
              </w:rPr>
            </w:pPr>
            <w:r>
              <w:rPr>
                <w:color w:val="000009"/>
                <w:w w:val="92"/>
                <w:sz w:val="28"/>
              </w:rPr>
              <w:t>9</w:t>
            </w:r>
          </w:p>
        </w:tc>
        <w:tc>
          <w:tcPr>
            <w:tcW w:w="5806" w:type="dxa"/>
            <w:tcBorders>
              <w:top w:val="single" w:color="000000" w:sz="6" w:space="0"/>
            </w:tcBorders>
          </w:tcPr>
          <w:p>
            <w:pPr>
              <w:pStyle w:val="11"/>
              <w:spacing w:line="298" w:lineRule="exact"/>
              <w:ind w:left="186"/>
              <w:rPr>
                <w:sz w:val="28"/>
              </w:rPr>
            </w:pPr>
            <w:r>
              <w:rPr>
                <w:color w:val="000009"/>
                <w:sz w:val="28"/>
              </w:rPr>
              <w:t>Масленица</w:t>
            </w:r>
          </w:p>
        </w:tc>
        <w:tc>
          <w:tcPr>
            <w:tcW w:w="2269" w:type="dxa"/>
            <w:tcBorders>
              <w:top w:val="single" w:color="000000" w:sz="6" w:space="0"/>
            </w:tcBorders>
          </w:tcPr>
          <w:p>
            <w:pPr>
              <w:pStyle w:val="11"/>
              <w:spacing w:line="298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март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7" w:type="dxa"/>
          </w:tcPr>
          <w:p>
            <w:pPr>
              <w:pStyle w:val="11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10</w:t>
            </w:r>
          </w:p>
        </w:tc>
        <w:tc>
          <w:tcPr>
            <w:tcW w:w="5806" w:type="dxa"/>
          </w:tcPr>
          <w:p>
            <w:pPr>
              <w:pStyle w:val="11"/>
              <w:spacing w:line="302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8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Марта!</w:t>
            </w:r>
          </w:p>
        </w:tc>
        <w:tc>
          <w:tcPr>
            <w:tcW w:w="2269" w:type="dxa"/>
          </w:tcPr>
          <w:p>
            <w:pPr>
              <w:pStyle w:val="11"/>
              <w:spacing w:line="302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март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97" w:type="dxa"/>
          </w:tcPr>
          <w:p>
            <w:pPr>
              <w:pStyle w:val="11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11</w:t>
            </w:r>
          </w:p>
        </w:tc>
        <w:tc>
          <w:tcPr>
            <w:tcW w:w="5806" w:type="dxa"/>
          </w:tcPr>
          <w:p>
            <w:pPr>
              <w:pStyle w:val="11"/>
              <w:spacing w:line="300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авиации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космонавтики</w:t>
            </w:r>
          </w:p>
        </w:tc>
        <w:tc>
          <w:tcPr>
            <w:tcW w:w="2269" w:type="dxa"/>
          </w:tcPr>
          <w:p>
            <w:pPr>
              <w:pStyle w:val="11"/>
              <w:spacing w:line="300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апрель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97" w:type="dxa"/>
          </w:tcPr>
          <w:p>
            <w:pPr>
              <w:pStyle w:val="11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12</w:t>
            </w:r>
          </w:p>
        </w:tc>
        <w:tc>
          <w:tcPr>
            <w:tcW w:w="5806" w:type="dxa"/>
          </w:tcPr>
          <w:p>
            <w:pPr>
              <w:pStyle w:val="11"/>
              <w:spacing w:line="302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Веселые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старты</w:t>
            </w:r>
            <w:r>
              <w:rPr>
                <w:color w:val="000009"/>
                <w:spacing w:val="5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Земли</w:t>
            </w:r>
          </w:p>
        </w:tc>
        <w:tc>
          <w:tcPr>
            <w:tcW w:w="2269" w:type="dxa"/>
          </w:tcPr>
          <w:p>
            <w:pPr>
              <w:pStyle w:val="11"/>
              <w:spacing w:line="302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апрель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7" w:type="dxa"/>
          </w:tcPr>
          <w:p>
            <w:pPr>
              <w:pStyle w:val="11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13</w:t>
            </w:r>
          </w:p>
        </w:tc>
        <w:tc>
          <w:tcPr>
            <w:tcW w:w="5806" w:type="dxa"/>
          </w:tcPr>
          <w:p>
            <w:pPr>
              <w:pStyle w:val="11"/>
              <w:spacing w:line="302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Победы.</w:t>
            </w:r>
          </w:p>
        </w:tc>
        <w:tc>
          <w:tcPr>
            <w:tcW w:w="2269" w:type="dxa"/>
          </w:tcPr>
          <w:p>
            <w:pPr>
              <w:pStyle w:val="11"/>
              <w:spacing w:line="302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май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97" w:type="dxa"/>
          </w:tcPr>
          <w:p>
            <w:pPr>
              <w:pStyle w:val="11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14</w:t>
            </w:r>
          </w:p>
        </w:tc>
        <w:tc>
          <w:tcPr>
            <w:tcW w:w="5806" w:type="dxa"/>
          </w:tcPr>
          <w:p>
            <w:pPr>
              <w:pStyle w:val="11"/>
              <w:spacing w:line="302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До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свидания,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детский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сад!</w:t>
            </w:r>
          </w:p>
        </w:tc>
        <w:tc>
          <w:tcPr>
            <w:tcW w:w="2269" w:type="dxa"/>
          </w:tcPr>
          <w:p>
            <w:pPr>
              <w:pStyle w:val="11"/>
              <w:spacing w:line="302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май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7" w:type="dxa"/>
          </w:tcPr>
          <w:p>
            <w:pPr>
              <w:pStyle w:val="11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15</w:t>
            </w:r>
          </w:p>
        </w:tc>
        <w:tc>
          <w:tcPr>
            <w:tcW w:w="5806" w:type="dxa"/>
          </w:tcPr>
          <w:p>
            <w:pPr>
              <w:pStyle w:val="11"/>
              <w:spacing w:line="300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защиты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детей</w:t>
            </w:r>
          </w:p>
        </w:tc>
        <w:tc>
          <w:tcPr>
            <w:tcW w:w="2269" w:type="dxa"/>
          </w:tcPr>
          <w:p>
            <w:pPr>
              <w:pStyle w:val="11"/>
              <w:spacing w:line="300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июнь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597" w:type="dxa"/>
          </w:tcPr>
          <w:p>
            <w:pPr>
              <w:pStyle w:val="11"/>
              <w:spacing w:line="296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16</w:t>
            </w:r>
          </w:p>
        </w:tc>
        <w:tc>
          <w:tcPr>
            <w:tcW w:w="5806" w:type="dxa"/>
          </w:tcPr>
          <w:p>
            <w:pPr>
              <w:pStyle w:val="11"/>
              <w:spacing w:line="296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Витамины-наши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друзья</w:t>
            </w:r>
          </w:p>
        </w:tc>
        <w:tc>
          <w:tcPr>
            <w:tcW w:w="2269" w:type="dxa"/>
          </w:tcPr>
          <w:p>
            <w:pPr>
              <w:pStyle w:val="11"/>
              <w:spacing w:line="296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август</w:t>
            </w:r>
          </w:p>
        </w:tc>
      </w:tr>
    </w:tbl>
    <w:p>
      <w:pPr>
        <w:spacing w:before="0" w:line="357" w:lineRule="auto"/>
        <w:ind w:left="1284" w:right="0" w:hanging="216"/>
        <w:jc w:val="left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народных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праздников,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памятных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календарном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ДОО.</w:t>
      </w:r>
    </w:p>
    <w:p>
      <w:pPr>
        <w:pStyle w:val="7"/>
        <w:spacing w:line="319" w:lineRule="exact"/>
        <w:jc w:val="left"/>
      </w:pPr>
      <w:r>
        <w:t>Январь:</w:t>
      </w:r>
    </w:p>
    <w:p>
      <w:pPr>
        <w:pStyle w:val="7"/>
        <w:tabs>
          <w:tab w:val="left" w:pos="1788"/>
          <w:tab w:val="left" w:pos="2912"/>
          <w:tab w:val="left" w:pos="3909"/>
          <w:tab w:val="left" w:pos="5453"/>
          <w:tab w:val="left" w:pos="7594"/>
          <w:tab w:val="left" w:pos="9006"/>
          <w:tab w:val="left" w:pos="9414"/>
        </w:tabs>
        <w:spacing w:before="149" w:line="360" w:lineRule="auto"/>
        <w:ind w:right="913"/>
        <w:jc w:val="left"/>
      </w:pPr>
      <w:r>
        <w:t>27</w:t>
      </w:r>
      <w:r>
        <w:rPr>
          <w:spacing w:val="13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снятия</w:t>
      </w:r>
      <w:r>
        <w:rPr>
          <w:spacing w:val="13"/>
        </w:rPr>
        <w:t xml:space="preserve"> </w:t>
      </w:r>
      <w:r>
        <w:t>блокады</w:t>
      </w:r>
      <w:r>
        <w:rPr>
          <w:spacing w:val="10"/>
        </w:rPr>
        <w:t xml:space="preserve"> </w:t>
      </w:r>
      <w:r>
        <w:t>Ленинграда;</w:t>
      </w:r>
      <w:r>
        <w:rPr>
          <w:spacing w:val="9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освобождения</w:t>
      </w:r>
      <w:r>
        <w:rPr>
          <w:spacing w:val="9"/>
        </w:rPr>
        <w:t xml:space="preserve"> </w:t>
      </w:r>
      <w:r>
        <w:t>Красной</w:t>
      </w:r>
      <w:r>
        <w:rPr>
          <w:spacing w:val="-67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3"/>
        </w:rPr>
        <w:t xml:space="preserve"> </w:t>
      </w:r>
      <w:r>
        <w:t>«лагеря</w:t>
      </w:r>
      <w:r>
        <w:rPr>
          <w:spacing w:val="7"/>
        </w:rPr>
        <w:t xml:space="preserve"> </w:t>
      </w:r>
      <w:r>
        <w:t>смерти»</w:t>
      </w:r>
      <w:r>
        <w:rPr>
          <w:spacing w:val="5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tab/>
      </w:r>
      <w:r>
        <w:t>памяти</w:t>
      </w:r>
      <w:r>
        <w:tab/>
      </w:r>
      <w:r>
        <w:t>жертв</w:t>
      </w:r>
      <w:r>
        <w:tab/>
      </w:r>
      <w:r>
        <w:t>Холокоста</w:t>
      </w:r>
      <w:r>
        <w:tab/>
      </w:r>
      <w:r>
        <w:t>(рекомендуется</w:t>
      </w:r>
      <w:r>
        <w:tab/>
      </w:r>
      <w:r>
        <w:t>включать</w:t>
      </w:r>
      <w:r>
        <w:tab/>
      </w:r>
      <w:r>
        <w:t>в</w:t>
      </w:r>
      <w:r>
        <w:tab/>
      </w:r>
      <w:r>
        <w:rPr>
          <w:spacing w:val="-1"/>
        </w:rPr>
        <w:t>план</w:t>
      </w:r>
      <w:r>
        <w:rPr>
          <w:spacing w:val="-67"/>
        </w:rPr>
        <w:t xml:space="preserve"> </w:t>
      </w:r>
      <w:r>
        <w:t>воспитательной работы с дошкольниками регионально и/или ситуативно).</w:t>
      </w:r>
      <w:r>
        <w:rPr>
          <w:spacing w:val="1"/>
        </w:rPr>
        <w:t xml:space="preserve"> </w:t>
      </w:r>
      <w:r>
        <w:t>Февраль:</w:t>
      </w:r>
    </w:p>
    <w:p>
      <w:pPr>
        <w:pStyle w:val="7"/>
        <w:tabs>
          <w:tab w:val="left" w:pos="1840"/>
          <w:tab w:val="left" w:pos="2212"/>
          <w:tab w:val="left" w:pos="4405"/>
          <w:tab w:val="left" w:pos="5321"/>
          <w:tab w:val="left" w:pos="7418"/>
          <w:tab w:val="left" w:pos="9050"/>
          <w:tab w:val="left" w:pos="9422"/>
        </w:tabs>
        <w:spacing w:before="1" w:line="360" w:lineRule="auto"/>
        <w:ind w:right="905"/>
        <w:jc w:val="left"/>
      </w:pPr>
      <w:r>
        <w:t>2</w:t>
      </w:r>
      <w:r>
        <w:rPr>
          <w:spacing w:val="85"/>
        </w:rPr>
        <w:t xml:space="preserve"> </w:t>
      </w:r>
      <w:r>
        <w:t>февраля:</w:t>
      </w:r>
      <w:r>
        <w:rPr>
          <w:spacing w:val="77"/>
        </w:rPr>
        <w:t xml:space="preserve"> </w:t>
      </w:r>
      <w:r>
        <w:t>День</w:t>
      </w:r>
      <w:r>
        <w:rPr>
          <w:spacing w:val="87"/>
        </w:rPr>
        <w:t xml:space="preserve"> </w:t>
      </w:r>
      <w:r>
        <w:t>разгрома</w:t>
      </w:r>
      <w:r>
        <w:rPr>
          <w:spacing w:val="86"/>
        </w:rPr>
        <w:t xml:space="preserve"> </w:t>
      </w:r>
      <w:r>
        <w:t>советскими</w:t>
      </w:r>
      <w:r>
        <w:rPr>
          <w:spacing w:val="88"/>
        </w:rPr>
        <w:t xml:space="preserve"> </w:t>
      </w:r>
      <w:r>
        <w:t>войсками</w:t>
      </w:r>
      <w:r>
        <w:tab/>
      </w:r>
      <w:r>
        <w:t>немецко-фашистских</w:t>
      </w:r>
      <w:r>
        <w:rPr>
          <w:spacing w:val="-67"/>
        </w:rPr>
        <w:t xml:space="preserve"> </w:t>
      </w:r>
      <w:r>
        <w:t>войск</w:t>
      </w:r>
      <w:r>
        <w:tab/>
      </w:r>
      <w:r>
        <w:t>в</w:t>
      </w:r>
      <w:r>
        <w:tab/>
      </w:r>
      <w:r>
        <w:t>Сталинградской</w:t>
      </w:r>
      <w:r>
        <w:tab/>
      </w:r>
      <w:r>
        <w:t>битве</w:t>
      </w:r>
      <w:r>
        <w:tab/>
      </w:r>
      <w:r>
        <w:t>(рекомендуется</w:t>
      </w:r>
      <w:r>
        <w:tab/>
      </w:r>
      <w:r>
        <w:t>включать</w:t>
      </w:r>
      <w:r>
        <w:tab/>
      </w:r>
      <w:r>
        <w:t>в</w:t>
      </w:r>
      <w:r>
        <w:tab/>
      </w:r>
      <w:r>
        <w:rPr>
          <w:spacing w:val="-1"/>
        </w:rPr>
        <w:t>план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дошкольниками</w:t>
      </w:r>
      <w:r>
        <w:rPr>
          <w:spacing w:val="2"/>
        </w:rPr>
        <w:t xml:space="preserve"> </w:t>
      </w:r>
      <w:r>
        <w:t>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ситуативно);</w:t>
      </w:r>
      <w:r>
        <w:rPr>
          <w:spacing w:val="1"/>
        </w:rPr>
        <w:t xml:space="preserve"> </w:t>
      </w:r>
      <w:r>
        <w:t>8 февраля:</w:t>
      </w:r>
      <w:r>
        <w:rPr>
          <w:spacing w:val="-7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российской науки;</w:t>
      </w:r>
    </w:p>
    <w:p>
      <w:pPr>
        <w:pStyle w:val="7"/>
        <w:spacing w:before="1" w:line="360" w:lineRule="auto"/>
        <w:jc w:val="left"/>
      </w:pPr>
      <w:r>
        <w:t>15</w:t>
      </w:r>
      <w:r>
        <w:rPr>
          <w:spacing w:val="49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День</w:t>
      </w:r>
      <w:r>
        <w:rPr>
          <w:spacing w:val="46"/>
        </w:rPr>
        <w:t xml:space="preserve"> </w:t>
      </w:r>
      <w:r>
        <w:t>памяти</w:t>
      </w:r>
      <w:r>
        <w:rPr>
          <w:spacing w:val="49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россиянах,</w:t>
      </w:r>
      <w:r>
        <w:rPr>
          <w:spacing w:val="59"/>
        </w:rPr>
        <w:t xml:space="preserve"> </w:t>
      </w:r>
      <w:r>
        <w:t>исполнявших</w:t>
      </w:r>
      <w:r>
        <w:rPr>
          <w:spacing w:val="42"/>
        </w:rPr>
        <w:t xml:space="preserve"> </w:t>
      </w:r>
      <w:r>
        <w:t>служебный</w:t>
      </w:r>
      <w:r>
        <w:rPr>
          <w:spacing w:val="52"/>
        </w:rPr>
        <w:t xml:space="preserve"> </w:t>
      </w:r>
      <w:r>
        <w:t>долг</w:t>
      </w:r>
      <w:r>
        <w:rPr>
          <w:spacing w:val="49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Отечества;</w:t>
      </w:r>
    </w:p>
    <w:p>
      <w:pPr>
        <w:pStyle w:val="7"/>
        <w:spacing w:before="6" w:line="360" w:lineRule="auto"/>
        <w:ind w:right="909"/>
        <w:jc w:val="left"/>
      </w:pPr>
      <w:r>
        <w:t>21</w:t>
      </w:r>
      <w:r>
        <w:rPr>
          <w:spacing w:val="45"/>
        </w:rPr>
        <w:t xml:space="preserve"> </w:t>
      </w:r>
      <w:r>
        <w:t>февраля:</w:t>
      </w:r>
      <w:r>
        <w:rPr>
          <w:spacing w:val="33"/>
        </w:rPr>
        <w:t xml:space="preserve"> </w:t>
      </w:r>
      <w:r>
        <w:t>Международный</w:t>
      </w:r>
      <w:r>
        <w:rPr>
          <w:spacing w:val="49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родного</w:t>
      </w:r>
      <w:r>
        <w:rPr>
          <w:spacing w:val="44"/>
        </w:rPr>
        <w:t xml:space="preserve"> </w:t>
      </w:r>
      <w:r>
        <w:t>языка;</w:t>
      </w:r>
      <w:r>
        <w:rPr>
          <w:spacing w:val="44"/>
        </w:rPr>
        <w:t xml:space="preserve"> </w:t>
      </w:r>
      <w:r>
        <w:t>23</w:t>
      </w:r>
      <w:r>
        <w:rPr>
          <w:spacing w:val="42"/>
        </w:rPr>
        <w:t xml:space="preserve"> </w:t>
      </w:r>
      <w:r>
        <w:t>февраля:</w:t>
      </w:r>
      <w:r>
        <w:rPr>
          <w:spacing w:val="37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>
      <w:pPr>
        <w:pStyle w:val="7"/>
        <w:spacing w:before="10"/>
        <w:jc w:val="left"/>
      </w:pPr>
      <w:r>
        <w:t>Март:</w:t>
      </w:r>
    </w:p>
    <w:p>
      <w:pPr>
        <w:pStyle w:val="7"/>
        <w:spacing w:before="142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день;</w:t>
      </w:r>
    </w:p>
    <w:p>
      <w:pPr>
        <w:pStyle w:val="7"/>
        <w:spacing w:before="163" w:line="360" w:lineRule="auto"/>
        <w:ind w:right="899"/>
      </w:pPr>
      <w:r>
        <w:t>18</w:t>
      </w:r>
      <w:r>
        <w:rPr>
          <w:spacing w:val="21"/>
        </w:rPr>
        <w:t xml:space="preserve"> </w:t>
      </w:r>
      <w:r>
        <w:t>марта:</w:t>
      </w:r>
      <w:r>
        <w:rPr>
          <w:spacing w:val="9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воссоединения</w:t>
      </w:r>
      <w:r>
        <w:rPr>
          <w:spacing w:val="22"/>
        </w:rPr>
        <w:t xml:space="preserve"> </w:t>
      </w:r>
      <w:r>
        <w:t>Крыма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Россией</w:t>
      </w:r>
      <w:r>
        <w:rPr>
          <w:spacing w:val="20"/>
        </w:rPr>
        <w:t xml:space="preserve"> </w:t>
      </w:r>
      <w:r>
        <w:t>(рекомендуется</w:t>
      </w:r>
      <w:r>
        <w:rPr>
          <w:spacing w:val="22"/>
        </w:rPr>
        <w:t xml:space="preserve"> </w:t>
      </w:r>
      <w:r>
        <w:t>включать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>
      <w:pPr>
        <w:spacing w:after="0" w:line="360" w:lineRule="auto"/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p>
      <w:pPr>
        <w:pStyle w:val="7"/>
        <w:spacing w:before="59" w:line="288" w:lineRule="auto"/>
        <w:ind w:right="5897"/>
        <w:jc w:val="left"/>
      </w:pPr>
      <w:r>
        <w:t>27</w:t>
      </w:r>
      <w:r>
        <w:rPr>
          <w:spacing w:val="-5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Всемирный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театра.</w:t>
      </w:r>
      <w:r>
        <w:rPr>
          <w:spacing w:val="-67"/>
        </w:rPr>
        <w:t xml:space="preserve"> </w:t>
      </w:r>
      <w:r>
        <w:t>Апрель:</w:t>
      </w:r>
    </w:p>
    <w:p>
      <w:pPr>
        <w:pStyle w:val="7"/>
        <w:spacing w:before="99" w:line="364" w:lineRule="auto"/>
        <w:ind w:right="6257"/>
        <w:jc w:val="left"/>
      </w:pPr>
      <w:r>
        <w:t>12</w:t>
      </w:r>
      <w:r>
        <w:rPr>
          <w:spacing w:val="-6"/>
        </w:rPr>
        <w:t xml:space="preserve"> </w:t>
      </w:r>
      <w:r>
        <w:t>апреля:</w:t>
      </w:r>
      <w:r>
        <w:rPr>
          <w:spacing w:val="-1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космонавтики;</w:t>
      </w:r>
      <w:r>
        <w:rPr>
          <w:spacing w:val="-67"/>
        </w:rPr>
        <w:t xml:space="preserve"> </w:t>
      </w:r>
      <w:r>
        <w:t>Май:</w:t>
      </w:r>
    </w:p>
    <w:p>
      <w:pPr>
        <w:pStyle w:val="7"/>
        <w:spacing w:line="307" w:lineRule="exact"/>
        <w:jc w:val="left"/>
      </w:pPr>
      <w:r>
        <w:t>1</w:t>
      </w:r>
      <w:r>
        <w:rPr>
          <w:spacing w:val="-4"/>
        </w:rPr>
        <w:t xml:space="preserve"> </w:t>
      </w:r>
      <w:r>
        <w:t>мая:</w:t>
      </w:r>
      <w:r>
        <w:rPr>
          <w:spacing w:val="-14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  <w:r>
        <w:rPr>
          <w:spacing w:val="-4"/>
        </w:rPr>
        <w:t xml:space="preserve"> </w:t>
      </w:r>
      <w:r>
        <w:t>9 мая:</w:t>
      </w:r>
      <w:r>
        <w:rPr>
          <w:spacing w:val="-1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>
      <w:pPr>
        <w:pStyle w:val="7"/>
        <w:spacing w:before="166" w:line="360" w:lineRule="auto"/>
        <w:jc w:val="left"/>
      </w:pPr>
      <w:r>
        <w:t>19</w:t>
      </w:r>
      <w:r>
        <w:rPr>
          <w:spacing w:val="56"/>
        </w:rPr>
        <w:t xml:space="preserve"> </w:t>
      </w:r>
      <w:r>
        <w:t>мая:</w:t>
      </w:r>
      <w:r>
        <w:rPr>
          <w:spacing w:val="49"/>
        </w:rPr>
        <w:t xml:space="preserve"> </w:t>
      </w:r>
      <w:r>
        <w:t>День</w:t>
      </w:r>
      <w:r>
        <w:rPr>
          <w:spacing w:val="58"/>
        </w:rPr>
        <w:t xml:space="preserve"> </w:t>
      </w:r>
      <w:r>
        <w:t>детских</w:t>
      </w:r>
      <w:r>
        <w:rPr>
          <w:spacing w:val="55"/>
        </w:rPr>
        <w:t xml:space="preserve"> </w:t>
      </w:r>
      <w:r>
        <w:t>общественных</w:t>
      </w:r>
      <w:r>
        <w:rPr>
          <w:spacing w:val="54"/>
        </w:rPr>
        <w:t xml:space="preserve"> </w:t>
      </w:r>
      <w:r>
        <w:t>организаций</w:t>
      </w:r>
      <w:r>
        <w:rPr>
          <w:spacing w:val="57"/>
        </w:rPr>
        <w:t xml:space="preserve"> </w:t>
      </w:r>
      <w:r>
        <w:t>России;</w:t>
      </w:r>
      <w:r>
        <w:rPr>
          <w:spacing w:val="57"/>
        </w:rPr>
        <w:t xml:space="preserve"> </w:t>
      </w:r>
      <w:r>
        <w:t>24</w:t>
      </w:r>
      <w:r>
        <w:rPr>
          <w:spacing w:val="57"/>
        </w:rPr>
        <w:t xml:space="preserve"> </w:t>
      </w:r>
      <w:r>
        <w:t>мая:</w:t>
      </w:r>
      <w:r>
        <w:rPr>
          <w:spacing w:val="49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>
      <w:pPr>
        <w:pStyle w:val="7"/>
        <w:spacing w:before="6"/>
        <w:jc w:val="left"/>
      </w:pPr>
      <w:r>
        <w:t>Июнь:</w:t>
      </w:r>
    </w:p>
    <w:p>
      <w:pPr>
        <w:pStyle w:val="7"/>
        <w:spacing w:before="154" w:line="360" w:lineRule="auto"/>
        <w:ind w:right="909"/>
        <w:jc w:val="left"/>
      </w:pPr>
      <w:r>
        <w:t>1</w:t>
      </w:r>
      <w:r>
        <w:rPr>
          <w:spacing w:val="19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защиты</w:t>
      </w:r>
      <w:r>
        <w:rPr>
          <w:spacing w:val="20"/>
        </w:rPr>
        <w:t xml:space="preserve"> </w:t>
      </w:r>
      <w:r>
        <w:t>детей;</w:t>
      </w:r>
      <w:r>
        <w:rPr>
          <w:spacing w:val="17"/>
        </w:rPr>
        <w:t xml:space="preserve"> </w:t>
      </w:r>
      <w:r>
        <w:t>6</w:t>
      </w:r>
      <w:r>
        <w:rPr>
          <w:spacing w:val="27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языка;</w:t>
      </w:r>
      <w:r>
        <w:rPr>
          <w:spacing w:val="21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России;</w:t>
      </w:r>
    </w:p>
    <w:p>
      <w:pPr>
        <w:pStyle w:val="7"/>
        <w:spacing w:before="15" w:line="232" w:lineRule="auto"/>
        <w:ind w:right="6149"/>
        <w:jc w:val="left"/>
      </w:pPr>
      <w:r>
        <w:t>22</w:t>
      </w:r>
      <w:r>
        <w:rPr>
          <w:spacing w:val="-5"/>
        </w:rPr>
        <w:t xml:space="preserve"> </w:t>
      </w:r>
      <w:r>
        <w:t>июня:</w:t>
      </w:r>
      <w:r>
        <w:rPr>
          <w:spacing w:val="-1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скорби.</w:t>
      </w:r>
      <w:r>
        <w:rPr>
          <w:spacing w:val="-67"/>
        </w:rPr>
        <w:t xml:space="preserve"> </w:t>
      </w:r>
      <w:r>
        <w:t>Июль:</w:t>
      </w:r>
    </w:p>
    <w:p>
      <w:pPr>
        <w:pStyle w:val="7"/>
        <w:spacing w:before="159" w:line="360" w:lineRule="auto"/>
        <w:ind w:right="4415"/>
        <w:jc w:val="left"/>
      </w:pPr>
      <w:r>
        <w:t>8</w:t>
      </w:r>
      <w:r>
        <w:rPr>
          <w:spacing w:val="-5"/>
        </w:rPr>
        <w:t xml:space="preserve"> </w:t>
      </w:r>
      <w:r>
        <w:t>июля:</w:t>
      </w:r>
      <w:r>
        <w:rPr>
          <w:spacing w:val="-1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верности.</w:t>
      </w:r>
      <w:r>
        <w:rPr>
          <w:spacing w:val="-67"/>
        </w:rPr>
        <w:t xml:space="preserve"> </w:t>
      </w:r>
      <w:r>
        <w:t>Август:</w:t>
      </w:r>
    </w:p>
    <w:p>
      <w:pPr>
        <w:pStyle w:val="7"/>
        <w:spacing w:line="317" w:lineRule="exact"/>
        <w:jc w:val="left"/>
      </w:pPr>
      <w:r>
        <w:t>12</w:t>
      </w:r>
      <w:r>
        <w:rPr>
          <w:spacing w:val="-6"/>
        </w:rPr>
        <w:t xml:space="preserve"> </w:t>
      </w:r>
      <w:r>
        <w:t>августа:</w:t>
      </w:r>
      <w:r>
        <w:rPr>
          <w:spacing w:val="-14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физкультурника;</w:t>
      </w:r>
    </w:p>
    <w:p>
      <w:pPr>
        <w:pStyle w:val="7"/>
        <w:spacing w:before="166" w:line="360" w:lineRule="auto"/>
        <w:ind w:right="909"/>
        <w:jc w:val="left"/>
      </w:pPr>
      <w:r>
        <w:t>22 августа: День Государственного флага Российской Федерации; 27</w:t>
      </w:r>
      <w:r>
        <w:rPr>
          <w:spacing w:val="-67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кино.</w:t>
      </w:r>
    </w:p>
    <w:p>
      <w:pPr>
        <w:pStyle w:val="7"/>
        <w:spacing w:before="6"/>
        <w:jc w:val="left"/>
      </w:pPr>
      <w:r>
        <w:t>Сентябрь:</w:t>
      </w:r>
    </w:p>
    <w:p>
      <w:pPr>
        <w:pStyle w:val="7"/>
        <w:spacing w:before="158"/>
        <w:jc w:val="left"/>
      </w:pPr>
      <w:r>
        <w:t>1</w:t>
      </w:r>
      <w:r>
        <w:rPr>
          <w:spacing w:val="-4"/>
        </w:rPr>
        <w:t xml:space="preserve"> </w:t>
      </w:r>
      <w:r>
        <w:t>сентября:</w:t>
      </w:r>
      <w:r>
        <w:rPr>
          <w:spacing w:val="-1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знаний;</w:t>
      </w:r>
    </w:p>
    <w:p>
      <w:pPr>
        <w:pStyle w:val="7"/>
        <w:spacing w:before="155" w:line="364" w:lineRule="auto"/>
        <w:ind w:right="909"/>
        <w:jc w:val="left"/>
      </w:pPr>
      <w:r>
        <w:t>3</w:t>
      </w:r>
      <w:r>
        <w:rPr>
          <w:spacing w:val="18"/>
        </w:rPr>
        <w:t xml:space="preserve"> </w:t>
      </w:r>
      <w:r>
        <w:t>сентября:</w:t>
      </w:r>
      <w:r>
        <w:rPr>
          <w:spacing w:val="9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окончания</w:t>
      </w:r>
      <w:r>
        <w:rPr>
          <w:spacing w:val="17"/>
        </w:rPr>
        <w:t xml:space="preserve"> </w:t>
      </w:r>
      <w:r>
        <w:t>Второй</w:t>
      </w:r>
      <w:r>
        <w:rPr>
          <w:spacing w:val="17"/>
        </w:rPr>
        <w:t xml:space="preserve"> </w:t>
      </w:r>
      <w:r>
        <w:t>мировой</w:t>
      </w:r>
      <w:r>
        <w:rPr>
          <w:spacing w:val="18"/>
        </w:rPr>
        <w:t xml:space="preserve"> </w:t>
      </w:r>
      <w:r>
        <w:t>войны,</w:t>
      </w:r>
      <w:r>
        <w:rPr>
          <w:spacing w:val="20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солидарности</w:t>
      </w:r>
      <w:r>
        <w:rPr>
          <w:spacing w:val="1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терроризмом;</w:t>
      </w:r>
    </w:p>
    <w:p>
      <w:pPr>
        <w:pStyle w:val="7"/>
        <w:spacing w:line="357" w:lineRule="auto"/>
        <w:ind w:right="1956"/>
        <w:jc w:val="left"/>
      </w:pPr>
      <w:r>
        <w:rPr>
          <w:spacing w:val="-1"/>
        </w:rPr>
        <w:t>8</w:t>
      </w:r>
      <w:r>
        <w:rPr>
          <w:spacing w:val="-6"/>
        </w:rPr>
        <w:t xml:space="preserve"> </w:t>
      </w:r>
      <w:r>
        <w:rPr>
          <w:spacing w:val="-1"/>
        </w:rPr>
        <w:t>сентября:</w:t>
      </w:r>
      <w:r>
        <w:rPr>
          <w:spacing w:val="-14"/>
        </w:rPr>
        <w:t xml:space="preserve"> </w:t>
      </w:r>
      <w:r>
        <w:rPr>
          <w:spacing w:val="-1"/>
        </w:rP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сентября:</w:t>
      </w:r>
      <w:r>
        <w:rPr>
          <w:spacing w:val="-1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работников.</w:t>
      </w:r>
    </w:p>
    <w:p>
      <w:pPr>
        <w:pStyle w:val="7"/>
        <w:jc w:val="left"/>
      </w:pPr>
      <w:r>
        <w:t>Октябрь:</w:t>
      </w:r>
    </w:p>
    <w:p>
      <w:pPr>
        <w:pStyle w:val="7"/>
        <w:tabs>
          <w:tab w:val="left" w:pos="1304"/>
          <w:tab w:val="left" w:pos="2552"/>
          <w:tab w:val="left" w:pos="4821"/>
          <w:tab w:val="left" w:pos="5609"/>
          <w:tab w:val="left" w:pos="7950"/>
        </w:tabs>
        <w:spacing w:before="160" w:line="357" w:lineRule="auto"/>
        <w:ind w:left="1488" w:right="1020" w:hanging="568"/>
        <w:jc w:val="left"/>
      </w:pPr>
      <w:r>
        <w:t>1</w:t>
      </w:r>
      <w:r>
        <w:tab/>
      </w:r>
      <w:r>
        <w:t>октября:</w:t>
      </w:r>
      <w:r>
        <w:tab/>
      </w:r>
      <w:r>
        <w:t>Международный</w:t>
      </w:r>
      <w:r>
        <w:tab/>
      </w:r>
      <w:r>
        <w:t>день</w:t>
      </w:r>
      <w:r>
        <w:tab/>
      </w:r>
      <w:r>
        <w:t>пожилых</w:t>
      </w:r>
      <w:r>
        <w:rPr>
          <w:spacing w:val="79"/>
        </w:rPr>
        <w:t xml:space="preserve"> </w:t>
      </w:r>
      <w:r>
        <w:t>людей;</w:t>
      </w:r>
      <w:r>
        <w:tab/>
      </w:r>
      <w:r>
        <w:rPr>
          <w:w w:val="90"/>
        </w:rPr>
        <w:t>Международный</w:t>
      </w:r>
      <w:r>
        <w:rPr>
          <w:spacing w:val="1"/>
          <w:w w:val="90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музыки;</w:t>
      </w:r>
    </w:p>
    <w:p>
      <w:pPr>
        <w:pStyle w:val="7"/>
        <w:spacing w:before="1" w:line="357" w:lineRule="auto"/>
        <w:ind w:right="2318"/>
        <w:jc w:val="left"/>
      </w:pP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-1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животных;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октября:</w:t>
      </w:r>
      <w:r>
        <w:rPr>
          <w:spacing w:val="-13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учителя;</w:t>
      </w:r>
      <w:r>
        <w:rPr>
          <w:spacing w:val="-67"/>
        </w:rPr>
        <w:t xml:space="preserve"> </w:t>
      </w:r>
      <w:r>
        <w:t>Третье</w:t>
      </w:r>
      <w:r>
        <w:rPr>
          <w:spacing w:val="-6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октября:</w:t>
      </w:r>
      <w:r>
        <w:rPr>
          <w:spacing w:val="-1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отца в России.</w:t>
      </w:r>
    </w:p>
    <w:p>
      <w:pPr>
        <w:pStyle w:val="7"/>
        <w:spacing w:before="5"/>
        <w:jc w:val="left"/>
      </w:pPr>
      <w:r>
        <w:t>Ноябрь:</w:t>
      </w:r>
    </w:p>
    <w:p>
      <w:pPr>
        <w:pStyle w:val="7"/>
        <w:spacing w:before="162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1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>
      <w:pPr>
        <w:spacing w:after="0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71" w:line="357" w:lineRule="auto"/>
        <w:jc w:val="left"/>
      </w:pPr>
      <w:r>
        <w:t>8</w:t>
      </w:r>
      <w:r>
        <w:rPr>
          <w:spacing w:val="-6"/>
        </w:rPr>
        <w:t xml:space="preserve"> </w:t>
      </w:r>
      <w:r>
        <w:t>ноября:</w:t>
      </w:r>
      <w:r>
        <w:rPr>
          <w:spacing w:val="-1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погибших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служебных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5"/>
        </w:rPr>
        <w:t xml:space="preserve"> </w:t>
      </w:r>
      <w:r>
        <w:t>органов внутренних дел</w:t>
      </w:r>
      <w:r>
        <w:rPr>
          <w:spacing w:val="5"/>
        </w:rPr>
        <w:t xml:space="preserve"> </w:t>
      </w:r>
      <w:r>
        <w:t>России;</w:t>
      </w:r>
    </w:p>
    <w:p>
      <w:pPr>
        <w:pStyle w:val="7"/>
        <w:jc w:val="left"/>
      </w:pPr>
      <w:r>
        <w:t>Последнее</w:t>
      </w:r>
      <w:r>
        <w:rPr>
          <w:spacing w:val="-9"/>
        </w:rPr>
        <w:t xml:space="preserve"> </w:t>
      </w:r>
      <w:r>
        <w:t>воскресенье</w:t>
      </w:r>
      <w:r>
        <w:rPr>
          <w:spacing w:val="-8"/>
        </w:rPr>
        <w:t xml:space="preserve"> </w:t>
      </w:r>
      <w:r>
        <w:t>ноября:</w:t>
      </w:r>
      <w:r>
        <w:rPr>
          <w:spacing w:val="-1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</w:p>
    <w:p>
      <w:pPr>
        <w:pStyle w:val="7"/>
        <w:spacing w:before="166" w:line="364" w:lineRule="auto"/>
        <w:ind w:right="1404"/>
        <w:jc w:val="left"/>
      </w:pPr>
      <w:r>
        <w:t>30</w:t>
      </w:r>
      <w:r>
        <w:rPr>
          <w:spacing w:val="-10"/>
        </w:rPr>
        <w:t xml:space="preserve"> </w:t>
      </w:r>
      <w:r>
        <w:t>ноября:</w:t>
      </w:r>
      <w:r>
        <w:rPr>
          <w:spacing w:val="-1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Декабрь:</w:t>
      </w:r>
    </w:p>
    <w:p>
      <w:pPr>
        <w:pStyle w:val="10"/>
        <w:numPr>
          <w:ilvl w:val="0"/>
          <w:numId w:val="142"/>
        </w:numPr>
        <w:tabs>
          <w:tab w:val="left" w:pos="1852"/>
          <w:tab w:val="left" w:pos="1853"/>
        </w:tabs>
        <w:spacing w:before="150" w:after="0" w:line="360" w:lineRule="auto"/>
        <w:ind w:left="920" w:right="892" w:firstLine="0"/>
        <w:jc w:val="both"/>
        <w:rPr>
          <w:sz w:val="28"/>
        </w:rPr>
      </w:pPr>
      <w:r>
        <w:rPr>
          <w:sz w:val="28"/>
        </w:rPr>
        <w:t>декабря: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солдата;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дошкольниками регионально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и/или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ситуативно);</w:t>
      </w:r>
    </w:p>
    <w:p>
      <w:pPr>
        <w:pStyle w:val="7"/>
        <w:spacing w:line="364" w:lineRule="auto"/>
        <w:ind w:right="890"/>
      </w:pP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художника;</w:t>
      </w:r>
    </w:p>
    <w:p>
      <w:pPr>
        <w:pStyle w:val="7"/>
        <w:spacing w:line="316" w:lineRule="exact"/>
      </w:pPr>
      <w:r>
        <w:t>9</w:t>
      </w:r>
      <w:r>
        <w:rPr>
          <w:spacing w:val="-6"/>
        </w:rPr>
        <w:t xml:space="preserve"> </w:t>
      </w:r>
      <w:r>
        <w:t>декабря:</w:t>
      </w:r>
      <w:r>
        <w:rPr>
          <w:spacing w:val="-14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Героев</w:t>
      </w:r>
      <w:r>
        <w:rPr>
          <w:spacing w:val="-9"/>
        </w:rPr>
        <w:t xml:space="preserve"> </w:t>
      </w:r>
      <w:r>
        <w:t>Отечества;</w:t>
      </w:r>
    </w:p>
    <w:p>
      <w:pPr>
        <w:pStyle w:val="7"/>
        <w:spacing w:before="157" w:line="360" w:lineRule="auto"/>
        <w:ind w:right="909"/>
      </w:pPr>
      <w:r>
        <w:t>12 декабря: День Конституции Российской Федерации; 31 декабря: Новый</w:t>
      </w:r>
      <w:r>
        <w:rPr>
          <w:spacing w:val="1"/>
        </w:rPr>
        <w:t xml:space="preserve"> </w:t>
      </w:r>
      <w:r>
        <w:t>год.</w:t>
      </w:r>
    </w:p>
    <w:p>
      <w:pPr>
        <w:spacing w:after="0" w:line="360" w:lineRule="auto"/>
        <w:sectPr>
          <w:pgSz w:w="11920" w:h="16840"/>
          <w:pgMar w:top="960" w:right="240" w:bottom="1240" w:left="780" w:header="0" w:footer="966" w:gutter="0"/>
          <w:cols w:space="720" w:num="1"/>
        </w:sectPr>
      </w:pPr>
    </w:p>
    <w:p>
      <w:pPr>
        <w:pStyle w:val="2"/>
        <w:numPr>
          <w:ilvl w:val="0"/>
          <w:numId w:val="1"/>
        </w:numPr>
        <w:tabs>
          <w:tab w:val="left" w:pos="4054"/>
        </w:tabs>
        <w:spacing w:before="71" w:after="0" w:line="240" w:lineRule="auto"/>
        <w:ind w:left="4053" w:right="0" w:hanging="477"/>
        <w:jc w:val="left"/>
      </w:pPr>
      <w:r>
        <w:t>Организационный</w:t>
      </w:r>
      <w:r>
        <w:rPr>
          <w:spacing w:val="-15"/>
        </w:rPr>
        <w:t xml:space="preserve"> </w:t>
      </w:r>
      <w:r>
        <w:t>раздел</w:t>
      </w:r>
    </w:p>
    <w:p>
      <w:pPr>
        <w:pStyle w:val="10"/>
        <w:numPr>
          <w:ilvl w:val="1"/>
          <w:numId w:val="142"/>
        </w:numPr>
        <w:tabs>
          <w:tab w:val="left" w:pos="4466"/>
        </w:tabs>
        <w:spacing w:before="162" w:after="0" w:line="240" w:lineRule="auto"/>
        <w:ind w:left="4465" w:right="0" w:hanging="569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часть</w:t>
      </w:r>
    </w:p>
    <w:p>
      <w:pPr>
        <w:pStyle w:val="7"/>
        <w:spacing w:before="1"/>
        <w:ind w:left="0"/>
        <w:jc w:val="left"/>
        <w:rPr>
          <w:b/>
          <w:sz w:val="38"/>
        </w:rPr>
      </w:pPr>
    </w:p>
    <w:p>
      <w:pPr>
        <w:pStyle w:val="2"/>
        <w:spacing w:line="360" w:lineRule="auto"/>
        <w:ind w:left="1164" w:right="1106" w:hanging="108"/>
        <w:jc w:val="left"/>
      </w:pPr>
      <w:r>
        <w:t>3.1.1 Описание материально-технического обеспечения Программы,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методическими</w:t>
      </w:r>
      <w:r>
        <w:rPr>
          <w:spacing w:val="-9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и средствами</w:t>
      </w:r>
      <w:r>
        <w:rPr>
          <w:spacing w:val="-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</w:p>
    <w:p>
      <w:pPr>
        <w:spacing w:before="0" w:line="320" w:lineRule="exact"/>
        <w:ind w:left="4713" w:right="0" w:firstLine="0"/>
        <w:jc w:val="left"/>
        <w:rPr>
          <w:b/>
          <w:sz w:val="28"/>
        </w:rPr>
      </w:pPr>
      <w:r>
        <w:rPr>
          <w:b/>
          <w:sz w:val="28"/>
        </w:rPr>
        <w:t>воспитания</w:t>
      </w:r>
    </w:p>
    <w:p>
      <w:pPr>
        <w:pStyle w:val="7"/>
        <w:spacing w:before="150" w:line="357" w:lineRule="auto"/>
        <w:ind w:right="896" w:firstLine="144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</w:p>
    <w:p>
      <w:pPr>
        <w:pStyle w:val="10"/>
        <w:numPr>
          <w:ilvl w:val="0"/>
          <w:numId w:val="143"/>
        </w:numPr>
        <w:tabs>
          <w:tab w:val="left" w:pos="1489"/>
        </w:tabs>
        <w:spacing w:before="1" w:after="0" w:line="364" w:lineRule="auto"/>
        <w:ind w:left="920" w:right="899" w:firstLine="0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>
      <w:pPr>
        <w:pStyle w:val="10"/>
        <w:numPr>
          <w:ilvl w:val="0"/>
          <w:numId w:val="143"/>
        </w:numPr>
        <w:tabs>
          <w:tab w:val="left" w:pos="1489"/>
        </w:tabs>
        <w:spacing w:before="0" w:after="0" w:line="360" w:lineRule="auto"/>
        <w:ind w:left="920" w:right="884" w:firstLine="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ДОО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требований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27</w:t>
      </w:r>
      <w:r>
        <w:rPr>
          <w:spacing w:val="3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6"/>
          <w:sz w:val="28"/>
        </w:rPr>
        <w:t xml:space="preserve"> </w:t>
      </w:r>
      <w:r>
        <w:rPr>
          <w:sz w:val="28"/>
        </w:rPr>
        <w:t>2020 г.</w:t>
      </w:r>
    </w:p>
    <w:p>
      <w:pPr>
        <w:pStyle w:val="7"/>
        <w:spacing w:line="360" w:lineRule="auto"/>
        <w:ind w:right="909"/>
        <w:jc w:val="left"/>
      </w:pPr>
      <w:r>
        <w:t>№</w:t>
      </w:r>
      <w:r>
        <w:rPr>
          <w:spacing w:val="21"/>
        </w:rPr>
        <w:t xml:space="preserve"> </w:t>
      </w:r>
      <w:r>
        <w:t>32</w:t>
      </w:r>
      <w:r>
        <w:rPr>
          <w:spacing w:val="25"/>
        </w:rPr>
        <w:t xml:space="preserve"> </w:t>
      </w:r>
      <w:r>
        <w:t>(зарегистрировано</w:t>
      </w:r>
      <w:r>
        <w:rPr>
          <w:spacing w:val="23"/>
        </w:rPr>
        <w:t xml:space="preserve"> </w:t>
      </w:r>
      <w:r>
        <w:t>Министерством</w:t>
      </w:r>
      <w:r>
        <w:rPr>
          <w:spacing w:val="24"/>
        </w:rPr>
        <w:t xml:space="preserve"> </w:t>
      </w:r>
      <w:r>
        <w:t>юстиции</w:t>
      </w:r>
      <w:r>
        <w:rPr>
          <w:spacing w:val="24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11</w:t>
      </w:r>
      <w:r>
        <w:rPr>
          <w:spacing w:val="21"/>
        </w:rPr>
        <w:t xml:space="preserve"> </w:t>
      </w:r>
      <w:r>
        <w:t>ноября</w:t>
      </w:r>
      <w:r>
        <w:rPr>
          <w:spacing w:val="26"/>
        </w:rPr>
        <w:t xml:space="preserve"> </w:t>
      </w:r>
      <w:r>
        <w:t>2020</w:t>
      </w:r>
      <w:r>
        <w:rPr>
          <w:spacing w:val="23"/>
        </w:rPr>
        <w:t xml:space="preserve"> </w:t>
      </w:r>
      <w:r>
        <w:t>г.,</w:t>
      </w:r>
      <w:r>
        <w:rPr>
          <w:spacing w:val="21"/>
        </w:rPr>
        <w:t xml:space="preserve"> </w:t>
      </w:r>
      <w:r>
        <w:t>регистрационный</w:t>
      </w:r>
      <w:r>
        <w:rPr>
          <w:spacing w:val="21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60833),</w:t>
      </w:r>
      <w:r>
        <w:rPr>
          <w:spacing w:val="24"/>
        </w:rPr>
        <w:t xml:space="preserve"> </w:t>
      </w:r>
      <w:r>
        <w:t>действующим</w:t>
      </w:r>
      <w:r>
        <w:rPr>
          <w:spacing w:val="25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января</w:t>
      </w:r>
    </w:p>
    <w:p>
      <w:pPr>
        <w:pStyle w:val="7"/>
        <w:spacing w:before="2"/>
        <w:jc w:val="left"/>
      </w:pPr>
      <w:r>
        <w:t>2027</w:t>
      </w:r>
      <w:r>
        <w:rPr>
          <w:spacing w:val="-7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(далее-СанПиН</w:t>
      </w:r>
      <w:r>
        <w:rPr>
          <w:spacing w:val="-4"/>
        </w:rPr>
        <w:t xml:space="preserve"> </w:t>
      </w:r>
      <w:r>
        <w:t>2.3/2.4.3590-20),</w:t>
      </w:r>
      <w:r>
        <w:rPr>
          <w:spacing w:val="2"/>
        </w:rPr>
        <w:t xml:space="preserve"> </w:t>
      </w:r>
      <w:r>
        <w:t>СанПиН</w:t>
      </w:r>
      <w:r>
        <w:rPr>
          <w:spacing w:val="-8"/>
        </w:rPr>
        <w:t xml:space="preserve"> </w:t>
      </w:r>
      <w:r>
        <w:t>1.2.3685-21:</w:t>
      </w:r>
    </w:p>
    <w:p>
      <w:pPr>
        <w:pStyle w:val="7"/>
        <w:spacing w:before="154" w:line="355" w:lineRule="auto"/>
        <w:jc w:val="left"/>
      </w:pPr>
      <w:r>
        <w:t>к</w:t>
      </w:r>
      <w:r>
        <w:rPr>
          <w:spacing w:val="36"/>
        </w:rPr>
        <w:t xml:space="preserve"> </w:t>
      </w:r>
      <w:r>
        <w:t>условиям</w:t>
      </w:r>
      <w:r>
        <w:rPr>
          <w:spacing w:val="39"/>
        </w:rPr>
        <w:t xml:space="preserve"> </w:t>
      </w:r>
      <w:r>
        <w:t>размещения</w:t>
      </w:r>
      <w:r>
        <w:rPr>
          <w:spacing w:val="40"/>
        </w:rPr>
        <w:t xml:space="preserve"> </w:t>
      </w:r>
      <w:r>
        <w:t>организаций,</w:t>
      </w:r>
      <w:r>
        <w:rPr>
          <w:spacing w:val="43"/>
        </w:rPr>
        <w:t xml:space="preserve"> </w:t>
      </w:r>
      <w:r>
        <w:t>осуществляющих</w:t>
      </w:r>
      <w:r>
        <w:rPr>
          <w:spacing w:val="38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>
      <w:pPr>
        <w:pStyle w:val="7"/>
        <w:spacing w:before="7" w:line="360" w:lineRule="auto"/>
        <w:ind w:right="1038"/>
        <w:jc w:val="left"/>
      </w:pPr>
      <w:r>
        <w:t>оборудованию и содержанию территории; помещениям, их оборудованию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содержанию;</w:t>
      </w:r>
    </w:p>
    <w:p>
      <w:pPr>
        <w:pStyle w:val="7"/>
        <w:spacing w:before="7" w:line="360" w:lineRule="auto"/>
        <w:jc w:val="left"/>
      </w:pPr>
      <w:r>
        <w:t>естественному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искусственному</w:t>
      </w:r>
      <w:r>
        <w:rPr>
          <w:spacing w:val="2"/>
        </w:rPr>
        <w:t xml:space="preserve"> </w:t>
      </w:r>
      <w:r>
        <w:t>освещению</w:t>
      </w:r>
      <w:r>
        <w:rPr>
          <w:spacing w:val="7"/>
        </w:rPr>
        <w:t xml:space="preserve"> </w:t>
      </w:r>
      <w:r>
        <w:t>помещений;</w:t>
      </w:r>
      <w:r>
        <w:rPr>
          <w:spacing w:val="8"/>
        </w:rPr>
        <w:t xml:space="preserve"> </w:t>
      </w:r>
      <w:r>
        <w:t>отоплению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вентиляции;</w:t>
      </w:r>
    </w:p>
    <w:p>
      <w:pPr>
        <w:pStyle w:val="7"/>
        <w:tabs>
          <w:tab w:val="left" w:pos="3052"/>
          <w:tab w:val="left" w:pos="3425"/>
          <w:tab w:val="left" w:pos="5229"/>
          <w:tab w:val="left" w:pos="6950"/>
          <w:tab w:val="left" w:pos="8222"/>
        </w:tabs>
        <w:spacing w:before="6" w:line="355" w:lineRule="auto"/>
        <w:ind w:right="907"/>
        <w:jc w:val="left"/>
      </w:pPr>
      <w:r>
        <w:t>водоснабжению</w:t>
      </w:r>
      <w:r>
        <w:tab/>
      </w:r>
      <w:r>
        <w:t>и</w:t>
      </w:r>
      <w:r>
        <w:tab/>
      </w:r>
      <w:r>
        <w:t>канализации;</w:t>
      </w:r>
      <w:r>
        <w:tab/>
      </w:r>
      <w:r>
        <w:t>организации</w:t>
      </w:r>
      <w:r>
        <w:tab/>
      </w:r>
      <w:r>
        <w:t>питания;</w:t>
      </w:r>
      <w:r>
        <w:tab/>
      </w:r>
      <w:r>
        <w:t>медицинскому</w:t>
      </w:r>
      <w:r>
        <w:rPr>
          <w:spacing w:val="-67"/>
        </w:rPr>
        <w:t xml:space="preserve"> </w:t>
      </w:r>
      <w:r>
        <w:t>обеспечению;</w:t>
      </w:r>
    </w:p>
    <w:p>
      <w:pPr>
        <w:pStyle w:val="7"/>
        <w:tabs>
          <w:tab w:val="left" w:pos="2128"/>
          <w:tab w:val="left" w:pos="3120"/>
          <w:tab w:val="left" w:pos="3581"/>
          <w:tab w:val="left" w:pos="5481"/>
          <w:tab w:val="left" w:pos="7918"/>
        </w:tabs>
        <w:spacing w:before="3" w:line="357" w:lineRule="auto"/>
        <w:ind w:right="923"/>
        <w:jc w:val="left"/>
      </w:pPr>
      <w:r>
        <w:t>приему</w:t>
      </w:r>
      <w:r>
        <w:tab/>
      </w:r>
      <w:r>
        <w:t>детей</w:t>
      </w:r>
      <w:r>
        <w:tab/>
      </w:r>
      <w:r>
        <w:t>в</w:t>
      </w:r>
      <w:r>
        <w:tab/>
      </w:r>
      <w:r>
        <w:t>организации,</w:t>
      </w:r>
      <w:r>
        <w:tab/>
      </w:r>
      <w:r>
        <w:t>осуществляющих</w:t>
      </w:r>
      <w:r>
        <w:tab/>
      </w:r>
      <w:r>
        <w:rPr>
          <w:spacing w:val="-2"/>
        </w:rP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>
      <w:pPr>
        <w:spacing w:after="0" w:line="357" w:lineRule="auto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firstLine="216"/>
        <w:jc w:val="left"/>
      </w:pPr>
      <w:r>
        <w:t>организации</w:t>
      </w:r>
      <w:r>
        <w:rPr>
          <w:spacing w:val="55"/>
        </w:rPr>
        <w:t xml:space="preserve"> </w:t>
      </w:r>
      <w:r>
        <w:t>режима</w:t>
      </w:r>
      <w:r>
        <w:rPr>
          <w:spacing w:val="56"/>
        </w:rPr>
        <w:t xml:space="preserve"> </w:t>
      </w:r>
      <w:r>
        <w:t>дня;</w:t>
      </w:r>
      <w:r>
        <w:rPr>
          <w:spacing w:val="54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физического</w:t>
      </w:r>
      <w:r>
        <w:rPr>
          <w:spacing w:val="54"/>
        </w:rPr>
        <w:t xml:space="preserve"> </w:t>
      </w:r>
      <w:r>
        <w:t>воспитания;</w:t>
      </w:r>
      <w:r>
        <w:rPr>
          <w:spacing w:val="-67"/>
        </w:rPr>
        <w:t xml:space="preserve"> </w:t>
      </w:r>
      <w:r>
        <w:t>личнойгигиене</w:t>
      </w:r>
      <w:r>
        <w:rPr>
          <w:spacing w:val="-3"/>
        </w:rPr>
        <w:t xml:space="preserve"> </w:t>
      </w:r>
      <w:r>
        <w:t>персонала;</w:t>
      </w:r>
    </w:p>
    <w:p>
      <w:pPr>
        <w:pStyle w:val="10"/>
        <w:numPr>
          <w:ilvl w:val="0"/>
          <w:numId w:val="143"/>
        </w:numPr>
        <w:tabs>
          <w:tab w:val="left" w:pos="1488"/>
          <w:tab w:val="left" w:pos="1489"/>
          <w:tab w:val="left" w:pos="6586"/>
        </w:tabs>
        <w:spacing w:before="6" w:after="0" w:line="360" w:lineRule="auto"/>
        <w:ind w:left="920" w:right="2482" w:firstLine="0"/>
        <w:jc w:val="left"/>
        <w:rPr>
          <w:sz w:val="28"/>
        </w:rPr>
      </w:pPr>
      <w:r>
        <w:rPr>
          <w:w w:val="95"/>
          <w:sz w:val="28"/>
        </w:rPr>
        <w:t>выполнение</w:t>
      </w:r>
      <w:r>
        <w:rPr>
          <w:spacing w:val="107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15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пожарной</w:t>
      </w:r>
      <w:r>
        <w:rPr>
          <w:w w:val="95"/>
          <w:sz w:val="28"/>
        </w:rPr>
        <w:tab/>
      </w:r>
      <w:r>
        <w:rPr>
          <w:sz w:val="28"/>
        </w:rPr>
        <w:t>безопасности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>
      <w:pPr>
        <w:pStyle w:val="10"/>
        <w:numPr>
          <w:ilvl w:val="0"/>
          <w:numId w:val="143"/>
        </w:numPr>
        <w:tabs>
          <w:tab w:val="left" w:pos="1488"/>
          <w:tab w:val="left" w:pos="1489"/>
        </w:tabs>
        <w:spacing w:before="2" w:after="0" w:line="357" w:lineRule="auto"/>
        <w:ind w:left="920" w:right="1545" w:firstLine="0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ДОО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6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>
      <w:pPr>
        <w:pStyle w:val="10"/>
        <w:numPr>
          <w:ilvl w:val="0"/>
          <w:numId w:val="143"/>
        </w:numPr>
        <w:tabs>
          <w:tab w:val="left" w:pos="1488"/>
          <w:tab w:val="left" w:pos="1489"/>
        </w:tabs>
        <w:spacing w:before="1" w:after="0" w:line="360" w:lineRule="auto"/>
        <w:ind w:left="920" w:right="1114" w:firstLine="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ОВЗ,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4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ДОО.</w:t>
      </w:r>
    </w:p>
    <w:p>
      <w:pPr>
        <w:pStyle w:val="7"/>
        <w:spacing w:before="6" w:line="360" w:lineRule="auto"/>
        <w:ind w:right="898" w:firstLine="351"/>
      </w:pPr>
      <w:r>
        <w:t>При создании материально-технических условий для детей с ОВЗ ДОО</w:t>
      </w:r>
      <w:r>
        <w:rPr>
          <w:spacing w:val="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развития.</w:t>
      </w:r>
    </w:p>
    <w:p>
      <w:pPr>
        <w:pStyle w:val="7"/>
        <w:spacing w:before="7" w:line="360" w:lineRule="auto"/>
        <w:ind w:right="894" w:firstLine="280"/>
      </w:pP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физкультурными</w:t>
      </w:r>
      <w:r>
        <w:rPr>
          <w:spacing w:val="-1"/>
        </w:rPr>
        <w:t xml:space="preserve"> </w:t>
      </w:r>
      <w:r>
        <w:t>площадками, озелененной</w:t>
      </w:r>
      <w:r>
        <w:rPr>
          <w:spacing w:val="-3"/>
        </w:rPr>
        <w:t xml:space="preserve"> </w:t>
      </w:r>
      <w:r>
        <w:t>территорией.</w:t>
      </w:r>
    </w:p>
    <w:p>
      <w:pPr>
        <w:pStyle w:val="7"/>
        <w:spacing w:before="7" w:line="360" w:lineRule="auto"/>
        <w:ind w:right="887" w:firstLine="280"/>
      </w:pPr>
      <w:r>
        <w:t>ДОО должна иметь необходимое оснащение и оборудование для 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деятельности:</w:t>
      </w:r>
    </w:p>
    <w:p>
      <w:pPr>
        <w:pStyle w:val="10"/>
        <w:numPr>
          <w:ilvl w:val="0"/>
          <w:numId w:val="144"/>
        </w:numPr>
        <w:tabs>
          <w:tab w:val="left" w:pos="1489"/>
        </w:tabs>
        <w:spacing w:before="0" w:after="0" w:line="360" w:lineRule="auto"/>
        <w:ind w:left="920" w:right="891" w:firstLine="0"/>
        <w:jc w:val="both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и другие формы активности ребёнка с участием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144"/>
        </w:numPr>
        <w:tabs>
          <w:tab w:val="left" w:pos="1489"/>
        </w:tabs>
        <w:spacing w:before="1" w:after="0" w:line="360" w:lineRule="auto"/>
        <w:ind w:left="920" w:right="901" w:firstLine="0"/>
        <w:jc w:val="both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>
      <w:pPr>
        <w:pStyle w:val="10"/>
        <w:numPr>
          <w:ilvl w:val="0"/>
          <w:numId w:val="144"/>
        </w:numPr>
        <w:tabs>
          <w:tab w:val="left" w:pos="1489"/>
        </w:tabs>
        <w:spacing w:before="1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инвентарь для художественного, театрального,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инструменты;</w:t>
      </w:r>
    </w:p>
    <w:p>
      <w:pPr>
        <w:pStyle w:val="10"/>
        <w:numPr>
          <w:ilvl w:val="0"/>
          <w:numId w:val="144"/>
        </w:numPr>
        <w:tabs>
          <w:tab w:val="left" w:pos="1489"/>
        </w:tabs>
        <w:spacing w:before="0" w:after="0" w:line="322" w:lineRule="exact"/>
        <w:ind w:left="1488" w:right="0" w:hanging="569"/>
        <w:jc w:val="both"/>
        <w:rPr>
          <w:sz w:val="28"/>
        </w:rPr>
      </w:pPr>
      <w:r>
        <w:rPr>
          <w:sz w:val="28"/>
        </w:rPr>
        <w:t>административные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16"/>
          <w:sz w:val="28"/>
        </w:rPr>
        <w:t xml:space="preserve"> </w:t>
      </w:r>
      <w:r>
        <w:rPr>
          <w:sz w:val="28"/>
        </w:rPr>
        <w:t>кабинет;</w:t>
      </w:r>
    </w:p>
    <w:p>
      <w:pPr>
        <w:spacing w:after="0" w:line="322" w:lineRule="exact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10"/>
        <w:numPr>
          <w:ilvl w:val="0"/>
          <w:numId w:val="144"/>
        </w:numPr>
        <w:tabs>
          <w:tab w:val="left" w:pos="1624"/>
          <w:tab w:val="left" w:pos="1625"/>
        </w:tabs>
        <w:spacing w:before="59" w:after="0" w:line="360" w:lineRule="auto"/>
        <w:ind w:left="920" w:right="1142" w:hanging="568"/>
        <w:jc w:val="left"/>
        <w:rPr>
          <w:sz w:val="28"/>
        </w:rPr>
      </w:pPr>
      <w:r>
        <w:tab/>
      </w:r>
      <w:r>
        <w:rPr>
          <w:sz w:val="28"/>
        </w:rPr>
        <w:t>помещения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4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43"/>
          <w:sz w:val="28"/>
        </w:rPr>
        <w:t xml:space="preserve"> </w:t>
      </w:r>
      <w:r>
        <w:rPr>
          <w:sz w:val="28"/>
        </w:rPr>
        <w:t>(учитель-логопед,</w:t>
      </w:r>
      <w:r>
        <w:rPr>
          <w:spacing w:val="49"/>
          <w:sz w:val="28"/>
        </w:rPr>
        <w:t xml:space="preserve"> </w:t>
      </w:r>
      <w:r>
        <w:rPr>
          <w:sz w:val="28"/>
        </w:rPr>
        <w:t>учитель­</w:t>
      </w:r>
      <w:r>
        <w:rPr>
          <w:spacing w:val="-67"/>
          <w:sz w:val="28"/>
        </w:rPr>
        <w:t xml:space="preserve"> </w:t>
      </w:r>
      <w:r>
        <w:rPr>
          <w:sz w:val="28"/>
        </w:rPr>
        <w:t>дефектолог,</w:t>
      </w:r>
      <w:r>
        <w:rPr>
          <w:spacing w:val="8"/>
          <w:sz w:val="28"/>
        </w:rPr>
        <w:t xml:space="preserve"> </w:t>
      </w:r>
      <w:r>
        <w:rPr>
          <w:sz w:val="28"/>
        </w:rPr>
        <w:t>педагог-психолог);</w:t>
      </w:r>
    </w:p>
    <w:p>
      <w:pPr>
        <w:pStyle w:val="10"/>
        <w:numPr>
          <w:ilvl w:val="0"/>
          <w:numId w:val="144"/>
        </w:numPr>
        <w:tabs>
          <w:tab w:val="left" w:pos="920"/>
          <w:tab w:val="left" w:pos="921"/>
        </w:tabs>
        <w:spacing w:before="6" w:after="0" w:line="360" w:lineRule="auto"/>
        <w:ind w:left="920" w:right="1925" w:hanging="568"/>
        <w:jc w:val="left"/>
        <w:rPr>
          <w:sz w:val="28"/>
        </w:rPr>
      </w:pPr>
      <w:r>
        <w:rPr>
          <w:sz w:val="28"/>
        </w:rPr>
        <w:t>помещения,</w:t>
      </w:r>
      <w:r>
        <w:rPr>
          <w:spacing w:val="19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5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кабинет;</w:t>
      </w:r>
    </w:p>
    <w:p>
      <w:pPr>
        <w:pStyle w:val="10"/>
        <w:numPr>
          <w:ilvl w:val="0"/>
          <w:numId w:val="144"/>
        </w:numPr>
        <w:tabs>
          <w:tab w:val="left" w:pos="920"/>
          <w:tab w:val="left" w:pos="921"/>
        </w:tabs>
        <w:spacing w:before="2" w:after="0" w:line="240" w:lineRule="auto"/>
        <w:ind w:left="920" w:right="0" w:hanging="569"/>
        <w:jc w:val="left"/>
        <w:rPr>
          <w:sz w:val="28"/>
        </w:rPr>
      </w:pPr>
      <w:r>
        <w:rPr>
          <w:sz w:val="28"/>
        </w:rPr>
        <w:t>оформленная</w:t>
      </w:r>
      <w:r>
        <w:rPr>
          <w:spacing w:val="34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35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прогулкиДОО.</w:t>
      </w:r>
    </w:p>
    <w:p>
      <w:pPr>
        <w:pStyle w:val="7"/>
        <w:spacing w:before="158" w:line="360" w:lineRule="auto"/>
        <w:ind w:right="893" w:firstLine="351"/>
      </w:pPr>
      <w:r>
        <w:t>Программа</w:t>
      </w:r>
      <w:r>
        <w:rPr>
          <w:spacing w:val="26"/>
        </w:rPr>
        <w:t xml:space="preserve"> </w:t>
      </w:r>
      <w:r>
        <w:t>предусматривает</w:t>
      </w:r>
      <w:r>
        <w:rPr>
          <w:spacing w:val="30"/>
        </w:rPr>
        <w:t xml:space="preserve"> </w:t>
      </w:r>
      <w:r>
        <w:t>необходимость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специальном</w:t>
      </w:r>
      <w:r>
        <w:rPr>
          <w:spacing w:val="30"/>
        </w:rPr>
        <w:t xml:space="preserve"> </w:t>
      </w:r>
      <w:r>
        <w:t>оснащении</w:t>
      </w:r>
      <w:r>
        <w:rPr>
          <w:spacing w:val="-68"/>
        </w:rPr>
        <w:t xml:space="preserve"> </w:t>
      </w:r>
      <w:r>
        <w:t>и оборудовании для организации образовательного процесса с детьми с</w:t>
      </w:r>
      <w:r>
        <w:rPr>
          <w:spacing w:val="1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детьми-инвалидами.</w:t>
      </w:r>
    </w:p>
    <w:p>
      <w:pPr>
        <w:pStyle w:val="7"/>
        <w:spacing w:line="360" w:lineRule="auto"/>
        <w:ind w:right="891" w:firstLine="216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 ресурсов, в том числе</w:t>
      </w:r>
      <w:r>
        <w:rPr>
          <w:spacing w:val="70"/>
        </w:rPr>
        <w:t xml:space="preserve"> </w:t>
      </w:r>
      <w:r>
        <w:t>расходных материалов, подписки</w:t>
      </w:r>
      <w:r>
        <w:rPr>
          <w:spacing w:val="1"/>
        </w:rPr>
        <w:t xml:space="preserve"> </w:t>
      </w:r>
      <w:r>
        <w:t>на актуализацию периодических и электронных ресурсов, методическую</w:t>
      </w:r>
      <w:r>
        <w:rPr>
          <w:spacing w:val="1"/>
        </w:rPr>
        <w:t xml:space="preserve"> </w:t>
      </w:r>
      <w:r>
        <w:t>литературу, техническое и мультимедийное сопровождение 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-67"/>
        </w:rPr>
        <w:t xml:space="preserve"> </w:t>
      </w:r>
      <w:r>
        <w:t>оздоровительного оборудования, услуг связи, в том числе информационно-</w:t>
      </w:r>
      <w:r>
        <w:rPr>
          <w:spacing w:val="-67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Интернет.</w:t>
      </w:r>
    </w:p>
    <w:p>
      <w:pPr>
        <w:pStyle w:val="7"/>
        <w:spacing w:before="4" w:line="360" w:lineRule="auto"/>
        <w:ind w:right="901" w:firstLine="280"/>
      </w:pPr>
      <w:r>
        <w:t>При проведении закупок оборудования и средств обучения и воспитания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 производства, работам, услугам, выполняемым, оказываемым</w:t>
      </w:r>
      <w:r>
        <w:rPr>
          <w:spacing w:val="1"/>
        </w:rPr>
        <w:t xml:space="preserve"> </w:t>
      </w:r>
      <w:r>
        <w:t>российскими</w:t>
      </w:r>
      <w:r>
        <w:rPr>
          <w:spacing w:val="-2"/>
        </w:rPr>
        <w:t xml:space="preserve"> </w:t>
      </w:r>
      <w:r>
        <w:t>юридическими</w:t>
      </w:r>
      <w:r>
        <w:rPr>
          <w:spacing w:val="2"/>
        </w:rPr>
        <w:t xml:space="preserve"> </w:t>
      </w:r>
      <w:r>
        <w:t>лицами.</w:t>
      </w:r>
    </w:p>
    <w:p>
      <w:pPr>
        <w:pStyle w:val="7"/>
        <w:spacing w:line="360" w:lineRule="auto"/>
        <w:ind w:right="892" w:firstLine="564"/>
      </w:pPr>
      <w:r>
        <w:t>При реализации Программы педагогами организуются разные формы</w:t>
      </w:r>
      <w:r>
        <w:rPr>
          <w:spacing w:val="1"/>
        </w:rPr>
        <w:t xml:space="preserve"> </w:t>
      </w:r>
      <w:r>
        <w:t>деятельности детей, как на территории дошкольной организации, так и в её</w:t>
      </w:r>
      <w:r>
        <w:rPr>
          <w:spacing w:val="-67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зона</w:t>
      </w:r>
      <w:r>
        <w:rPr>
          <w:i/>
          <w:spacing w:val="1"/>
        </w:rPr>
        <w:t xml:space="preserve"> </w:t>
      </w:r>
      <w:r>
        <w:t>(она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площадки - индивидуальные для каждой группы с соблюдением принципа</w:t>
      </w:r>
      <w:r>
        <w:rPr>
          <w:spacing w:val="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изоляции);</w:t>
      </w:r>
      <w:r>
        <w:rPr>
          <w:spacing w:val="6"/>
        </w:rPr>
        <w:t xml:space="preserve"> </w:t>
      </w:r>
      <w:r>
        <w:t>физкультурная</w:t>
      </w:r>
      <w:r>
        <w:rPr>
          <w:spacing w:val="5"/>
        </w:rPr>
        <w:t xml:space="preserve"> </w:t>
      </w:r>
      <w:r>
        <w:t>площадка;</w:t>
      </w:r>
      <w:r>
        <w:rPr>
          <w:spacing w:val="2"/>
        </w:rPr>
        <w:t xml:space="preserve"> </w:t>
      </w:r>
      <w:r>
        <w:t>огород.</w:t>
      </w:r>
    </w:p>
    <w:p>
      <w:pPr>
        <w:pStyle w:val="7"/>
        <w:spacing w:line="360" w:lineRule="auto"/>
        <w:ind w:right="885" w:firstLine="564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располагаются:</w:t>
      </w:r>
      <w:r>
        <w:rPr>
          <w:spacing w:val="1"/>
        </w:rPr>
        <w:t xml:space="preserve"> </w:t>
      </w:r>
      <w:r>
        <w:rPr>
          <w:i/>
        </w:rPr>
        <w:t>групповые</w:t>
      </w:r>
      <w:r>
        <w:rPr>
          <w:i/>
          <w:spacing w:val="1"/>
        </w:rPr>
        <w:t xml:space="preserve"> </w:t>
      </w:r>
      <w:r>
        <w:rPr>
          <w:i/>
        </w:rPr>
        <w:t>ячейки</w:t>
      </w:r>
      <w:r>
        <w:rPr>
          <w:i/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изолированные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20"/>
        </w:rPr>
        <w:t xml:space="preserve"> </w:t>
      </w:r>
      <w:r>
        <w:t>групповой</w:t>
      </w:r>
      <w:r>
        <w:rPr>
          <w:spacing w:val="21"/>
        </w:rPr>
        <w:t xml:space="preserve"> </w:t>
      </w:r>
      <w:r>
        <w:t>ячейки</w:t>
      </w:r>
      <w:r>
        <w:rPr>
          <w:spacing w:val="28"/>
        </w:rPr>
        <w:t xml:space="preserve"> </w:t>
      </w:r>
      <w:r>
        <w:t>входят:</w:t>
      </w:r>
      <w:r>
        <w:rPr>
          <w:spacing w:val="21"/>
        </w:rPr>
        <w:t xml:space="preserve"> </w:t>
      </w:r>
      <w:r>
        <w:t>приемная</w:t>
      </w:r>
      <w:r>
        <w:rPr>
          <w:spacing w:val="24"/>
        </w:rPr>
        <w:t xml:space="preserve"> </w:t>
      </w:r>
      <w:r>
        <w:t>(для</w:t>
      </w:r>
      <w:r>
        <w:rPr>
          <w:spacing w:val="25"/>
        </w:rPr>
        <w:t xml:space="preserve"> </w:t>
      </w:r>
      <w:r>
        <w:t>приема</w:t>
      </w:r>
      <w:r>
        <w:rPr>
          <w:spacing w:val="25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хранения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left="937" w:leftChars="426" w:right="880" w:firstLine="350" w:firstLineChars="125"/>
      </w:pPr>
      <w:r>
        <w:t>верхней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ячейками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 для верхней одежды),</w:t>
      </w:r>
      <w:r>
        <w:rPr>
          <w:spacing w:val="1"/>
        </w:rPr>
        <w:t xml:space="preserve"> </w:t>
      </w:r>
      <w:r>
        <w:t>групповая (для проведения непосредственной</w:t>
      </w:r>
      <w:r>
        <w:rPr>
          <w:spacing w:val="1"/>
        </w:rPr>
        <w:t xml:space="preserve"> </w:t>
      </w:r>
      <w:r>
        <w:t>образовательной деятельности, игр, занятий и приема пищи), спальня, туалетная</w:t>
      </w:r>
      <w:r>
        <w:rPr>
          <w:spacing w:val="1"/>
        </w:rPr>
        <w:t xml:space="preserve"> </w:t>
      </w:r>
      <w:r>
        <w:t>комната.</w:t>
      </w:r>
    </w:p>
    <w:p>
      <w:pPr>
        <w:pStyle w:val="7"/>
        <w:spacing w:line="360" w:lineRule="auto"/>
        <w:ind w:right="883" w:firstLine="564"/>
      </w:pPr>
      <w:r>
        <w:t>В помещении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поочередного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 детскими группами (музыкальный зал, физкультурный зал,</w:t>
      </w:r>
      <w:r>
        <w:rPr>
          <w:spacing w:val="1"/>
        </w:rPr>
        <w:t xml:space="preserve"> </w:t>
      </w:r>
      <w:r>
        <w:t>логопедический кабинет, музей «Русская изба», методический кабинет, а</w:t>
      </w:r>
      <w:r>
        <w:rPr>
          <w:spacing w:val="1"/>
        </w:rPr>
        <w:t xml:space="preserve"> </w:t>
      </w:r>
      <w:r>
        <w:t>также сопутствующие помещения (медицинского назначения,</w:t>
      </w:r>
      <w:r>
        <w:rPr>
          <w:spacing w:val="70"/>
        </w:rPr>
        <w:t xml:space="preserve"> </w:t>
      </w:r>
      <w:r>
        <w:t>пищеблока)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служебно-бытовые</w:t>
      </w:r>
      <w:r>
        <w:rPr>
          <w:spacing w:val="3"/>
        </w:rPr>
        <w:t xml:space="preserve"> </w:t>
      </w:r>
      <w:r>
        <w:t>помещения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персонала.</w:t>
      </w:r>
    </w:p>
    <w:p>
      <w:pPr>
        <w:pStyle w:val="2"/>
        <w:ind w:left="0" w:leftChars="0" w:firstLine="840" w:firstLineChars="300"/>
        <w:jc w:val="left"/>
        <w:rPr>
          <w:b/>
          <w:sz w:val="20"/>
        </w:rPr>
      </w:pPr>
      <w:r>
        <w:t>Методический</w:t>
      </w:r>
      <w:r>
        <w:rPr>
          <w:spacing w:val="-10"/>
        </w:rPr>
        <w:t xml:space="preserve"> </w:t>
      </w:r>
      <w:r>
        <w:t>материал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воспитания:</w:t>
      </w:r>
    </w:p>
    <w:p>
      <w:pPr>
        <w:pStyle w:val="7"/>
        <w:spacing w:before="2"/>
        <w:ind w:left="0"/>
        <w:jc w:val="left"/>
        <w:rPr>
          <w:b/>
          <w:sz w:val="24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6"/>
        <w:gridCol w:w="2329"/>
        <w:gridCol w:w="61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616" w:type="dxa"/>
          </w:tcPr>
          <w:p>
            <w:pPr>
              <w:pStyle w:val="11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29" w:type="dxa"/>
          </w:tcPr>
          <w:p>
            <w:pPr>
              <w:pStyle w:val="11"/>
              <w:spacing w:line="267" w:lineRule="exact"/>
              <w:ind w:left="243" w:right="227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>
            <w:pPr>
              <w:pStyle w:val="11"/>
              <w:spacing w:before="16"/>
              <w:ind w:left="243" w:right="219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6126" w:type="dxa"/>
          </w:tcPr>
          <w:p>
            <w:pPr>
              <w:pStyle w:val="11"/>
              <w:spacing w:line="267" w:lineRule="exact"/>
              <w:ind w:left="1659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7" w:hRule="atLeast"/>
        </w:trPr>
        <w:tc>
          <w:tcPr>
            <w:tcW w:w="616" w:type="dxa"/>
          </w:tcPr>
          <w:p>
            <w:pPr>
              <w:pStyle w:val="1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9" w:type="dxa"/>
          </w:tcPr>
          <w:p>
            <w:pPr>
              <w:pStyle w:val="11"/>
              <w:spacing w:line="254" w:lineRule="auto"/>
              <w:ind w:left="691" w:right="300" w:hanging="36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6" w:type="dxa"/>
          </w:tcPr>
          <w:p>
            <w:pPr>
              <w:pStyle w:val="11"/>
              <w:spacing w:before="3" w:line="254" w:lineRule="auto"/>
              <w:ind w:left="223" w:right="101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Развитие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познавательно-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исследовательской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</w:p>
          <w:p>
            <w:pPr>
              <w:pStyle w:val="11"/>
              <w:spacing w:line="256" w:lineRule="auto"/>
              <w:ind w:left="223" w:right="360"/>
              <w:rPr>
                <w:sz w:val="24"/>
              </w:rPr>
            </w:pPr>
            <w:r>
              <w:rPr>
                <w:sz w:val="24"/>
              </w:rPr>
              <w:t>-Веракса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>
            <w:pPr>
              <w:pStyle w:val="11"/>
              <w:spacing w:line="254" w:lineRule="auto"/>
              <w:ind w:left="223" w:right="1193"/>
              <w:rPr>
                <w:sz w:val="24"/>
              </w:rPr>
            </w:pPr>
            <w:r>
              <w:rPr>
                <w:sz w:val="24"/>
              </w:rPr>
              <w:t>-Веракса Н. Е., Галимов О. Р.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1"/>
              <w:ind w:left="223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before="20" w:line="254" w:lineRule="auto"/>
              <w:ind w:left="223" w:right="1789"/>
              <w:rPr>
                <w:sz w:val="24"/>
              </w:rPr>
            </w:pPr>
            <w:r>
              <w:rPr>
                <w:sz w:val="24"/>
              </w:rPr>
              <w:t>-Крашенинников Е. Е., Холодова О.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познавательных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before="2" w:line="256" w:lineRule="auto"/>
              <w:ind w:left="223" w:right="1265"/>
              <w:rPr>
                <w:sz w:val="24"/>
              </w:rPr>
            </w:pPr>
            <w:r>
              <w:rPr>
                <w:sz w:val="24"/>
              </w:rPr>
              <w:t>-Павлова Л. Ю. Сборник дидактических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before="2" w:line="254" w:lineRule="auto"/>
              <w:ind w:left="223" w:right="1120"/>
              <w:rPr>
                <w:sz w:val="24"/>
              </w:rPr>
            </w:pPr>
            <w:r>
              <w:rPr>
                <w:sz w:val="24"/>
              </w:rPr>
              <w:t>-Шиян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Работаем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>
            <w:pPr>
              <w:pStyle w:val="11"/>
              <w:spacing w:before="3" w:line="254" w:lineRule="auto"/>
              <w:ind w:left="223" w:right="111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Ознакомление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предметным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окружением</w:t>
            </w:r>
            <w:r>
              <w:rPr>
                <w:b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социальным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миром</w:t>
            </w:r>
          </w:p>
          <w:p>
            <w:pPr>
              <w:pStyle w:val="11"/>
              <w:spacing w:line="261" w:lineRule="auto"/>
              <w:ind w:left="223" w:right="419"/>
              <w:rPr>
                <w:sz w:val="24"/>
              </w:rPr>
            </w:pPr>
            <w:r>
              <w:rPr>
                <w:sz w:val="24"/>
              </w:rPr>
              <w:t>-Дыбина О.В. Ознакомление с предметным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  <w:p>
            <w:pPr>
              <w:pStyle w:val="11"/>
              <w:spacing w:line="254" w:lineRule="auto"/>
              <w:ind w:left="223" w:right="577"/>
              <w:rPr>
                <w:sz w:val="24"/>
              </w:rPr>
            </w:pPr>
            <w:r>
              <w:rPr>
                <w:sz w:val="24"/>
              </w:rPr>
              <w:t>-Дыбина О.В. Ознакомление с предметным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-Дыбина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 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6"/>
        <w:gridCol w:w="2329"/>
        <w:gridCol w:w="61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139" w:hRule="atLeast"/>
        </w:trPr>
        <w:tc>
          <w:tcPr>
            <w:tcW w:w="616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329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6126" w:type="dxa"/>
          </w:tcPr>
          <w:p>
            <w:pPr>
              <w:pStyle w:val="11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социальным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(5-6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before="16" w:line="256" w:lineRule="auto"/>
              <w:ind w:left="223" w:right="390"/>
              <w:rPr>
                <w:sz w:val="24"/>
              </w:rPr>
            </w:pPr>
            <w:r>
              <w:rPr>
                <w:sz w:val="24"/>
              </w:rPr>
              <w:t>-Дыбина О.В. Ознакомление с предметным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 окружением: Подготовительная к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(6-7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before="14" w:line="254" w:lineRule="auto"/>
              <w:ind w:left="2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>Формирование</w:t>
            </w:r>
            <w:r>
              <w:rPr>
                <w:b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элементарных</w:t>
            </w:r>
            <w:r>
              <w:rPr>
                <w:b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математических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представлений</w:t>
            </w:r>
          </w:p>
          <w:p>
            <w:pPr>
              <w:pStyle w:val="11"/>
              <w:spacing w:line="267" w:lineRule="exact"/>
              <w:ind w:left="223"/>
              <w:rPr>
                <w:sz w:val="24"/>
              </w:rPr>
            </w:pPr>
            <w:r>
              <w:rPr>
                <w:sz w:val="24"/>
              </w:rPr>
              <w:t>-Помораева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Позина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>
            <w:pPr>
              <w:pStyle w:val="11"/>
              <w:spacing w:before="16" w:line="256" w:lineRule="auto"/>
              <w:ind w:left="223" w:right="169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раннего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>
            <w:pPr>
              <w:pStyle w:val="11"/>
              <w:spacing w:line="256" w:lineRule="auto"/>
              <w:ind w:left="223" w:right="948"/>
              <w:rPr>
                <w:sz w:val="24"/>
              </w:rPr>
            </w:pPr>
            <w:r>
              <w:rPr>
                <w:sz w:val="24"/>
              </w:rPr>
              <w:t>-Помораева И. А., Позина В. А.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>
            <w:pPr>
              <w:pStyle w:val="11"/>
              <w:spacing w:line="261" w:lineRule="auto"/>
              <w:ind w:left="223" w:right="20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-Помораева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Ознакомление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миром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природы</w:t>
            </w:r>
          </w:p>
          <w:p>
            <w:pPr>
              <w:pStyle w:val="11"/>
              <w:spacing w:line="254" w:lineRule="auto"/>
              <w:ind w:left="223" w:right="664"/>
              <w:rPr>
                <w:sz w:val="24"/>
              </w:rPr>
            </w:pPr>
            <w:r>
              <w:rPr>
                <w:sz w:val="24"/>
              </w:rPr>
              <w:t>Соломенникова О. А. Ознакомление с природой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саду. Вторая группа раннего возраста (2-3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>
            <w:pPr>
              <w:pStyle w:val="11"/>
              <w:spacing w:line="254" w:lineRule="auto"/>
              <w:ind w:left="223" w:right="1123"/>
              <w:rPr>
                <w:sz w:val="24"/>
              </w:rPr>
            </w:pPr>
            <w:r>
              <w:rPr>
                <w:sz w:val="24"/>
              </w:rPr>
              <w:t>Соломенникова 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 в детском саду. Младшая группа (3-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года).</w:t>
            </w:r>
          </w:p>
          <w:p>
            <w:pPr>
              <w:pStyle w:val="11"/>
              <w:spacing w:line="254" w:lineRule="auto"/>
              <w:ind w:left="223" w:right="1148"/>
              <w:rPr>
                <w:sz w:val="24"/>
              </w:rPr>
            </w:pPr>
            <w:r>
              <w:rPr>
                <w:sz w:val="24"/>
              </w:rPr>
              <w:t>Соломенникова 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line="254" w:lineRule="auto"/>
              <w:ind w:left="223" w:right="1087"/>
              <w:rPr>
                <w:sz w:val="24"/>
              </w:rPr>
            </w:pPr>
            <w:r>
              <w:rPr>
                <w:sz w:val="24"/>
              </w:rPr>
              <w:t>Соломенникова 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line="256" w:lineRule="auto"/>
              <w:ind w:left="218" w:right="438"/>
              <w:rPr>
                <w:sz w:val="24"/>
              </w:rPr>
            </w:pPr>
            <w:r>
              <w:rPr>
                <w:sz w:val="24"/>
              </w:rPr>
              <w:t>Соломенникова О. А. Ознакомление с природой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«Юный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эколог»: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5" w:hRule="atLeast"/>
        </w:trPr>
        <w:tc>
          <w:tcPr>
            <w:tcW w:w="616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9" w:type="dxa"/>
          </w:tcPr>
          <w:p>
            <w:pPr>
              <w:pStyle w:val="11"/>
              <w:spacing w:line="259" w:lineRule="exact"/>
              <w:ind w:left="255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6" w:type="dxa"/>
          </w:tcPr>
          <w:p>
            <w:pPr>
              <w:pStyle w:val="11"/>
              <w:spacing w:line="263" w:lineRule="exact"/>
              <w:ind w:left="2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 часть</w:t>
            </w:r>
          </w:p>
          <w:p>
            <w:pPr>
              <w:pStyle w:val="11"/>
              <w:spacing w:before="12" w:line="256" w:lineRule="auto"/>
              <w:ind w:left="223"/>
              <w:rPr>
                <w:sz w:val="24"/>
              </w:rPr>
            </w:pPr>
            <w:r>
              <w:rPr>
                <w:sz w:val="24"/>
              </w:rPr>
              <w:t>-Гербова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(3-4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>
            <w:pPr>
              <w:pStyle w:val="11"/>
              <w:spacing w:before="5" w:line="254" w:lineRule="auto"/>
              <w:ind w:left="223"/>
              <w:rPr>
                <w:sz w:val="24"/>
              </w:rPr>
            </w:pPr>
            <w:r>
              <w:rPr>
                <w:sz w:val="24"/>
              </w:rPr>
              <w:t>-Гербова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(4-5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line="254" w:lineRule="auto"/>
              <w:ind w:left="223"/>
              <w:rPr>
                <w:sz w:val="24"/>
              </w:rPr>
            </w:pPr>
            <w:r>
              <w:rPr>
                <w:sz w:val="24"/>
              </w:rPr>
              <w:t>-Гербова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(5-6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line="261" w:lineRule="auto"/>
              <w:ind w:left="223" w:right="1289"/>
              <w:rPr>
                <w:b/>
                <w:sz w:val="24"/>
              </w:rPr>
            </w:pPr>
            <w:r>
              <w:rPr>
                <w:sz w:val="24"/>
              </w:rPr>
              <w:t>-Гербова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 (6-7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Хрестоматии</w:t>
            </w:r>
          </w:p>
          <w:p>
            <w:pPr>
              <w:pStyle w:val="11"/>
              <w:spacing w:line="254" w:lineRule="auto"/>
              <w:ind w:left="114" w:right="103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года.</w:t>
            </w:r>
          </w:p>
          <w:p>
            <w:pPr>
              <w:pStyle w:val="11"/>
              <w:spacing w:line="254" w:lineRule="auto"/>
              <w:ind w:left="114" w:right="103" w:firstLine="60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  <w:p>
            <w:pPr>
              <w:pStyle w:val="11"/>
              <w:spacing w:line="256" w:lineRule="auto"/>
              <w:ind w:left="114" w:right="108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 лет.</w:t>
            </w:r>
          </w:p>
          <w:p>
            <w:pPr>
              <w:pStyle w:val="11"/>
              <w:ind w:left="114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6-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6"/>
        <w:gridCol w:w="2329"/>
        <w:gridCol w:w="61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616" w:type="dxa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2329" w:type="dxa"/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6126" w:type="dxa"/>
          </w:tcPr>
          <w:p>
            <w:pPr>
              <w:pStyle w:val="11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7 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5" w:hRule="atLeast"/>
        </w:trPr>
        <w:tc>
          <w:tcPr>
            <w:tcW w:w="616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29" w:type="dxa"/>
          </w:tcPr>
          <w:p>
            <w:pPr>
              <w:pStyle w:val="11"/>
              <w:spacing w:line="271" w:lineRule="exact"/>
              <w:ind w:left="243" w:right="2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</w:t>
            </w:r>
          </w:p>
          <w:p>
            <w:pPr>
              <w:pStyle w:val="11"/>
              <w:spacing w:before="16" w:line="254" w:lineRule="auto"/>
              <w:ind w:left="243" w:right="227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6" w:type="dxa"/>
          </w:tcPr>
          <w:p>
            <w:pPr>
              <w:pStyle w:val="11"/>
              <w:spacing w:line="254" w:lineRule="auto"/>
              <w:ind w:left="218"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  <w:p>
            <w:pPr>
              <w:pStyle w:val="11"/>
              <w:spacing w:line="256" w:lineRule="auto"/>
              <w:ind w:left="218" w:right="935"/>
              <w:rPr>
                <w:sz w:val="24"/>
              </w:rPr>
            </w:pPr>
            <w:r>
              <w:rPr>
                <w:rFonts w:ascii="Arial MT" w:hAnsi="Arial MT"/>
                <w:color w:val="444444"/>
                <w:sz w:val="24"/>
              </w:rPr>
              <w:t>-</w:t>
            </w:r>
            <w:r>
              <w:rPr>
                <w:sz w:val="24"/>
              </w:rPr>
              <w:t>Буре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line="256" w:lineRule="auto"/>
              <w:ind w:left="218" w:right="360"/>
              <w:rPr>
                <w:sz w:val="24"/>
              </w:rPr>
            </w:pPr>
            <w:r>
              <w:rPr>
                <w:sz w:val="24"/>
              </w:rPr>
              <w:t>-Петрова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В.И.,Стульник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>
            <w:pPr>
              <w:pStyle w:val="11"/>
              <w:spacing w:line="254" w:lineRule="auto"/>
              <w:ind w:left="2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>Самообслуживание,</w:t>
            </w:r>
            <w:r>
              <w:rPr>
                <w:b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самостоятельность,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трудовое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воспитание</w:t>
            </w:r>
          </w:p>
          <w:p>
            <w:pPr>
              <w:pStyle w:val="11"/>
              <w:spacing w:line="256" w:lineRule="auto"/>
              <w:ind w:left="218" w:right="972"/>
              <w:rPr>
                <w:sz w:val="24"/>
              </w:rPr>
            </w:pPr>
            <w:r>
              <w:rPr>
                <w:sz w:val="24"/>
              </w:rPr>
              <w:t>-Куцакова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>
            <w:pPr>
              <w:pStyle w:val="11"/>
              <w:ind w:left="21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безопасности</w:t>
            </w:r>
          </w:p>
          <w:p>
            <w:pPr>
              <w:pStyle w:val="11"/>
              <w:spacing w:before="4" w:line="254" w:lineRule="auto"/>
              <w:ind w:left="218" w:right="822"/>
              <w:rPr>
                <w:sz w:val="24"/>
              </w:rPr>
            </w:pPr>
            <w:r>
              <w:rPr>
                <w:sz w:val="24"/>
              </w:rPr>
              <w:t>Белая 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line="264" w:lineRule="auto"/>
              <w:ind w:left="218" w:right="1545"/>
              <w:rPr>
                <w:b/>
                <w:sz w:val="24"/>
              </w:rPr>
            </w:pPr>
            <w:r>
              <w:rPr>
                <w:sz w:val="24"/>
              </w:rPr>
              <w:t>Саулина Т. Ф. Знакомим дошкольников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дорожного движения (3-7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Игровая деятельность</w:t>
            </w:r>
          </w:p>
          <w:p>
            <w:pPr>
              <w:pStyle w:val="11"/>
              <w:spacing w:line="254" w:lineRule="auto"/>
              <w:ind w:left="218" w:right="360"/>
              <w:rPr>
                <w:sz w:val="24"/>
              </w:rPr>
            </w:pPr>
            <w:r>
              <w:rPr>
                <w:sz w:val="24"/>
              </w:rPr>
              <w:t>-Губанова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>
            <w:pPr>
              <w:pStyle w:val="11"/>
              <w:spacing w:line="254" w:lineRule="auto"/>
              <w:ind w:left="218" w:right="360"/>
              <w:rPr>
                <w:sz w:val="24"/>
              </w:rPr>
            </w:pPr>
            <w:r>
              <w:rPr>
                <w:sz w:val="24"/>
              </w:rPr>
              <w:t>-Губанова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spacing w:line="256" w:lineRule="auto"/>
              <w:ind w:left="218" w:right="3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>
            <w:pPr>
              <w:pStyle w:val="11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-Губанова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 (6-7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4" w:hRule="atLeast"/>
        </w:trPr>
        <w:tc>
          <w:tcPr>
            <w:tcW w:w="616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29" w:type="dxa"/>
          </w:tcPr>
          <w:p>
            <w:pPr>
              <w:pStyle w:val="11"/>
              <w:spacing w:line="254" w:lineRule="auto"/>
              <w:ind w:left="443" w:right="255" w:hanging="152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эстетическое</w:t>
            </w:r>
          </w:p>
        </w:tc>
        <w:tc>
          <w:tcPr>
            <w:tcW w:w="6126" w:type="dxa"/>
          </w:tcPr>
          <w:p>
            <w:pPr>
              <w:pStyle w:val="11"/>
              <w:numPr>
                <w:ilvl w:val="0"/>
                <w:numId w:val="145"/>
              </w:numPr>
              <w:tabs>
                <w:tab w:val="left" w:pos="460"/>
              </w:tabs>
              <w:spacing w:before="0" w:after="0" w:line="254" w:lineRule="auto"/>
              <w:ind w:left="114" w:right="353" w:firstLine="0"/>
              <w:jc w:val="left"/>
              <w:rPr>
                <w:sz w:val="24"/>
              </w:rPr>
            </w:pPr>
            <w:r>
              <w:rPr>
                <w:sz w:val="24"/>
              </w:rPr>
              <w:t>Зацепина М. Б. Музыкальное воспитание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  <w:p>
            <w:pPr>
              <w:pStyle w:val="11"/>
              <w:numPr>
                <w:ilvl w:val="0"/>
                <w:numId w:val="145"/>
              </w:numPr>
              <w:tabs>
                <w:tab w:val="left" w:pos="460"/>
              </w:tabs>
              <w:spacing w:before="0" w:after="0" w:line="256" w:lineRule="auto"/>
              <w:ind w:left="114" w:right="119" w:firstLine="0"/>
              <w:jc w:val="left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>
            <w:pPr>
              <w:pStyle w:val="11"/>
              <w:numPr>
                <w:ilvl w:val="0"/>
                <w:numId w:val="145"/>
              </w:numPr>
              <w:tabs>
                <w:tab w:val="left" w:pos="460"/>
              </w:tabs>
              <w:spacing w:before="3" w:after="0" w:line="254" w:lineRule="auto"/>
              <w:ind w:left="114" w:right="596" w:firstLine="0"/>
              <w:jc w:val="left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С. 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>
            <w:pPr>
              <w:pStyle w:val="11"/>
              <w:numPr>
                <w:ilvl w:val="0"/>
                <w:numId w:val="145"/>
              </w:numPr>
              <w:tabs>
                <w:tab w:val="left" w:pos="460"/>
              </w:tabs>
              <w:spacing w:before="0" w:after="0" w:line="254" w:lineRule="auto"/>
              <w:ind w:left="114" w:right="508" w:firstLine="0"/>
              <w:jc w:val="left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Зацепина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>
            <w:pPr>
              <w:pStyle w:val="11"/>
              <w:numPr>
                <w:ilvl w:val="0"/>
                <w:numId w:val="145"/>
              </w:numPr>
              <w:tabs>
                <w:tab w:val="left" w:pos="460"/>
              </w:tabs>
              <w:spacing w:before="0" w:after="0" w:line="256" w:lineRule="auto"/>
              <w:ind w:left="114" w:right="414" w:firstLine="0"/>
              <w:jc w:val="left"/>
              <w:rPr>
                <w:sz w:val="24"/>
              </w:rPr>
            </w:pPr>
            <w:r>
              <w:rPr>
                <w:sz w:val="24"/>
              </w:rPr>
              <w:t>Куцакова Л. В. Конструирование из 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>
            <w:pPr>
              <w:pStyle w:val="11"/>
              <w:numPr>
                <w:ilvl w:val="0"/>
                <w:numId w:val="145"/>
              </w:numPr>
              <w:tabs>
                <w:tab w:val="left" w:pos="460"/>
              </w:tabs>
              <w:spacing w:before="0" w:after="0" w:line="240" w:lineRule="auto"/>
              <w:ind w:left="114" w:right="111" w:hanging="4"/>
              <w:jc w:val="left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2" w:hRule="atLeast"/>
        </w:trPr>
        <w:tc>
          <w:tcPr>
            <w:tcW w:w="616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29" w:type="dxa"/>
          </w:tcPr>
          <w:p>
            <w:pPr>
              <w:pStyle w:val="11"/>
              <w:spacing w:line="254" w:lineRule="auto"/>
              <w:ind w:left="691" w:right="541" w:hanging="1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Физическое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6" w:type="dxa"/>
          </w:tcPr>
          <w:p>
            <w:pPr>
              <w:pStyle w:val="11"/>
              <w:spacing w:line="254" w:lineRule="auto"/>
              <w:ind w:left="114" w:right="38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>
            <w:pPr>
              <w:pStyle w:val="11"/>
              <w:spacing w:line="256" w:lineRule="auto"/>
              <w:ind w:left="218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(4-5 лет).</w:t>
            </w:r>
          </w:p>
          <w:p>
            <w:pPr>
              <w:pStyle w:val="11"/>
              <w:spacing w:line="254" w:lineRule="auto"/>
              <w:ind w:left="218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>
            <w:pPr>
              <w:pStyle w:val="11"/>
              <w:tabs>
                <w:tab w:val="left" w:pos="1803"/>
                <w:tab w:val="left" w:pos="2347"/>
                <w:tab w:val="left" w:pos="2895"/>
                <w:tab w:val="left" w:pos="4432"/>
                <w:tab w:val="left" w:pos="5664"/>
              </w:tabs>
              <w:spacing w:line="256" w:lineRule="auto"/>
              <w:ind w:left="223" w:right="336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Оздоровительная гимнастика:</w:t>
            </w:r>
          </w:p>
          <w:p>
            <w:pPr>
              <w:pStyle w:val="11"/>
              <w:spacing w:line="274" w:lineRule="exact"/>
              <w:ind w:left="223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>
            <w:pPr>
              <w:pStyle w:val="11"/>
              <w:tabs>
                <w:tab w:val="left" w:pos="1303"/>
                <w:tab w:val="left" w:pos="2783"/>
                <w:tab w:val="left" w:pos="3424"/>
                <w:tab w:val="left" w:pos="3779"/>
                <w:tab w:val="left" w:pos="5292"/>
                <w:tab w:val="left" w:pos="5804"/>
              </w:tabs>
              <w:spacing w:before="10" w:line="249" w:lineRule="auto"/>
              <w:ind w:left="114" w:right="89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подвижных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Автор-сост.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Степаненкова.</w:t>
            </w:r>
          </w:p>
        </w:tc>
      </w:tr>
    </w:tbl>
    <w:p>
      <w:pPr>
        <w:spacing w:after="0" w:line="249" w:lineRule="auto"/>
        <w:rPr>
          <w:sz w:val="24"/>
        </w:rPr>
        <w:sectPr>
          <w:pgSz w:w="11920" w:h="16840"/>
          <w:pgMar w:top="1120" w:right="240" w:bottom="1160" w:left="780" w:header="0" w:footer="966" w:gutter="0"/>
          <w:cols w:space="720" w:num="1"/>
        </w:sectPr>
      </w:pPr>
    </w:p>
    <w:p>
      <w:pPr>
        <w:spacing w:before="75" w:line="357" w:lineRule="auto"/>
        <w:ind w:left="1040" w:right="0" w:firstLine="1340"/>
        <w:jc w:val="left"/>
        <w:rPr>
          <w:b/>
          <w:sz w:val="28"/>
        </w:rPr>
      </w:pPr>
      <w:r>
        <w:rPr>
          <w:b/>
          <w:sz w:val="28"/>
        </w:rPr>
        <w:t>Перечень художественной литературы, 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разных</w:t>
      </w:r>
    </w:p>
    <w:p>
      <w:pPr>
        <w:pStyle w:val="2"/>
        <w:spacing w:before="4"/>
        <w:ind w:left="4313"/>
        <w:jc w:val="left"/>
      </w:pPr>
      <w:r>
        <w:t>возрастных</w:t>
      </w:r>
      <w:r>
        <w:rPr>
          <w:spacing w:val="-8"/>
        </w:rPr>
        <w:t xml:space="preserve"> </w:t>
      </w:r>
      <w:r>
        <w:t>групп</w:t>
      </w:r>
    </w:p>
    <w:p>
      <w:pPr>
        <w:spacing w:before="166"/>
        <w:ind w:left="920" w:right="0" w:firstLine="0"/>
        <w:jc w:val="both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6"/>
          <w:sz w:val="28"/>
        </w:rPr>
        <w:t xml:space="preserve"> </w:t>
      </w:r>
      <w:r>
        <w:rPr>
          <w:rFonts w:hint="default"/>
          <w:b/>
          <w:spacing w:val="-6"/>
          <w:sz w:val="28"/>
          <w:lang w:val="ru-RU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>
      <w:pPr>
        <w:pStyle w:val="7"/>
        <w:spacing w:before="143" w:line="364" w:lineRule="auto"/>
        <w:ind w:right="898"/>
      </w:pPr>
      <w:r>
        <w:rPr>
          <w:u w:val="single"/>
        </w:rPr>
        <w:t>Малые формы фольклора</w:t>
      </w:r>
      <w:r>
        <w:t>. «А баиньки-баиньки», «Бежала лесочком лиса с</w:t>
      </w:r>
      <w:r>
        <w:rPr>
          <w:spacing w:val="1"/>
        </w:rPr>
        <w:t xml:space="preserve"> </w:t>
      </w:r>
      <w:r>
        <w:t>кузовочком</w:t>
      </w:r>
      <w:r>
        <w:rPr>
          <w:spacing w:val="-1"/>
        </w:rPr>
        <w:t xml:space="preserve"> </w:t>
      </w:r>
      <w:r>
        <w:t>... »,</w:t>
      </w:r>
      <w:r>
        <w:rPr>
          <w:spacing w:val="6"/>
        </w:rPr>
        <w:t xml:space="preserve"> </w:t>
      </w:r>
      <w:r>
        <w:t>«Большие</w:t>
      </w:r>
      <w:r>
        <w:rPr>
          <w:spacing w:val="-5"/>
        </w:rPr>
        <w:t xml:space="preserve"> </w:t>
      </w:r>
      <w:r>
        <w:t>ноги»,</w:t>
      </w:r>
      <w:r>
        <w:rPr>
          <w:spacing w:val="10"/>
        </w:rPr>
        <w:t xml:space="preserve"> </w:t>
      </w:r>
      <w:r>
        <w:t>«Водичка,</w:t>
      </w:r>
      <w:r>
        <w:rPr>
          <w:spacing w:val="1"/>
        </w:rPr>
        <w:t xml:space="preserve"> </w:t>
      </w:r>
      <w:r>
        <w:t>водичка»,</w:t>
      </w:r>
      <w:r>
        <w:rPr>
          <w:spacing w:val="8"/>
        </w:rPr>
        <w:t xml:space="preserve"> </w:t>
      </w:r>
      <w:r>
        <w:t>«Вот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спят»,</w:t>
      </w:r>
    </w:p>
    <w:p>
      <w:pPr>
        <w:pStyle w:val="7"/>
        <w:spacing w:line="319" w:lineRule="exact"/>
      </w:pPr>
      <w:r>
        <w:t>«Дождик,</w:t>
      </w:r>
      <w:r>
        <w:rPr>
          <w:spacing w:val="21"/>
        </w:rPr>
        <w:t xml:space="preserve"> </w:t>
      </w:r>
      <w:r>
        <w:t>дождик,</w:t>
      </w:r>
      <w:r>
        <w:rPr>
          <w:spacing w:val="22"/>
        </w:rPr>
        <w:t xml:space="preserve"> </w:t>
      </w:r>
      <w:r>
        <w:t>полно</w:t>
      </w:r>
      <w:r>
        <w:rPr>
          <w:spacing w:val="15"/>
        </w:rPr>
        <w:t xml:space="preserve"> </w:t>
      </w:r>
      <w:r>
        <w:t>лить...</w:t>
      </w:r>
      <w:r>
        <w:rPr>
          <w:spacing w:val="15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«Заяц</w:t>
      </w:r>
      <w:r>
        <w:rPr>
          <w:spacing w:val="17"/>
        </w:rPr>
        <w:t xml:space="preserve"> </w:t>
      </w:r>
      <w:r>
        <w:t>Егорка...</w:t>
      </w:r>
      <w:r>
        <w:rPr>
          <w:spacing w:val="25"/>
        </w:rPr>
        <w:t xml:space="preserve"> </w:t>
      </w:r>
      <w:r>
        <w:t>»,</w:t>
      </w:r>
      <w:r>
        <w:rPr>
          <w:spacing w:val="25"/>
        </w:rPr>
        <w:t xml:space="preserve"> </w:t>
      </w:r>
      <w:r>
        <w:t>«Идет</w:t>
      </w:r>
      <w:r>
        <w:rPr>
          <w:spacing w:val="17"/>
        </w:rPr>
        <w:t xml:space="preserve"> </w:t>
      </w:r>
      <w:r>
        <w:t>коза</w:t>
      </w:r>
      <w:r>
        <w:rPr>
          <w:spacing w:val="20"/>
        </w:rPr>
        <w:t xml:space="preserve"> </w:t>
      </w:r>
      <w:r>
        <w:t>рогатая»,</w:t>
      </w:r>
    </w:p>
    <w:p>
      <w:pPr>
        <w:pStyle w:val="7"/>
        <w:spacing w:before="150"/>
      </w:pPr>
      <w:r>
        <w:t>«Из-за</w:t>
      </w:r>
      <w:r>
        <w:rPr>
          <w:spacing w:val="30"/>
        </w:rPr>
        <w:t xml:space="preserve"> </w:t>
      </w:r>
      <w:r>
        <w:t>леса,</w:t>
      </w:r>
      <w:r>
        <w:rPr>
          <w:spacing w:val="35"/>
        </w:rPr>
        <w:t xml:space="preserve"> </w:t>
      </w:r>
      <w:r>
        <w:t>из-за</w:t>
      </w:r>
      <w:r>
        <w:rPr>
          <w:spacing w:val="30"/>
        </w:rPr>
        <w:t xml:space="preserve"> </w:t>
      </w:r>
      <w:r>
        <w:t>гор...</w:t>
      </w:r>
      <w:r>
        <w:rPr>
          <w:spacing w:val="36"/>
        </w:rPr>
        <w:t xml:space="preserve"> </w:t>
      </w:r>
      <w:r>
        <w:t xml:space="preserve">»,  </w:t>
      </w:r>
      <w:r>
        <w:rPr>
          <w:spacing w:val="1"/>
        </w:rPr>
        <w:t xml:space="preserve"> </w:t>
      </w:r>
      <w:r>
        <w:t>«Катя,</w:t>
      </w:r>
      <w:r>
        <w:rPr>
          <w:spacing w:val="132"/>
        </w:rPr>
        <w:t xml:space="preserve"> </w:t>
      </w:r>
      <w:r>
        <w:t>Катя...</w:t>
      </w:r>
      <w:r>
        <w:rPr>
          <w:spacing w:val="32"/>
        </w:rPr>
        <w:t xml:space="preserve"> </w:t>
      </w:r>
      <w:r>
        <w:t xml:space="preserve">»,  </w:t>
      </w:r>
      <w:r>
        <w:rPr>
          <w:spacing w:val="1"/>
        </w:rPr>
        <w:t xml:space="preserve"> </w:t>
      </w:r>
      <w:r>
        <w:t>«Кисонька-мурысонька...</w:t>
      </w:r>
      <w:r>
        <w:rPr>
          <w:spacing w:val="37"/>
        </w:rPr>
        <w:t xml:space="preserve"> </w:t>
      </w:r>
      <w:r>
        <w:t>»,</w:t>
      </w:r>
    </w:p>
    <w:p>
      <w:pPr>
        <w:pStyle w:val="7"/>
        <w:spacing w:before="166" w:line="360" w:lineRule="auto"/>
        <w:ind w:right="889"/>
      </w:pPr>
      <w:r>
        <w:t>«Наша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«Наши</w:t>
      </w:r>
      <w:r>
        <w:rPr>
          <w:spacing w:val="71"/>
        </w:rPr>
        <w:t xml:space="preserve"> </w:t>
      </w:r>
      <w:r>
        <w:t>уточки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утра»,</w:t>
      </w:r>
      <w:r>
        <w:rPr>
          <w:spacing w:val="71"/>
        </w:rPr>
        <w:t xml:space="preserve"> </w:t>
      </w:r>
      <w:r>
        <w:t>«Огуречик,</w:t>
      </w:r>
      <w:r>
        <w:rPr>
          <w:spacing w:val="1"/>
        </w:rPr>
        <w:t xml:space="preserve"> </w:t>
      </w:r>
      <w:r>
        <w:t>огуречик... », «Ой ду-ду, ду-ду, ду-ду! Сидит ворон на дубу», 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28"/>
        </w:rPr>
        <w:t xml:space="preserve"> </w:t>
      </w:r>
      <w:r>
        <w:t>«Пошел</w:t>
      </w:r>
      <w:r>
        <w:rPr>
          <w:spacing w:val="101"/>
        </w:rPr>
        <w:t xml:space="preserve"> </w:t>
      </w:r>
      <w:r>
        <w:t>котик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Торжок</w:t>
      </w:r>
      <w:r>
        <w:rPr>
          <w:spacing w:val="16"/>
        </w:rPr>
        <w:t xml:space="preserve"> </w:t>
      </w:r>
      <w:r>
        <w:t>...</w:t>
      </w:r>
      <w:r>
        <w:rPr>
          <w:spacing w:val="17"/>
        </w:rPr>
        <w:t xml:space="preserve"> </w:t>
      </w:r>
      <w:r>
        <w:t>»,</w:t>
      </w:r>
      <w:r>
        <w:rPr>
          <w:spacing w:val="25"/>
        </w:rPr>
        <w:t xml:space="preserve"> </w:t>
      </w:r>
      <w:r>
        <w:t>«Тили-бом!...»,</w:t>
      </w:r>
      <w:r>
        <w:rPr>
          <w:spacing w:val="29"/>
        </w:rPr>
        <w:t xml:space="preserve"> </w:t>
      </w:r>
      <w:r>
        <w:t>«Уж</w:t>
      </w:r>
      <w:r>
        <w:rPr>
          <w:spacing w:val="14"/>
        </w:rPr>
        <w:t xml:space="preserve"> </w:t>
      </w:r>
      <w:r>
        <w:t>ты,</w:t>
      </w:r>
      <w:r>
        <w:rPr>
          <w:spacing w:val="21"/>
        </w:rPr>
        <w:t xml:space="preserve"> </w:t>
      </w:r>
      <w:r>
        <w:t>радуга-</w:t>
      </w:r>
    </w:p>
    <w:p>
      <w:pPr>
        <w:pStyle w:val="7"/>
        <w:spacing w:line="321" w:lineRule="exact"/>
      </w:pPr>
      <w:r>
        <w:t>дуга»,</w:t>
      </w:r>
      <w:r>
        <w:rPr>
          <w:spacing w:val="-2"/>
        </w:rPr>
        <w:t xml:space="preserve"> </w:t>
      </w:r>
      <w:r>
        <w:t>«Улитка,</w:t>
      </w:r>
      <w:r>
        <w:rPr>
          <w:spacing w:val="-5"/>
        </w:rPr>
        <w:t xml:space="preserve"> </w:t>
      </w:r>
      <w:r>
        <w:t>улитка...</w:t>
      </w:r>
      <w:r>
        <w:rPr>
          <w:spacing w:val="-5"/>
        </w:rPr>
        <w:t xml:space="preserve"> </w:t>
      </w:r>
      <w:r>
        <w:t>»,</w:t>
      </w:r>
      <w:r>
        <w:rPr>
          <w:spacing w:val="-5"/>
        </w:rPr>
        <w:t xml:space="preserve"> </w:t>
      </w:r>
      <w:r>
        <w:t>«Чики,</w:t>
      </w:r>
      <w:r>
        <w:rPr>
          <w:spacing w:val="-8"/>
        </w:rPr>
        <w:t xml:space="preserve"> </w:t>
      </w:r>
      <w:r>
        <w:t>чики,</w:t>
      </w:r>
      <w:r>
        <w:rPr>
          <w:spacing w:val="-10"/>
        </w:rPr>
        <w:t xml:space="preserve"> </w:t>
      </w:r>
      <w:r>
        <w:t>кички...</w:t>
      </w:r>
      <w:r>
        <w:rPr>
          <w:spacing w:val="-5"/>
        </w:rPr>
        <w:t xml:space="preserve"> </w:t>
      </w:r>
      <w:r>
        <w:t>».</w:t>
      </w:r>
    </w:p>
    <w:p>
      <w:pPr>
        <w:pStyle w:val="7"/>
        <w:spacing w:before="163" w:line="360" w:lineRule="auto"/>
        <w:ind w:right="883"/>
      </w:pPr>
      <w:r>
        <w:rPr>
          <w:u w:val="single"/>
        </w:rPr>
        <w:t>Русские народные сказки</w:t>
      </w:r>
      <w:r>
        <w:t>. «Заюшкина избушка» (обраб. О. Капицы), «Как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-67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«Снегурушка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Толстого).</w:t>
      </w:r>
    </w:p>
    <w:p>
      <w:pPr>
        <w:pStyle w:val="7"/>
        <w:spacing w:line="360" w:lineRule="auto"/>
        <w:ind w:right="878"/>
      </w:pPr>
      <w:r>
        <w:rPr>
          <w:u w:val="single"/>
        </w:rPr>
        <w:t>Фольклор народов мира.</w:t>
      </w:r>
      <w:r>
        <w:rPr>
          <w:spacing w:val="1"/>
        </w:rPr>
        <w:t xml:space="preserve"> </w:t>
      </w:r>
      <w:r>
        <w:t>«В гостях у королевы», «Разговор», англ. нар.</w:t>
      </w:r>
      <w:r>
        <w:rPr>
          <w:spacing w:val="1"/>
        </w:rPr>
        <w:t xml:space="preserve"> </w:t>
      </w:r>
      <w:r>
        <w:t>песенки (пер. и обраб. С. Маршака); «Ой ты заюшка-пострел... », пер. 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«Снегирек»,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нем.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Викторова,</w:t>
      </w:r>
      <w:r>
        <w:rPr>
          <w:spacing w:val="7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веселых братца», пер. с нем. Л. Яхнина; «Ты, собачка, не лай... », пер. с</w:t>
      </w:r>
      <w:r>
        <w:rPr>
          <w:spacing w:val="1"/>
        </w:rPr>
        <w:t xml:space="preserve"> </w:t>
      </w:r>
      <w:r>
        <w:t>молд. И. Токмаковой; «У</w:t>
      </w:r>
      <w:r>
        <w:rPr>
          <w:spacing w:val="70"/>
        </w:rPr>
        <w:t xml:space="preserve"> </w:t>
      </w:r>
      <w:r>
        <w:t>солнышка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гостях»,</w:t>
      </w:r>
      <w:r>
        <w:rPr>
          <w:spacing w:val="70"/>
        </w:rPr>
        <w:t xml:space="preserve"> </w:t>
      </w:r>
      <w:r>
        <w:t xml:space="preserve">словацк.   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С.  Могилевской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</w:t>
      </w:r>
      <w:r>
        <w:rPr>
          <w:spacing w:val="7"/>
        </w:rPr>
        <w:t xml:space="preserve"> </w:t>
      </w:r>
      <w:r>
        <w:t>Зориной).</w:t>
      </w:r>
    </w:p>
    <w:p>
      <w:pPr>
        <w:pStyle w:val="7"/>
        <w:ind w:left="0" w:leftChars="0" w:firstLine="980" w:firstLineChars="350"/>
        <w:jc w:val="left"/>
      </w:pPr>
      <w:r>
        <w:rPr>
          <w:u w:val="single"/>
        </w:rPr>
        <w:t>Произведения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0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8"/>
          <w:u w:val="single"/>
        </w:rPr>
        <w:t xml:space="preserve"> </w:t>
      </w:r>
      <w:r>
        <w:rPr>
          <w:u w:val="single"/>
        </w:rPr>
        <w:t>России.</w:t>
      </w:r>
    </w:p>
    <w:p>
      <w:pPr>
        <w:pStyle w:val="7"/>
        <w:tabs>
          <w:tab w:val="left" w:pos="4553"/>
          <w:tab w:val="left" w:pos="6430"/>
          <w:tab w:val="left" w:pos="7118"/>
          <w:tab w:val="left" w:pos="8906"/>
        </w:tabs>
        <w:spacing w:before="158" w:line="364" w:lineRule="auto"/>
        <w:ind w:right="902"/>
        <w:jc w:val="left"/>
      </w:pPr>
      <w:r>
        <w:t>Поэзия.</w:t>
      </w:r>
      <w:r>
        <w:rPr>
          <w:spacing w:val="24"/>
        </w:rPr>
        <w:t xml:space="preserve"> </w:t>
      </w:r>
      <w:r>
        <w:t>Аким</w:t>
      </w:r>
      <w:r>
        <w:rPr>
          <w:spacing w:val="22"/>
        </w:rPr>
        <w:t xml:space="preserve"> </w:t>
      </w:r>
      <w:r>
        <w:t>Я.Л.</w:t>
      </w:r>
      <w:r>
        <w:rPr>
          <w:spacing w:val="30"/>
        </w:rPr>
        <w:t xml:space="preserve"> </w:t>
      </w:r>
      <w:r>
        <w:t>«Мама»;</w:t>
      </w:r>
      <w:r>
        <w:tab/>
      </w:r>
      <w:r>
        <w:t>Александрова</w:t>
      </w:r>
      <w:r>
        <w:tab/>
      </w:r>
      <w:r>
        <w:t>З.Н.</w:t>
      </w:r>
      <w:r>
        <w:tab/>
      </w:r>
      <w:r>
        <w:t>«Гули-гули»,</w:t>
      </w:r>
      <w:r>
        <w:tab/>
      </w:r>
      <w:r>
        <w:rPr>
          <w:spacing w:val="-2"/>
        </w:rPr>
        <w:t>«Арбуз»;</w:t>
      </w:r>
      <w:r>
        <w:rPr>
          <w:spacing w:val="-67"/>
        </w:rPr>
        <w:t xml:space="preserve"> </w:t>
      </w:r>
      <w:r>
        <w:t>Барто</w:t>
      </w:r>
      <w:r>
        <w:rPr>
          <w:spacing w:val="3"/>
        </w:rPr>
        <w:t xml:space="preserve"> </w:t>
      </w:r>
      <w:r>
        <w:t>А.,</w:t>
      </w:r>
      <w:r>
        <w:rPr>
          <w:spacing w:val="4"/>
        </w:rPr>
        <w:t xml:space="preserve"> </w:t>
      </w:r>
      <w:r>
        <w:t>Барто</w:t>
      </w:r>
      <w:r>
        <w:rPr>
          <w:spacing w:val="67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«Девочка-рёвушка»;</w:t>
      </w:r>
      <w:r>
        <w:rPr>
          <w:spacing w:val="66"/>
        </w:rPr>
        <w:t xml:space="preserve"> </w:t>
      </w:r>
      <w:r>
        <w:t>Берестов</w:t>
      </w:r>
      <w:r>
        <w:rPr>
          <w:spacing w:val="6"/>
        </w:rPr>
        <w:t xml:space="preserve"> </w:t>
      </w:r>
      <w:r>
        <w:t>В.Д.</w:t>
      </w:r>
      <w:r>
        <w:rPr>
          <w:spacing w:val="8"/>
        </w:rPr>
        <w:t xml:space="preserve"> </w:t>
      </w:r>
      <w:r>
        <w:t>«Веселое</w:t>
      </w:r>
      <w:r>
        <w:rPr>
          <w:spacing w:val="2"/>
        </w:rPr>
        <w:t xml:space="preserve"> </w:t>
      </w:r>
      <w:r>
        <w:t>лето»,</w:t>
      </w:r>
    </w:p>
    <w:p>
      <w:pPr>
        <w:pStyle w:val="7"/>
        <w:spacing w:line="320" w:lineRule="exact"/>
        <w:jc w:val="left"/>
      </w:pPr>
      <w:r>
        <w:t>«Мишка,</w:t>
      </w:r>
      <w:r>
        <w:rPr>
          <w:spacing w:val="36"/>
        </w:rPr>
        <w:t xml:space="preserve"> </w:t>
      </w:r>
      <w:r>
        <w:t>мишка,</w:t>
      </w:r>
      <w:r>
        <w:rPr>
          <w:spacing w:val="34"/>
        </w:rPr>
        <w:t xml:space="preserve"> </w:t>
      </w:r>
      <w:r>
        <w:t>лежебока»,</w:t>
      </w:r>
      <w:r>
        <w:rPr>
          <w:spacing w:val="47"/>
        </w:rPr>
        <w:t xml:space="preserve"> </w:t>
      </w:r>
      <w:r>
        <w:t>«Котенок»,</w:t>
      </w:r>
      <w:r>
        <w:rPr>
          <w:spacing w:val="43"/>
        </w:rPr>
        <w:t xml:space="preserve"> </w:t>
      </w:r>
      <w:r>
        <w:t>«Воробушки»;</w:t>
      </w:r>
      <w:r>
        <w:rPr>
          <w:spacing w:val="37"/>
        </w:rPr>
        <w:t xml:space="preserve"> </w:t>
      </w:r>
      <w:r>
        <w:t>Введенский</w:t>
      </w:r>
      <w:r>
        <w:rPr>
          <w:spacing w:val="37"/>
        </w:rPr>
        <w:t xml:space="preserve"> </w:t>
      </w:r>
      <w:r>
        <w:t>А.И.</w:t>
      </w:r>
    </w:p>
    <w:p>
      <w:pPr>
        <w:pStyle w:val="7"/>
        <w:spacing w:before="150"/>
        <w:jc w:val="left"/>
      </w:pPr>
      <w:r>
        <w:t>«Мышка»;</w:t>
      </w:r>
      <w:r>
        <w:rPr>
          <w:spacing w:val="15"/>
        </w:rPr>
        <w:t xml:space="preserve"> </w:t>
      </w:r>
      <w:r>
        <w:t>Лагздынь</w:t>
      </w:r>
      <w:r>
        <w:rPr>
          <w:spacing w:val="13"/>
        </w:rPr>
        <w:t xml:space="preserve"> </w:t>
      </w:r>
      <w:r>
        <w:t>Г.Р.</w:t>
      </w:r>
      <w:r>
        <w:rPr>
          <w:spacing w:val="21"/>
        </w:rPr>
        <w:t xml:space="preserve"> </w:t>
      </w:r>
      <w:r>
        <w:t>«Петушок»;</w:t>
      </w:r>
      <w:r>
        <w:rPr>
          <w:spacing w:val="19"/>
        </w:rPr>
        <w:t xml:space="preserve"> </w:t>
      </w:r>
      <w:r>
        <w:t>Лермонтов</w:t>
      </w:r>
      <w:r>
        <w:rPr>
          <w:spacing w:val="13"/>
        </w:rPr>
        <w:t xml:space="preserve"> </w:t>
      </w:r>
      <w:r>
        <w:t>М.Ю.</w:t>
      </w:r>
      <w:r>
        <w:rPr>
          <w:spacing w:val="21"/>
        </w:rPr>
        <w:t xml:space="preserve"> </w:t>
      </w:r>
      <w:r>
        <w:t>«Спи,</w:t>
      </w:r>
      <w:r>
        <w:rPr>
          <w:spacing w:val="18"/>
        </w:rPr>
        <w:t xml:space="preserve"> </w:t>
      </w:r>
      <w:r>
        <w:t>младенец</w:t>
      </w:r>
      <w:r>
        <w:rPr>
          <w:spacing w:val="12"/>
        </w:rPr>
        <w:t xml:space="preserve"> </w:t>
      </w:r>
      <w:r>
        <w:t>...</w:t>
      </w:r>
    </w:p>
    <w:p>
      <w:pPr>
        <w:spacing w:after="0"/>
        <w:jc w:val="left"/>
        <w:sectPr>
          <w:pgSz w:w="11920" w:h="16840"/>
          <w:pgMar w:top="1520" w:right="240" w:bottom="116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0"/>
      </w:pPr>
      <w:r>
        <w:t>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«Казачья</w:t>
      </w:r>
      <w:r>
        <w:rPr>
          <w:spacing w:val="1"/>
        </w:rPr>
        <w:t xml:space="preserve"> </w:t>
      </w:r>
      <w:r>
        <w:t>колыбельная»);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 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2"/>
        </w:rPr>
        <w:t xml:space="preserve"> </w:t>
      </w:r>
      <w:r>
        <w:t>Н.В.</w:t>
      </w:r>
      <w:r>
        <w:rPr>
          <w:spacing w:val="21"/>
        </w:rPr>
        <w:t xml:space="preserve"> </w:t>
      </w:r>
      <w:r>
        <w:t>«Лисий</w:t>
      </w:r>
      <w:r>
        <w:rPr>
          <w:spacing w:val="8"/>
        </w:rPr>
        <w:t xml:space="preserve"> </w:t>
      </w:r>
      <w:r>
        <w:t>хвостик»,</w:t>
      </w:r>
      <w:r>
        <w:rPr>
          <w:spacing w:val="14"/>
        </w:rPr>
        <w:t xml:space="preserve"> </w:t>
      </w:r>
      <w:r>
        <w:t>«Надувала</w:t>
      </w:r>
      <w:r>
        <w:rPr>
          <w:spacing w:val="13"/>
        </w:rPr>
        <w:t xml:space="preserve"> </w:t>
      </w:r>
      <w:r>
        <w:t>кошка</w:t>
      </w:r>
      <w:r>
        <w:rPr>
          <w:spacing w:val="11"/>
        </w:rPr>
        <w:t xml:space="preserve"> </w:t>
      </w:r>
      <w:r>
        <w:t>шар...</w:t>
      </w:r>
      <w:r>
        <w:rPr>
          <w:spacing w:val="11"/>
        </w:rPr>
        <w:t xml:space="preserve"> </w:t>
      </w:r>
      <w:r>
        <w:t>»;</w:t>
      </w:r>
      <w:r>
        <w:rPr>
          <w:spacing w:val="7"/>
        </w:rPr>
        <w:t xml:space="preserve"> </w:t>
      </w:r>
      <w:r>
        <w:t>Плещеев</w:t>
      </w:r>
      <w:r>
        <w:rPr>
          <w:spacing w:val="8"/>
        </w:rPr>
        <w:t xml:space="preserve"> </w:t>
      </w:r>
      <w:r>
        <w:t>А.Н.</w:t>
      </w:r>
    </w:p>
    <w:p>
      <w:pPr>
        <w:pStyle w:val="7"/>
        <w:spacing w:line="321" w:lineRule="exact"/>
      </w:pPr>
      <w:r>
        <w:t>«Травка</w:t>
      </w:r>
      <w:r>
        <w:rPr>
          <w:spacing w:val="40"/>
        </w:rPr>
        <w:t xml:space="preserve"> </w:t>
      </w:r>
      <w:r>
        <w:t>зеленеет</w:t>
      </w:r>
      <w:r>
        <w:rPr>
          <w:spacing w:val="39"/>
        </w:rPr>
        <w:t xml:space="preserve"> </w:t>
      </w:r>
      <w:r>
        <w:t>...</w:t>
      </w:r>
      <w:r>
        <w:rPr>
          <w:spacing w:val="43"/>
        </w:rPr>
        <w:t xml:space="preserve"> </w:t>
      </w:r>
      <w:r>
        <w:t>»;</w:t>
      </w:r>
      <w:r>
        <w:rPr>
          <w:spacing w:val="39"/>
        </w:rPr>
        <w:t xml:space="preserve"> </w:t>
      </w:r>
      <w:r>
        <w:t>Саконская</w:t>
      </w:r>
      <w:r>
        <w:rPr>
          <w:spacing w:val="40"/>
        </w:rPr>
        <w:t xml:space="preserve"> </w:t>
      </w:r>
      <w:r>
        <w:t>Н.П.</w:t>
      </w:r>
      <w:r>
        <w:rPr>
          <w:spacing w:val="50"/>
        </w:rPr>
        <w:t xml:space="preserve"> </w:t>
      </w:r>
      <w:r>
        <w:t>«Где</w:t>
      </w:r>
      <w:r>
        <w:rPr>
          <w:spacing w:val="37"/>
        </w:rPr>
        <w:t xml:space="preserve"> </w:t>
      </w:r>
      <w:r>
        <w:t>мой</w:t>
      </w:r>
      <w:r>
        <w:rPr>
          <w:spacing w:val="39"/>
        </w:rPr>
        <w:t xml:space="preserve"> </w:t>
      </w:r>
      <w:r>
        <w:t>пальчик?»;</w:t>
      </w:r>
      <w:r>
        <w:rPr>
          <w:spacing w:val="41"/>
        </w:rPr>
        <w:t xml:space="preserve"> </w:t>
      </w:r>
      <w:r>
        <w:t>Сапгир</w:t>
      </w:r>
      <w:r>
        <w:rPr>
          <w:spacing w:val="41"/>
        </w:rPr>
        <w:t xml:space="preserve"> </w:t>
      </w:r>
      <w:r>
        <w:t>Г.В.</w:t>
      </w:r>
    </w:p>
    <w:p>
      <w:pPr>
        <w:pStyle w:val="7"/>
        <w:spacing w:before="166"/>
      </w:pPr>
      <w:r>
        <w:t>«Кошка»;</w:t>
      </w:r>
      <w:r>
        <w:rPr>
          <w:spacing w:val="-14"/>
        </w:rPr>
        <w:t xml:space="preserve"> </w:t>
      </w:r>
      <w:r>
        <w:t>Хармс</w:t>
      </w:r>
      <w:r>
        <w:rPr>
          <w:spacing w:val="-10"/>
        </w:rPr>
        <w:t xml:space="preserve"> </w:t>
      </w:r>
      <w:r>
        <w:t>Д.И.</w:t>
      </w:r>
      <w:r>
        <w:rPr>
          <w:spacing w:val="-7"/>
        </w:rPr>
        <w:t xml:space="preserve"> </w:t>
      </w:r>
      <w:r>
        <w:t>«Кораблик»;</w:t>
      </w:r>
      <w:r>
        <w:rPr>
          <w:spacing w:val="-6"/>
        </w:rPr>
        <w:t xml:space="preserve"> </w:t>
      </w:r>
      <w:r>
        <w:t>Чуковский</w:t>
      </w:r>
      <w:r>
        <w:rPr>
          <w:spacing w:val="-10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«Путаница».</w:t>
      </w:r>
    </w:p>
    <w:p>
      <w:pPr>
        <w:pStyle w:val="7"/>
        <w:spacing w:before="155" w:line="364" w:lineRule="auto"/>
        <w:ind w:right="892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 мышонок»;</w:t>
      </w:r>
      <w:r>
        <w:rPr>
          <w:spacing w:val="71"/>
        </w:rPr>
        <w:t xml:space="preserve"> </w:t>
      </w:r>
      <w:r>
        <w:t>Калинина</w:t>
      </w:r>
      <w:r>
        <w:rPr>
          <w:spacing w:val="71"/>
        </w:rPr>
        <w:t xml:space="preserve"> </w:t>
      </w:r>
      <w:r>
        <w:t>Н.Д.</w:t>
      </w:r>
      <w:r>
        <w:rPr>
          <w:spacing w:val="71"/>
        </w:rPr>
        <w:t xml:space="preserve"> </w:t>
      </w:r>
      <w:r>
        <w:t>«В</w:t>
      </w:r>
      <w:r>
        <w:rPr>
          <w:spacing w:val="70"/>
        </w:rPr>
        <w:t xml:space="preserve"> </w:t>
      </w:r>
      <w:r>
        <w:t>лесу»</w:t>
      </w:r>
      <w:r>
        <w:rPr>
          <w:spacing w:val="7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«Летом»), «Про жука», «Как Саша и Алеша пришли в детский сад»</w:t>
      </w:r>
      <w:r>
        <w:rPr>
          <w:spacing w:val="1"/>
        </w:rPr>
        <w:t xml:space="preserve"> </w:t>
      </w:r>
      <w:r>
        <w:t>(1-2</w:t>
      </w:r>
      <w:r>
        <w:rPr>
          <w:spacing w:val="7"/>
        </w:rPr>
        <w:t xml:space="preserve"> </w:t>
      </w:r>
      <w:r>
        <w:t>рассказа</w:t>
      </w:r>
      <w:r>
        <w:rPr>
          <w:spacing w:val="8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выбору);</w:t>
      </w:r>
      <w:r>
        <w:rPr>
          <w:spacing w:val="6"/>
        </w:rPr>
        <w:t xml:space="preserve"> </w:t>
      </w:r>
      <w:r>
        <w:t>Павлова</w:t>
      </w:r>
      <w:r>
        <w:rPr>
          <w:spacing w:val="7"/>
        </w:rPr>
        <w:t xml:space="preserve"> </w:t>
      </w:r>
      <w:r>
        <w:t>Н.М.</w:t>
      </w:r>
      <w:r>
        <w:rPr>
          <w:spacing w:val="17"/>
        </w:rPr>
        <w:t xml:space="preserve"> </w:t>
      </w:r>
      <w:r>
        <w:t>«Земляничка»;</w:t>
      </w:r>
      <w:r>
        <w:rPr>
          <w:spacing w:val="6"/>
        </w:rPr>
        <w:t xml:space="preserve"> </w:t>
      </w:r>
      <w:r>
        <w:t>Симбирская</w:t>
      </w:r>
      <w:r>
        <w:rPr>
          <w:spacing w:val="81"/>
        </w:rPr>
        <w:t xml:space="preserve"> </w:t>
      </w:r>
      <w:r>
        <w:t>Ю.С.</w:t>
      </w:r>
    </w:p>
    <w:p>
      <w:pPr>
        <w:pStyle w:val="7"/>
        <w:spacing w:line="360" w:lineRule="auto"/>
        <w:ind w:right="888"/>
      </w:pP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«мяу?»,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грибом»; Тайц Я.М. «Кубик на кубик», «Впереди всех», «Волк» (рассказы</w:t>
      </w:r>
      <w:r>
        <w:rPr>
          <w:spacing w:val="1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выбору);</w:t>
      </w:r>
      <w:r>
        <w:rPr>
          <w:spacing w:val="67"/>
        </w:rPr>
        <w:t xml:space="preserve"> </w:t>
      </w:r>
      <w:r>
        <w:t>Толстой</w:t>
      </w:r>
      <w:r>
        <w:rPr>
          <w:spacing w:val="67"/>
        </w:rPr>
        <w:t xml:space="preserve"> </w:t>
      </w:r>
      <w:r>
        <w:t>Л.Н.</w:t>
      </w:r>
      <w:r>
        <w:rPr>
          <w:spacing w:val="73"/>
        </w:rPr>
        <w:t xml:space="preserve"> </w:t>
      </w:r>
      <w:r>
        <w:t>«Три  медведя»,</w:t>
      </w:r>
      <w:r>
        <w:rPr>
          <w:spacing w:val="83"/>
        </w:rPr>
        <w:t xml:space="preserve"> </w:t>
      </w:r>
      <w:r>
        <w:t>«Косточка»;</w:t>
      </w:r>
      <w:r>
        <w:rPr>
          <w:spacing w:val="66"/>
        </w:rPr>
        <w:t xml:space="preserve"> </w:t>
      </w:r>
      <w:r>
        <w:t>Ушинский</w:t>
      </w:r>
      <w:r>
        <w:rPr>
          <w:spacing w:val="67"/>
        </w:rPr>
        <w:t xml:space="preserve"> </w:t>
      </w:r>
      <w:r>
        <w:t>К.Д.</w:t>
      </w:r>
    </w:p>
    <w:p>
      <w:pPr>
        <w:pStyle w:val="7"/>
        <w:spacing w:line="364" w:lineRule="auto"/>
        <w:ind w:right="904"/>
      </w:pPr>
      <w:r>
        <w:t>«Васька», «Петушок с семьей», «Уточки» (рассказы по выбору); Чарушин</w:t>
      </w:r>
      <w:r>
        <w:rPr>
          <w:spacing w:val="1"/>
        </w:rPr>
        <w:t xml:space="preserve"> </w:t>
      </w:r>
      <w:r>
        <w:t>Е.И.</w:t>
      </w:r>
      <w:r>
        <w:rPr>
          <w:spacing w:val="98"/>
        </w:rPr>
        <w:t xml:space="preserve"> </w:t>
      </w:r>
      <w:r>
        <w:t>«В</w:t>
      </w:r>
      <w:r>
        <w:rPr>
          <w:spacing w:val="85"/>
        </w:rPr>
        <w:t xml:space="preserve"> </w:t>
      </w:r>
      <w:r>
        <w:t>лесу»</w:t>
      </w:r>
      <w:r>
        <w:rPr>
          <w:spacing w:val="80"/>
        </w:rPr>
        <w:t xml:space="preserve"> </w:t>
      </w:r>
      <w:r>
        <w:t>(1-3</w:t>
      </w:r>
      <w:r>
        <w:rPr>
          <w:spacing w:val="90"/>
        </w:rPr>
        <w:t xml:space="preserve"> </w:t>
      </w:r>
      <w:r>
        <w:t>рассказа</w:t>
      </w:r>
      <w:r>
        <w:rPr>
          <w:spacing w:val="88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выбору),</w:t>
      </w:r>
      <w:r>
        <w:rPr>
          <w:spacing w:val="97"/>
        </w:rPr>
        <w:t xml:space="preserve"> </w:t>
      </w:r>
      <w:r>
        <w:t>«Волчишко»;</w:t>
      </w:r>
      <w:r>
        <w:rPr>
          <w:spacing w:val="11"/>
        </w:rPr>
        <w:t xml:space="preserve"> </w:t>
      </w:r>
      <w:r>
        <w:t>Чуковский</w:t>
      </w:r>
      <w:r>
        <w:rPr>
          <w:spacing w:val="10"/>
        </w:rPr>
        <w:t xml:space="preserve"> </w:t>
      </w:r>
      <w:r>
        <w:t>К.И.</w:t>
      </w:r>
    </w:p>
    <w:p>
      <w:pPr>
        <w:pStyle w:val="7"/>
        <w:spacing w:line="315" w:lineRule="exact"/>
        <w:jc w:val="left"/>
      </w:pPr>
      <w:r>
        <w:t>«Мойдодыр».</w:t>
      </w:r>
    </w:p>
    <w:p>
      <w:pPr>
        <w:pStyle w:val="7"/>
        <w:spacing w:before="142" w:line="360" w:lineRule="auto"/>
        <w:ind w:right="889"/>
      </w:pPr>
      <w:r>
        <w:rPr>
          <w:u w:val="single"/>
        </w:rPr>
        <w:t>Произведения поэтов и писателей разных стран.</w:t>
      </w:r>
      <w:r>
        <w:t xml:space="preserve"> Биссет Д. «Га-га-га!», 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 Капутикян С.Б. «Все спят», «Маша обедает», пер. с арм. Т.</w:t>
      </w:r>
      <w:r>
        <w:rPr>
          <w:spacing w:val="1"/>
        </w:rPr>
        <w:t xml:space="preserve"> </w:t>
      </w:r>
      <w:r>
        <w:t>Спендиаровой; Остервальдер М. «Приключения маленького Бобо. Истории</w:t>
      </w:r>
      <w:r>
        <w:rPr>
          <w:spacing w:val="-67"/>
        </w:rPr>
        <w:t xml:space="preserve"> </w:t>
      </w:r>
      <w:r>
        <w:t>в картинках для самых маленьких», пер. Т. Зборовская; Эрик К. 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5"/>
        </w:rPr>
        <w:t xml:space="preserve"> </w:t>
      </w:r>
      <w:r>
        <w:t>гусеница».</w:t>
      </w:r>
    </w:p>
    <w:p>
      <w:pPr>
        <w:pStyle w:val="2"/>
        <w:spacing w:before="14"/>
      </w:pPr>
      <w:r>
        <w:t>От</w:t>
      </w:r>
      <w:r>
        <w:rPr>
          <w:spacing w:val="-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>
      <w:pPr>
        <w:pStyle w:val="7"/>
        <w:spacing w:before="142"/>
      </w:pPr>
      <w:r>
        <w:rPr>
          <w:u w:val="single"/>
        </w:rPr>
        <w:t>Малые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78"/>
        </w:rPr>
        <w:t xml:space="preserve"> </w:t>
      </w:r>
      <w:r>
        <w:t xml:space="preserve">«Ай,  </w:t>
      </w:r>
      <w:r>
        <w:rPr>
          <w:spacing w:val="55"/>
        </w:rPr>
        <w:t xml:space="preserve"> </w:t>
      </w:r>
      <w:r>
        <w:t>качи-качи-качи...»,</w:t>
      </w:r>
      <w:r>
        <w:rPr>
          <w:spacing w:val="72"/>
        </w:rPr>
        <w:t xml:space="preserve"> </w:t>
      </w:r>
      <w:r>
        <w:t xml:space="preserve">«Божья  </w:t>
      </w:r>
      <w:r>
        <w:rPr>
          <w:spacing w:val="53"/>
        </w:rPr>
        <w:t xml:space="preserve"> </w:t>
      </w:r>
      <w:r>
        <w:t>коровка...»,</w:t>
      </w:r>
    </w:p>
    <w:p>
      <w:pPr>
        <w:pStyle w:val="7"/>
        <w:spacing w:before="167" w:line="357" w:lineRule="auto"/>
        <w:ind w:right="889"/>
      </w:pPr>
      <w:r>
        <w:t>«Волчок-волчок, шерстяной бочок... », «Дождик, дождик, пуще...», «Еду-</w:t>
      </w:r>
      <w:r>
        <w:rPr>
          <w:spacing w:val="1"/>
        </w:rPr>
        <w:t xml:space="preserve"> </w:t>
      </w:r>
      <w:r>
        <w:t>еду</w:t>
      </w:r>
      <w:r>
        <w:rPr>
          <w:spacing w:val="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бабе,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деду...</w:t>
      </w:r>
      <w:r>
        <w:rPr>
          <w:spacing w:val="30"/>
        </w:rPr>
        <w:t xml:space="preserve"> </w:t>
      </w:r>
      <w:r>
        <w:t>»,</w:t>
      </w:r>
      <w:r>
        <w:rPr>
          <w:spacing w:val="30"/>
        </w:rPr>
        <w:t xml:space="preserve"> </w:t>
      </w:r>
      <w:r>
        <w:t>«Жили</w:t>
      </w:r>
      <w:r>
        <w:rPr>
          <w:spacing w:val="2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бабуси...</w:t>
      </w:r>
      <w:r>
        <w:rPr>
          <w:spacing w:val="31"/>
        </w:rPr>
        <w:t xml:space="preserve"> </w:t>
      </w:r>
      <w:r>
        <w:t>»,</w:t>
      </w:r>
      <w:r>
        <w:rPr>
          <w:spacing w:val="29"/>
        </w:rPr>
        <w:t xml:space="preserve"> </w:t>
      </w:r>
      <w:r>
        <w:t>«Заинька,</w:t>
      </w:r>
      <w:r>
        <w:rPr>
          <w:spacing w:val="26"/>
        </w:rPr>
        <w:t xml:space="preserve"> </w:t>
      </w:r>
      <w:r>
        <w:t>попляши...»,</w:t>
      </w:r>
      <w:r>
        <w:rPr>
          <w:spacing w:val="34"/>
        </w:rPr>
        <w:t xml:space="preserve"> </w:t>
      </w:r>
      <w:r>
        <w:t>«Заря-</w:t>
      </w:r>
    </w:p>
    <w:p>
      <w:pPr>
        <w:pStyle w:val="7"/>
        <w:spacing w:before="1"/>
      </w:pPr>
      <w:r>
        <w:t>заряница...»;</w:t>
      </w:r>
      <w:r>
        <w:rPr>
          <w:spacing w:val="118"/>
        </w:rPr>
        <w:t xml:space="preserve"> </w:t>
      </w:r>
      <w:r>
        <w:t>«Как</w:t>
      </w:r>
      <w:r>
        <w:rPr>
          <w:spacing w:val="108"/>
        </w:rPr>
        <w:t xml:space="preserve"> </w:t>
      </w:r>
      <w:r>
        <w:t>без</w:t>
      </w:r>
      <w:r>
        <w:rPr>
          <w:spacing w:val="109"/>
        </w:rPr>
        <w:t xml:space="preserve"> </w:t>
      </w:r>
      <w:r>
        <w:t>дудки,</w:t>
      </w:r>
      <w:r>
        <w:rPr>
          <w:spacing w:val="115"/>
        </w:rPr>
        <w:t xml:space="preserve"> </w:t>
      </w:r>
      <w:r>
        <w:t>без</w:t>
      </w:r>
      <w:r>
        <w:rPr>
          <w:spacing w:val="108"/>
        </w:rPr>
        <w:t xml:space="preserve"> </w:t>
      </w:r>
      <w:r>
        <w:t>дуды...</w:t>
      </w:r>
      <w:r>
        <w:rPr>
          <w:spacing w:val="115"/>
        </w:rPr>
        <w:t xml:space="preserve"> </w:t>
      </w:r>
      <w:r>
        <w:t>»,</w:t>
      </w:r>
      <w:r>
        <w:rPr>
          <w:spacing w:val="117"/>
        </w:rPr>
        <w:t xml:space="preserve"> </w:t>
      </w:r>
      <w:r>
        <w:t>«Как</w:t>
      </w:r>
      <w:r>
        <w:rPr>
          <w:spacing w:val="115"/>
        </w:rPr>
        <w:t xml:space="preserve"> </w:t>
      </w:r>
      <w:r>
        <w:t>у</w:t>
      </w:r>
      <w:r>
        <w:rPr>
          <w:spacing w:val="97"/>
        </w:rPr>
        <w:t xml:space="preserve"> </w:t>
      </w:r>
      <w:r>
        <w:t>нашего</w:t>
      </w:r>
      <w:r>
        <w:rPr>
          <w:spacing w:val="108"/>
        </w:rPr>
        <w:t xml:space="preserve"> </w:t>
      </w:r>
      <w:r>
        <w:t>кота...»,</w:t>
      </w:r>
    </w:p>
    <w:p>
      <w:pPr>
        <w:pStyle w:val="7"/>
        <w:spacing w:before="158" w:line="360" w:lineRule="auto"/>
        <w:ind w:right="884"/>
      </w:pPr>
      <w:r>
        <w:t>«Кисонька-мурысенька...»,</w:t>
      </w:r>
      <w:r>
        <w:rPr>
          <w:spacing w:val="1"/>
        </w:rPr>
        <w:t xml:space="preserve"> </w:t>
      </w:r>
      <w:r>
        <w:t>«Курочка-</w:t>
      </w:r>
      <w:r>
        <w:rPr>
          <w:spacing w:val="1"/>
        </w:rPr>
        <w:t xml:space="preserve"> </w:t>
      </w:r>
      <w:r>
        <w:t>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пришла...»,</w:t>
      </w:r>
      <w:r>
        <w:rPr>
          <w:spacing w:val="71"/>
        </w:rPr>
        <w:t xml:space="preserve"> </w:t>
      </w:r>
      <w:r>
        <w:t>«Пальчик-мальчик...»,</w:t>
      </w:r>
      <w:r>
        <w:rPr>
          <w:spacing w:val="71"/>
        </w:rPr>
        <w:t xml:space="preserve"> </w:t>
      </w:r>
      <w:r>
        <w:t>«Привяжу</w:t>
      </w:r>
      <w:r>
        <w:rPr>
          <w:spacing w:val="7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козлика»,</w:t>
      </w:r>
      <w:r>
        <w:rPr>
          <w:spacing w:val="1"/>
        </w:rPr>
        <w:t xml:space="preserve"> </w:t>
      </w:r>
      <w:r>
        <w:t>«Радуга-дуга...»,</w:t>
      </w:r>
      <w:r>
        <w:rPr>
          <w:spacing w:val="1"/>
        </w:rPr>
        <w:t xml:space="preserve"> </w:t>
      </w:r>
      <w:r>
        <w:t>«Сидит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тележке...»,</w:t>
      </w:r>
      <w:r>
        <w:rPr>
          <w:spacing w:val="71"/>
        </w:rPr>
        <w:t xml:space="preserve"> </w:t>
      </w:r>
      <w:r>
        <w:t>«Сорока,</w:t>
      </w:r>
      <w:r>
        <w:rPr>
          <w:spacing w:val="1"/>
        </w:rPr>
        <w:t xml:space="preserve"> </w:t>
      </w:r>
      <w:r>
        <w:t>сорока...»,</w:t>
      </w:r>
      <w:r>
        <w:rPr>
          <w:spacing w:val="1"/>
        </w:rPr>
        <w:t xml:space="preserve"> </w:t>
      </w:r>
      <w:r>
        <w:t>«Тень,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потетень...»,</w:t>
      </w:r>
      <w:r>
        <w:rPr>
          <w:spacing w:val="1"/>
        </w:rPr>
        <w:t xml:space="preserve"> </w:t>
      </w:r>
      <w:r>
        <w:t>«Тили-бом!</w:t>
      </w:r>
      <w:r>
        <w:rPr>
          <w:spacing w:val="1"/>
        </w:rPr>
        <w:t xml:space="preserve"> </w:t>
      </w:r>
      <w:r>
        <w:t>Тили-бом!..»,</w:t>
      </w:r>
      <w:r>
        <w:rPr>
          <w:spacing w:val="1"/>
        </w:rPr>
        <w:t xml:space="preserve"> </w:t>
      </w:r>
      <w:r>
        <w:t>«Травка-</w:t>
      </w:r>
      <w:r>
        <w:rPr>
          <w:spacing w:val="1"/>
        </w:rPr>
        <w:t xml:space="preserve"> </w:t>
      </w:r>
      <w:r>
        <w:t>муравка...»,</w:t>
      </w:r>
      <w:r>
        <w:rPr>
          <w:spacing w:val="16"/>
        </w:rPr>
        <w:t xml:space="preserve"> </w:t>
      </w:r>
      <w:r>
        <w:t>«Чики-чики-чикалочки...».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79"/>
      </w:pPr>
      <w:r>
        <w:rPr>
          <w:u w:val="single"/>
        </w:rPr>
        <w:t>Русские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71"/>
        </w:rPr>
        <w:t xml:space="preserve"> </w:t>
      </w:r>
      <w:r>
        <w:t>бочок,</w:t>
      </w:r>
      <w:r>
        <w:rPr>
          <w:spacing w:val="71"/>
        </w:rPr>
        <w:t xml:space="preserve"> </w:t>
      </w:r>
      <w:r>
        <w:t>белые</w:t>
      </w:r>
      <w:r>
        <w:rPr>
          <w:spacing w:val="7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 М. Булатова); «Волк и козлята» (обраб. А.Н. Толстого); «Кот, петух</w:t>
      </w:r>
      <w:r>
        <w:rPr>
          <w:spacing w:val="-6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лиса»</w:t>
      </w:r>
      <w:r>
        <w:rPr>
          <w:spacing w:val="36"/>
        </w:rPr>
        <w:t xml:space="preserve"> </w:t>
      </w:r>
      <w:r>
        <w:t>(обраб.</w:t>
      </w:r>
      <w:r>
        <w:rPr>
          <w:spacing w:val="54"/>
        </w:rPr>
        <w:t xml:space="preserve"> </w:t>
      </w:r>
      <w:r>
        <w:t>М.</w:t>
      </w:r>
      <w:r>
        <w:rPr>
          <w:spacing w:val="51"/>
        </w:rPr>
        <w:t xml:space="preserve"> </w:t>
      </w:r>
      <w:r>
        <w:t>Боголюбской);</w:t>
      </w:r>
      <w:r>
        <w:rPr>
          <w:spacing w:val="55"/>
        </w:rPr>
        <w:t xml:space="preserve"> </w:t>
      </w:r>
      <w:r>
        <w:t>«Лиса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заяц»</w:t>
      </w:r>
      <w:r>
        <w:rPr>
          <w:spacing w:val="37"/>
        </w:rPr>
        <w:t xml:space="preserve"> </w:t>
      </w:r>
      <w:r>
        <w:t>(обраб.</w:t>
      </w:r>
      <w:r>
        <w:rPr>
          <w:spacing w:val="55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Даля);</w:t>
      </w:r>
    </w:p>
    <w:p>
      <w:pPr>
        <w:pStyle w:val="7"/>
        <w:spacing w:line="364" w:lineRule="auto"/>
        <w:ind w:right="907"/>
      </w:pPr>
      <w:r>
        <w:t>«Снегурочка и лиса» (обраб. М. Булатова); «У страха глаза велики» (обраб.</w:t>
      </w:r>
      <w:r>
        <w:rPr>
          <w:spacing w:val="-6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Серовой).</w:t>
      </w:r>
    </w:p>
    <w:p>
      <w:pPr>
        <w:pStyle w:val="7"/>
        <w:spacing w:line="362" w:lineRule="auto"/>
        <w:ind w:right="891"/>
      </w:pPr>
      <w:r>
        <w:rPr>
          <w:u w:val="single"/>
        </w:rPr>
        <w:t>Фольклор народов мира</w:t>
      </w:r>
      <w:r>
        <w:t>. Песенки. «Кораблик», «Храбрецы», «Маленькие</w:t>
      </w:r>
      <w:r>
        <w:rPr>
          <w:spacing w:val="1"/>
        </w:rPr>
        <w:t xml:space="preserve"> </w:t>
      </w:r>
      <w:r>
        <w:t>феи»,</w:t>
      </w:r>
      <w:r>
        <w:rPr>
          <w:spacing w:val="1"/>
        </w:rPr>
        <w:t xml:space="preserve"> </w:t>
      </w:r>
      <w:r>
        <w:t>«Три зверолова» англ., обр. С. Маршака; «Что за грохот», пер. с</w:t>
      </w:r>
      <w:r>
        <w:rPr>
          <w:spacing w:val="1"/>
        </w:rPr>
        <w:t xml:space="preserve"> </w:t>
      </w:r>
      <w:r>
        <w:t>латыш.</w:t>
      </w:r>
      <w:r>
        <w:rPr>
          <w:spacing w:val="127"/>
        </w:rPr>
        <w:t xml:space="preserve"> </w:t>
      </w:r>
      <w:r>
        <w:t>С.</w:t>
      </w:r>
      <w:r>
        <w:rPr>
          <w:spacing w:val="123"/>
        </w:rPr>
        <w:t xml:space="preserve"> </w:t>
      </w:r>
      <w:r>
        <w:t>Маршака;</w:t>
      </w:r>
      <w:r>
        <w:rPr>
          <w:spacing w:val="124"/>
        </w:rPr>
        <w:t xml:space="preserve"> </w:t>
      </w:r>
      <w:r>
        <w:t>«Купите</w:t>
      </w:r>
      <w:r>
        <w:rPr>
          <w:spacing w:val="129"/>
        </w:rPr>
        <w:t xml:space="preserve"> </w:t>
      </w:r>
      <w:r>
        <w:t>лук...»,</w:t>
      </w:r>
      <w:r>
        <w:rPr>
          <w:spacing w:val="132"/>
        </w:rPr>
        <w:t xml:space="preserve"> </w:t>
      </w:r>
      <w:r>
        <w:t>пер.</w:t>
      </w:r>
      <w:r>
        <w:rPr>
          <w:spacing w:val="127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шотл.</w:t>
      </w:r>
      <w:r>
        <w:rPr>
          <w:spacing w:val="123"/>
        </w:rPr>
        <w:t xml:space="preserve"> </w:t>
      </w:r>
      <w:r>
        <w:t>И.</w:t>
      </w:r>
      <w:r>
        <w:rPr>
          <w:spacing w:val="132"/>
        </w:rPr>
        <w:t xml:space="preserve"> </w:t>
      </w:r>
      <w:r>
        <w:t>Токмаковой;</w:t>
      </w:r>
    </w:p>
    <w:p>
      <w:pPr>
        <w:pStyle w:val="7"/>
        <w:spacing w:line="360" w:lineRule="auto"/>
        <w:ind w:right="890"/>
      </w:pPr>
      <w:r>
        <w:t>«Разговор лягушек», «Несговорчивый удод», «Помогите!» пер. с чеш. С.</w:t>
      </w:r>
      <w:r>
        <w:rPr>
          <w:spacing w:val="1"/>
        </w:rPr>
        <w:t xml:space="preserve"> </w:t>
      </w:r>
      <w:r>
        <w:t>Маршака. Сказки. «Два жадных медвежонка», венг., обр. А. Краснова и В.</w:t>
      </w:r>
      <w:r>
        <w:rPr>
          <w:spacing w:val="1"/>
        </w:rPr>
        <w:t xml:space="preserve"> </w:t>
      </w:r>
      <w:r>
        <w:t>Важдаева;</w:t>
      </w:r>
      <w:r>
        <w:rPr>
          <w:spacing w:val="1"/>
        </w:rPr>
        <w:t xml:space="preserve"> </w:t>
      </w:r>
      <w:r>
        <w:t>«Упрямые</w:t>
      </w:r>
      <w:r>
        <w:rPr>
          <w:spacing w:val="1"/>
        </w:rPr>
        <w:t xml:space="preserve"> </w:t>
      </w:r>
      <w:r>
        <w:t>козы»,</w:t>
      </w:r>
      <w:r>
        <w:rPr>
          <w:spacing w:val="1"/>
        </w:rPr>
        <w:t xml:space="preserve"> </w:t>
      </w:r>
      <w:r>
        <w:t>узб.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Сагдуллы;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Зориной;</w:t>
      </w:r>
      <w:r>
        <w:rPr>
          <w:spacing w:val="71"/>
        </w:rPr>
        <w:t xml:space="preserve"> </w:t>
      </w:r>
      <w:r>
        <w:t>«Храбрец-</w:t>
      </w:r>
      <w:r>
        <w:rPr>
          <w:spacing w:val="1"/>
        </w:rPr>
        <w:t xml:space="preserve"> </w:t>
      </w:r>
      <w:r>
        <w:t>молодец»,</w:t>
      </w:r>
      <w:r>
        <w:rPr>
          <w:spacing w:val="75"/>
        </w:rPr>
        <w:t xml:space="preserve"> </w:t>
      </w:r>
      <w:r>
        <w:t>пер.</w:t>
      </w:r>
      <w:r>
        <w:rPr>
          <w:spacing w:val="74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болг.</w:t>
      </w:r>
      <w:r>
        <w:rPr>
          <w:spacing w:val="67"/>
        </w:rPr>
        <w:t xml:space="preserve"> </w:t>
      </w:r>
      <w:r>
        <w:t>Л.</w:t>
      </w:r>
      <w:r>
        <w:rPr>
          <w:spacing w:val="71"/>
        </w:rPr>
        <w:t xml:space="preserve"> </w:t>
      </w:r>
      <w:r>
        <w:t>Грибовой;</w:t>
      </w:r>
      <w:r>
        <w:rPr>
          <w:spacing w:val="71"/>
        </w:rPr>
        <w:t xml:space="preserve"> </w:t>
      </w:r>
      <w:r>
        <w:t>«Пых»,</w:t>
      </w:r>
      <w:r>
        <w:rPr>
          <w:spacing w:val="76"/>
        </w:rPr>
        <w:t xml:space="preserve"> </w:t>
      </w:r>
      <w:r>
        <w:t>белорус.</w:t>
      </w:r>
      <w:r>
        <w:rPr>
          <w:spacing w:val="75"/>
        </w:rPr>
        <w:t xml:space="preserve"> </w:t>
      </w:r>
      <w:r>
        <w:t>обр.</w:t>
      </w:r>
      <w:r>
        <w:rPr>
          <w:spacing w:val="70"/>
        </w:rPr>
        <w:t xml:space="preserve"> </w:t>
      </w:r>
      <w:r>
        <w:t>Н.</w:t>
      </w:r>
      <w:r>
        <w:rPr>
          <w:spacing w:val="68"/>
        </w:rPr>
        <w:t xml:space="preserve"> </w:t>
      </w:r>
      <w:r>
        <w:t>Мялика:</w:t>
      </w:r>
    </w:p>
    <w:p>
      <w:pPr>
        <w:pStyle w:val="7"/>
        <w:spacing w:line="364" w:lineRule="auto"/>
        <w:ind w:right="903"/>
      </w:pPr>
      <w:r>
        <w:t>«Лесной мишка и проказница мышка», латыш., обр. Ю. Ванага, пер. Л.</w:t>
      </w:r>
      <w:r>
        <w:rPr>
          <w:spacing w:val="1"/>
        </w:rPr>
        <w:t xml:space="preserve"> </w:t>
      </w:r>
      <w:r>
        <w:t>Воронковой.</w:t>
      </w:r>
    </w:p>
    <w:p>
      <w:pPr>
        <w:pStyle w:val="7"/>
        <w:spacing w:line="316" w:lineRule="exact"/>
        <w:jc w:val="left"/>
      </w:pPr>
      <w:r>
        <w:rPr>
          <w:u w:val="single"/>
        </w:rPr>
        <w:t>Произведения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0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8"/>
          <w:u w:val="single"/>
        </w:rPr>
        <w:t xml:space="preserve"> </w:t>
      </w:r>
      <w:r>
        <w:rPr>
          <w:u w:val="single"/>
        </w:rPr>
        <w:t>России.</w:t>
      </w:r>
    </w:p>
    <w:p>
      <w:pPr>
        <w:pStyle w:val="7"/>
        <w:spacing w:before="134" w:line="360" w:lineRule="auto"/>
        <w:ind w:right="893"/>
      </w:pPr>
      <w:r>
        <w:t>Поэзия. Бальмонт К.Д. «Осень»;</w:t>
      </w:r>
      <w:r>
        <w:rPr>
          <w:spacing w:val="1"/>
        </w:rPr>
        <w:t xml:space="preserve"> </w:t>
      </w:r>
      <w:r>
        <w:t>Благинина Е.А.</w:t>
      </w:r>
      <w:r>
        <w:rPr>
          <w:spacing w:val="1"/>
        </w:rPr>
        <w:t xml:space="preserve"> </w:t>
      </w:r>
      <w:r>
        <w:t>«Радуга»;</w:t>
      </w:r>
      <w:r>
        <w:rPr>
          <w:spacing w:val="70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 «Кто это?»; Заболоцкий Н.А. «Как мыши с котом воевали»; Кольцов</w:t>
      </w:r>
      <w:r>
        <w:rPr>
          <w:spacing w:val="1"/>
        </w:rPr>
        <w:t xml:space="preserve"> </w:t>
      </w:r>
      <w:r>
        <w:t>А.В.</w:t>
      </w:r>
      <w:r>
        <w:rPr>
          <w:spacing w:val="11"/>
        </w:rPr>
        <w:t xml:space="preserve"> </w:t>
      </w:r>
      <w:r>
        <w:t>«Дуют</w:t>
      </w:r>
      <w:r>
        <w:rPr>
          <w:spacing w:val="8"/>
        </w:rPr>
        <w:t xml:space="preserve"> </w:t>
      </w:r>
      <w:r>
        <w:t>ветры...»</w:t>
      </w:r>
      <w:r>
        <w:rPr>
          <w:spacing w:val="-4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89"/>
        </w:rPr>
        <w:t xml:space="preserve"> </w:t>
      </w:r>
      <w:r>
        <w:t>«Русская</w:t>
      </w:r>
      <w:r>
        <w:rPr>
          <w:spacing w:val="79"/>
        </w:rPr>
        <w:t xml:space="preserve"> </w:t>
      </w:r>
      <w:r>
        <w:t>песня»);</w:t>
      </w:r>
      <w:r>
        <w:rPr>
          <w:spacing w:val="77"/>
        </w:rPr>
        <w:t xml:space="preserve"> </w:t>
      </w:r>
      <w:r>
        <w:t>Косяков</w:t>
      </w:r>
      <w:r>
        <w:rPr>
          <w:spacing w:val="90"/>
        </w:rPr>
        <w:t xml:space="preserve"> </w:t>
      </w:r>
      <w:r>
        <w:t>И.И.</w:t>
      </w:r>
    </w:p>
    <w:p>
      <w:pPr>
        <w:pStyle w:val="7"/>
        <w:spacing w:line="360" w:lineRule="auto"/>
        <w:ind w:right="897"/>
      </w:pPr>
      <w:r>
        <w:t>«Все</w:t>
      </w:r>
      <w:r>
        <w:rPr>
          <w:spacing w:val="1"/>
        </w:rPr>
        <w:t xml:space="preserve"> </w:t>
      </w:r>
      <w:r>
        <w:t>она»; Майков 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песня»;</w:t>
      </w:r>
      <w:r>
        <w:rPr>
          <w:spacing w:val="1"/>
        </w:rPr>
        <w:t xml:space="preserve"> </w:t>
      </w:r>
      <w:r>
        <w:t>Маршак С.Я.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 (стихотворения из цикла по выбору), «Тихая сказка», «Сказка об</w:t>
      </w:r>
      <w:r>
        <w:rPr>
          <w:spacing w:val="1"/>
        </w:rPr>
        <w:t xml:space="preserve"> </w:t>
      </w:r>
      <w:r>
        <w:t xml:space="preserve">умном  </w:t>
      </w:r>
      <w:r>
        <w:rPr>
          <w:spacing w:val="28"/>
        </w:rPr>
        <w:t xml:space="preserve"> </w:t>
      </w:r>
      <w:r>
        <w:t>мышонке»;</w:t>
      </w:r>
      <w:r>
        <w:rPr>
          <w:spacing w:val="51"/>
        </w:rPr>
        <w:t xml:space="preserve"> </w:t>
      </w:r>
      <w:r>
        <w:t>Михалков</w:t>
      </w:r>
      <w:r>
        <w:rPr>
          <w:spacing w:val="47"/>
        </w:rPr>
        <w:t xml:space="preserve"> </w:t>
      </w:r>
      <w:r>
        <w:t>С.В.</w:t>
      </w:r>
      <w:r>
        <w:rPr>
          <w:spacing w:val="62"/>
        </w:rPr>
        <w:t xml:space="preserve"> </w:t>
      </w:r>
      <w:r>
        <w:t>«Песенка</w:t>
      </w:r>
      <w:r>
        <w:rPr>
          <w:spacing w:val="60"/>
        </w:rPr>
        <w:t xml:space="preserve"> </w:t>
      </w:r>
      <w:r>
        <w:t>друзей»;</w:t>
      </w:r>
      <w:r>
        <w:rPr>
          <w:spacing w:val="47"/>
        </w:rPr>
        <w:t xml:space="preserve"> </w:t>
      </w:r>
      <w:r>
        <w:t>Мошковская</w:t>
      </w:r>
      <w:r>
        <w:rPr>
          <w:spacing w:val="52"/>
        </w:rPr>
        <w:t xml:space="preserve"> </w:t>
      </w:r>
      <w:r>
        <w:t>Э.Э.</w:t>
      </w:r>
    </w:p>
    <w:p>
      <w:pPr>
        <w:pStyle w:val="7"/>
        <w:spacing w:before="3" w:line="360" w:lineRule="auto"/>
        <w:ind w:right="893"/>
      </w:pPr>
      <w:r>
        <w:t>«Жадина»; Плещеев А.Н. «Осень наступила...», «Весна» (в сокр.); Пушкин</w:t>
      </w:r>
      <w:r>
        <w:rPr>
          <w:spacing w:val="1"/>
        </w:rPr>
        <w:t xml:space="preserve"> </w:t>
      </w:r>
      <w:r>
        <w:t>А.С. «Ветер, ветер! Ты могуч!..», «Свет наш, солнышко!..», по 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«Муха­</w:t>
      </w:r>
      <w:r>
        <w:rPr>
          <w:spacing w:val="1"/>
        </w:rPr>
        <w:t xml:space="preserve"> </w:t>
      </w:r>
      <w:r>
        <w:t xml:space="preserve">цокотуха»,   </w:t>
      </w:r>
      <w:r>
        <w:rPr>
          <w:spacing w:val="22"/>
        </w:rPr>
        <w:t xml:space="preserve"> </w:t>
      </w:r>
      <w:r>
        <w:t xml:space="preserve">«Ёжики   </w:t>
      </w:r>
      <w:r>
        <w:rPr>
          <w:spacing w:val="14"/>
        </w:rPr>
        <w:t xml:space="preserve"> </w:t>
      </w:r>
      <w:r>
        <w:t xml:space="preserve">смеются»,   </w:t>
      </w:r>
      <w:r>
        <w:rPr>
          <w:spacing w:val="29"/>
        </w:rPr>
        <w:t xml:space="preserve"> </w:t>
      </w:r>
      <w:r>
        <w:t xml:space="preserve">«Ёлка»,   </w:t>
      </w:r>
      <w:r>
        <w:rPr>
          <w:spacing w:val="22"/>
        </w:rPr>
        <w:t xml:space="preserve"> </w:t>
      </w:r>
      <w:r>
        <w:t xml:space="preserve">Айболит»,   </w:t>
      </w:r>
      <w:r>
        <w:rPr>
          <w:spacing w:val="31"/>
        </w:rPr>
        <w:t xml:space="preserve"> </w:t>
      </w:r>
      <w:r>
        <w:t>«Чудо-дерево»,</w:t>
      </w:r>
    </w:p>
    <w:p>
      <w:pPr>
        <w:pStyle w:val="7"/>
      </w:pPr>
      <w:r>
        <w:t>«Черепаха»</w:t>
      </w:r>
      <w:r>
        <w:rPr>
          <w:spacing w:val="-15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выбору).</w:t>
      </w:r>
    </w:p>
    <w:p>
      <w:pPr>
        <w:pStyle w:val="7"/>
        <w:spacing w:before="158" w:line="364" w:lineRule="auto"/>
        <w:ind w:right="891"/>
      </w:pPr>
      <w:r>
        <w:t>Проза. Бианки В.В. «Купание медвежат»;</w:t>
      </w:r>
      <w:r>
        <w:rPr>
          <w:spacing w:val="70"/>
        </w:rPr>
        <w:t xml:space="preserve"> </w:t>
      </w:r>
      <w:r>
        <w:t>Воронкова</w:t>
      </w:r>
      <w:r>
        <w:rPr>
          <w:spacing w:val="70"/>
        </w:rPr>
        <w:t xml:space="preserve"> </w:t>
      </w:r>
      <w:r>
        <w:t>Л.Ф.</w:t>
      </w:r>
      <w:r>
        <w:rPr>
          <w:spacing w:val="70"/>
        </w:rPr>
        <w:t xml:space="preserve"> </w:t>
      </w:r>
      <w:r>
        <w:t>«Снег</w:t>
      </w:r>
      <w:r>
        <w:rPr>
          <w:spacing w:val="70"/>
        </w:rPr>
        <w:t xml:space="preserve"> </w:t>
      </w:r>
      <w:r>
        <w:t>идет»</w:t>
      </w:r>
      <w:r>
        <w:rPr>
          <w:spacing w:val="1"/>
        </w:rPr>
        <w:t xml:space="preserve"> </w:t>
      </w:r>
      <w:r>
        <w:t>(из</w:t>
      </w:r>
      <w:r>
        <w:rPr>
          <w:spacing w:val="60"/>
        </w:rPr>
        <w:t xml:space="preserve"> </w:t>
      </w:r>
      <w:r>
        <w:t>книги</w:t>
      </w:r>
      <w:r>
        <w:rPr>
          <w:spacing w:val="69"/>
        </w:rPr>
        <w:t xml:space="preserve"> </w:t>
      </w:r>
      <w:r>
        <w:t>«Снег</w:t>
      </w:r>
      <w:r>
        <w:rPr>
          <w:spacing w:val="60"/>
        </w:rPr>
        <w:t xml:space="preserve"> </w:t>
      </w:r>
      <w:r>
        <w:t>идет»);</w:t>
      </w:r>
      <w:r>
        <w:rPr>
          <w:spacing w:val="58"/>
        </w:rPr>
        <w:t xml:space="preserve"> </w:t>
      </w:r>
      <w:r>
        <w:t>Дмитриев</w:t>
      </w:r>
      <w:r>
        <w:rPr>
          <w:spacing w:val="60"/>
        </w:rPr>
        <w:t xml:space="preserve"> </w:t>
      </w:r>
      <w:r>
        <w:t>Ю.</w:t>
      </w:r>
      <w:r>
        <w:rPr>
          <w:spacing w:val="68"/>
        </w:rPr>
        <w:t xml:space="preserve"> </w:t>
      </w:r>
      <w:r>
        <w:t>«Синий</w:t>
      </w:r>
      <w:r>
        <w:rPr>
          <w:spacing w:val="59"/>
        </w:rPr>
        <w:t xml:space="preserve"> </w:t>
      </w:r>
      <w:r>
        <w:t>шалашик»;</w:t>
      </w:r>
      <w:r>
        <w:rPr>
          <w:spacing w:val="58"/>
        </w:rPr>
        <w:t xml:space="preserve"> </w:t>
      </w:r>
      <w:r>
        <w:t>Житков</w:t>
      </w:r>
      <w:r>
        <w:rPr>
          <w:spacing w:val="60"/>
        </w:rPr>
        <w:t xml:space="preserve"> </w:t>
      </w:r>
      <w:r>
        <w:t>Б.С.</w:t>
      </w:r>
    </w:p>
    <w:p>
      <w:pPr>
        <w:pStyle w:val="7"/>
        <w:spacing w:line="316" w:lineRule="exact"/>
      </w:pPr>
      <w:r>
        <w:t>«Что</w:t>
      </w:r>
      <w:r>
        <w:rPr>
          <w:spacing w:val="-6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видел»</w:t>
      </w:r>
      <w:r>
        <w:rPr>
          <w:spacing w:val="-12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Зартайская</w:t>
      </w:r>
      <w:r>
        <w:rPr>
          <w:spacing w:val="-3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«Душевные</w:t>
      </w:r>
      <w:r>
        <w:rPr>
          <w:spacing w:val="-2"/>
        </w:rPr>
        <w:t xml:space="preserve"> </w:t>
      </w:r>
      <w:r>
        <w:t>истории</w:t>
      </w:r>
    </w:p>
    <w:p>
      <w:pPr>
        <w:spacing w:after="0" w:line="316" w:lineRule="exac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1"/>
      </w:pPr>
      <w:r>
        <w:t>про Пряника и Вареника»; Зощенко М.М. «Умная птичка»; Прокофьева</w:t>
      </w:r>
      <w:r>
        <w:rPr>
          <w:spacing w:val="1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«Уходи»»,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«Машины</w:t>
      </w:r>
      <w:r>
        <w:rPr>
          <w:spacing w:val="1"/>
        </w:rPr>
        <w:t xml:space="preserve"> </w:t>
      </w:r>
      <w:r>
        <w:t>сказки»,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 В.Г. «Три котенка»; Толстой Л.Н. «Птица свила гнездо...»; «Таня</w:t>
      </w:r>
      <w:r>
        <w:rPr>
          <w:spacing w:val="1"/>
        </w:rPr>
        <w:t xml:space="preserve"> </w:t>
      </w:r>
      <w:r>
        <w:t>знала буквы...»; «У Вари был чиж...», «Пришла весна...» (1-2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Ушинский</w:t>
      </w:r>
      <w:r>
        <w:rPr>
          <w:spacing w:val="-6"/>
        </w:rPr>
        <w:t xml:space="preserve"> </w:t>
      </w:r>
      <w:r>
        <w:t>К.Д.</w:t>
      </w:r>
      <w:r>
        <w:rPr>
          <w:spacing w:val="5"/>
        </w:rPr>
        <w:t xml:space="preserve"> </w:t>
      </w:r>
      <w:r>
        <w:t>«Петушок с</w:t>
      </w:r>
      <w:r>
        <w:rPr>
          <w:spacing w:val="-1"/>
        </w:rPr>
        <w:t xml:space="preserve"> </w:t>
      </w:r>
      <w:r>
        <w:t>семьей»,</w:t>
      </w:r>
      <w:r>
        <w:rPr>
          <w:spacing w:val="9"/>
        </w:rPr>
        <w:t xml:space="preserve"> </w:t>
      </w:r>
      <w:r>
        <w:t>«Уточки»,</w:t>
      </w:r>
      <w:r>
        <w:rPr>
          <w:spacing w:val="10"/>
        </w:rPr>
        <w:t xml:space="preserve"> </w:t>
      </w:r>
      <w:r>
        <w:t>«Васька»,</w:t>
      </w:r>
    </w:p>
    <w:p>
      <w:pPr>
        <w:pStyle w:val="7"/>
        <w:spacing w:before="3" w:line="360" w:lineRule="auto"/>
        <w:ind w:right="1053"/>
      </w:pPr>
      <w:r>
        <w:t>«Лиса-Патрикеевна» (1-2 рассказа по выбору); Хармс Д.И. «Храбрый ёж».</w:t>
      </w:r>
      <w:r>
        <w:rPr>
          <w:spacing w:val="-68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стран.</w:t>
      </w:r>
    </w:p>
    <w:p>
      <w:pPr>
        <w:pStyle w:val="7"/>
        <w:spacing w:before="6" w:line="360" w:lineRule="auto"/>
        <w:ind w:right="894"/>
      </w:pPr>
      <w:r>
        <w:t>Поэзия.</w:t>
      </w:r>
      <w:r>
        <w:rPr>
          <w:spacing w:val="71"/>
        </w:rPr>
        <w:t xml:space="preserve"> </w:t>
      </w:r>
      <w:r>
        <w:t>Виеру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«Ёжик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барабан»,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молд.  </w:t>
      </w:r>
      <w:r>
        <w:rPr>
          <w:spacing w:val="1"/>
        </w:rPr>
        <w:t xml:space="preserve"> </w:t>
      </w:r>
      <w:r>
        <w:t xml:space="preserve">Я.  </w:t>
      </w:r>
      <w:r>
        <w:rPr>
          <w:spacing w:val="1"/>
        </w:rPr>
        <w:t xml:space="preserve"> </w:t>
      </w:r>
      <w:r>
        <w:t>Акима;</w:t>
      </w:r>
      <w:r>
        <w:rPr>
          <w:spacing w:val="1"/>
        </w:rPr>
        <w:t xml:space="preserve"> </w:t>
      </w:r>
      <w:r>
        <w:t>Воронько П. «Хитрый ёжик», пер. с укр. С. Маршака; Дьюдни А. «Лама</w:t>
      </w:r>
      <w:r>
        <w:rPr>
          <w:spacing w:val="1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пижама»,</w:t>
      </w:r>
      <w:r>
        <w:rPr>
          <w:spacing w:val="3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Духановой;</w:t>
      </w:r>
      <w:r>
        <w:rPr>
          <w:spacing w:val="-3"/>
        </w:rPr>
        <w:t xml:space="preserve"> </w:t>
      </w:r>
      <w:r>
        <w:t>Забила</w:t>
      </w:r>
      <w:r>
        <w:rPr>
          <w:spacing w:val="-2"/>
        </w:rPr>
        <w:t xml:space="preserve"> </w:t>
      </w:r>
      <w:r>
        <w:t>Н.Л.</w:t>
      </w:r>
      <w:r>
        <w:rPr>
          <w:spacing w:val="4"/>
        </w:rPr>
        <w:t xml:space="preserve"> </w:t>
      </w:r>
      <w:r>
        <w:t>«Карандаш»,</w:t>
      </w:r>
      <w:r>
        <w:rPr>
          <w:spacing w:val="3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укр.</w:t>
      </w:r>
    </w:p>
    <w:p>
      <w:pPr>
        <w:pStyle w:val="7"/>
        <w:spacing w:line="360" w:lineRule="auto"/>
        <w:ind w:right="881"/>
      </w:pP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Кудиновой;</w:t>
      </w:r>
      <w:r>
        <w:rPr>
          <w:spacing w:val="1"/>
        </w:rPr>
        <w:t xml:space="preserve"> </w:t>
      </w:r>
      <w:r>
        <w:t>Макбратни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«Знаешь,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люблю»,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>Канищевой,</w:t>
      </w:r>
      <w:r>
        <w:rPr>
          <w:spacing w:val="70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Шапиро;</w:t>
      </w:r>
      <w:r>
        <w:rPr>
          <w:spacing w:val="1"/>
        </w:rPr>
        <w:t xml:space="preserve"> </w:t>
      </w:r>
      <w:r>
        <w:t>Милева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«Быстроножка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Маринова.</w:t>
      </w:r>
    </w:p>
    <w:p>
      <w:pPr>
        <w:pStyle w:val="7"/>
        <w:spacing w:before="1" w:line="360" w:lineRule="auto"/>
        <w:ind w:right="890"/>
      </w:pPr>
      <w:r>
        <w:t>Проза. Бехлерова Х. «Капустный</w:t>
      </w:r>
      <w:r>
        <w:rPr>
          <w:spacing w:val="70"/>
        </w:rPr>
        <w:t xml:space="preserve"> </w:t>
      </w:r>
      <w:r>
        <w:t>лист», пер. с польск.</w:t>
      </w:r>
      <w:r>
        <w:rPr>
          <w:spacing w:val="70"/>
        </w:rPr>
        <w:t xml:space="preserve"> </w:t>
      </w:r>
      <w:r>
        <w:t>Г. Лукина; Биссет</w:t>
      </w:r>
      <w:r>
        <w:rPr>
          <w:spacing w:val="1"/>
        </w:rPr>
        <w:t xml:space="preserve"> </w:t>
      </w:r>
      <w:r>
        <w:t>Д. «Лягушка в зеркале», пер. с англ. Н. Шерешевской; Муур Л. «Крошка</w:t>
      </w:r>
      <w:r>
        <w:rPr>
          <w:spacing w:val="1"/>
        </w:rPr>
        <w:t xml:space="preserve"> </w:t>
      </w:r>
      <w:r>
        <w:t>Енот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Тот,</w:t>
      </w:r>
      <w:r>
        <w:rPr>
          <w:spacing w:val="2"/>
        </w:rPr>
        <w:t xml:space="preserve"> </w:t>
      </w:r>
      <w:r>
        <w:t>кто</w:t>
      </w:r>
      <w:r>
        <w:rPr>
          <w:spacing w:val="62"/>
        </w:rPr>
        <w:t xml:space="preserve"> </w:t>
      </w:r>
      <w:r>
        <w:t>сидит</w:t>
      </w:r>
      <w:r>
        <w:rPr>
          <w:spacing w:val="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пруду»,</w:t>
      </w:r>
      <w:r>
        <w:rPr>
          <w:spacing w:val="7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Образцовой;</w:t>
      </w:r>
      <w:r>
        <w:rPr>
          <w:spacing w:val="65"/>
        </w:rPr>
        <w:t xml:space="preserve"> </w:t>
      </w:r>
      <w:r>
        <w:t>Чапек</w:t>
      </w:r>
      <w:r>
        <w:rPr>
          <w:spacing w:val="3"/>
        </w:rPr>
        <w:t xml:space="preserve"> </w:t>
      </w:r>
      <w:r>
        <w:t>Й.</w:t>
      </w:r>
    </w:p>
    <w:p>
      <w:pPr>
        <w:pStyle w:val="7"/>
        <w:spacing w:line="360" w:lineRule="auto"/>
        <w:ind w:right="903"/>
      </w:pPr>
      <w:r>
        <w:t>«В лесу» 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«Приключения песика и кошечки»),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чешек.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Лукина.</w:t>
      </w:r>
    </w:p>
    <w:p>
      <w:pPr>
        <w:pStyle w:val="2"/>
        <w:spacing w:before="10"/>
      </w:pPr>
      <w:r>
        <w:t>От</w:t>
      </w:r>
      <w:r>
        <w:rPr>
          <w:spacing w:val="-6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p>
      <w:pPr>
        <w:pStyle w:val="7"/>
        <w:spacing w:before="146" w:line="357" w:lineRule="auto"/>
        <w:ind w:right="900"/>
      </w:pPr>
      <w:r>
        <w:rPr>
          <w:u w:val="single"/>
        </w:rPr>
        <w:t>Малые формы фольклора</w:t>
      </w:r>
      <w:r>
        <w:t>. «Барашеньки... », «Гуси, вы гуси... », «Дождик­</w:t>
      </w:r>
      <w:r>
        <w:rPr>
          <w:spacing w:val="1"/>
        </w:rPr>
        <w:t xml:space="preserve"> </w:t>
      </w:r>
      <w:r>
        <w:t>дождик,</w:t>
      </w:r>
      <w:r>
        <w:rPr>
          <w:spacing w:val="30"/>
        </w:rPr>
        <w:t xml:space="preserve"> </w:t>
      </w:r>
      <w:r>
        <w:t>веселей»,</w:t>
      </w:r>
      <w:r>
        <w:rPr>
          <w:spacing w:val="39"/>
        </w:rPr>
        <w:t xml:space="preserve"> </w:t>
      </w:r>
      <w:r>
        <w:t>«Дон!</w:t>
      </w:r>
      <w:r>
        <w:rPr>
          <w:spacing w:val="16"/>
        </w:rPr>
        <w:t xml:space="preserve"> </w:t>
      </w:r>
      <w:r>
        <w:t>Дон!</w:t>
      </w:r>
      <w:r>
        <w:rPr>
          <w:spacing w:val="16"/>
        </w:rPr>
        <w:t xml:space="preserve"> </w:t>
      </w:r>
      <w:r>
        <w:t>Дон!...»,</w:t>
      </w:r>
      <w:r>
        <w:rPr>
          <w:spacing w:val="39"/>
        </w:rPr>
        <w:t xml:space="preserve"> </w:t>
      </w:r>
      <w:r>
        <w:t>«Жил</w:t>
      </w:r>
      <w:r>
        <w:rPr>
          <w:spacing w:val="28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бабушки</w:t>
      </w:r>
      <w:r>
        <w:rPr>
          <w:spacing w:val="31"/>
        </w:rPr>
        <w:t xml:space="preserve"> </w:t>
      </w:r>
      <w:r>
        <w:t>козел»,</w:t>
      </w:r>
    </w:p>
    <w:p>
      <w:pPr>
        <w:pStyle w:val="7"/>
        <w:spacing w:before="5" w:line="360" w:lineRule="auto"/>
        <w:ind w:right="885"/>
      </w:pPr>
      <w:r>
        <w:t>«Зайчишка­ трусишка... », «Идет лисичка по мосту... », «Иди весна, иди,</w:t>
      </w:r>
      <w:r>
        <w:rPr>
          <w:spacing w:val="1"/>
        </w:rPr>
        <w:t xml:space="preserve"> </w:t>
      </w:r>
      <w:r>
        <w:t>красна... », «Кот на печку пошел... », «Наш козел... », «Ножки, ножки, где</w:t>
      </w:r>
      <w:r>
        <w:rPr>
          <w:spacing w:val="1"/>
        </w:rPr>
        <w:t xml:space="preserve"> </w:t>
      </w:r>
      <w:r>
        <w:t>вы</w:t>
      </w:r>
      <w:r>
        <w:rPr>
          <w:spacing w:val="21"/>
        </w:rPr>
        <w:t xml:space="preserve"> </w:t>
      </w:r>
      <w:r>
        <w:t>были?..»,</w:t>
      </w:r>
      <w:r>
        <w:rPr>
          <w:spacing w:val="33"/>
        </w:rPr>
        <w:t xml:space="preserve"> </w:t>
      </w:r>
      <w:r>
        <w:t>«Раз,</w:t>
      </w:r>
      <w:r>
        <w:rPr>
          <w:spacing w:val="29"/>
        </w:rPr>
        <w:t xml:space="preserve"> </w:t>
      </w:r>
      <w:r>
        <w:t>два,</w:t>
      </w:r>
      <w:r>
        <w:rPr>
          <w:spacing w:val="20"/>
        </w:rPr>
        <w:t xml:space="preserve"> </w:t>
      </w:r>
      <w:r>
        <w:t>три,</w:t>
      </w:r>
      <w:r>
        <w:rPr>
          <w:spacing w:val="24"/>
        </w:rPr>
        <w:t xml:space="preserve"> </w:t>
      </w:r>
      <w:r>
        <w:t>четыре,</w:t>
      </w:r>
      <w:r>
        <w:rPr>
          <w:spacing w:val="20"/>
        </w:rPr>
        <w:t xml:space="preserve"> </w:t>
      </w:r>
      <w:r>
        <w:t>пять</w:t>
      </w:r>
      <w:r>
        <w:rPr>
          <w:spacing w:val="26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вышел</w:t>
      </w:r>
      <w:r>
        <w:rPr>
          <w:spacing w:val="22"/>
        </w:rPr>
        <w:t xml:space="preserve"> </w:t>
      </w:r>
      <w:r>
        <w:t>зайчик</w:t>
      </w:r>
      <w:r>
        <w:rPr>
          <w:spacing w:val="22"/>
        </w:rPr>
        <w:t xml:space="preserve"> </w:t>
      </w:r>
      <w:r>
        <w:t>погулять»,</w:t>
      </w:r>
    </w:p>
    <w:p>
      <w:pPr>
        <w:pStyle w:val="7"/>
        <w:spacing w:line="364" w:lineRule="auto"/>
        <w:ind w:right="885"/>
      </w:pPr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</w:t>
      </w:r>
      <w:r>
        <w:rPr>
          <w:spacing w:val="1"/>
        </w:rPr>
        <w:t xml:space="preserve"> </w:t>
      </w:r>
      <w:r>
        <w:t>»,</w:t>
      </w:r>
      <w:r>
        <w:rPr>
          <w:spacing w:val="71"/>
        </w:rPr>
        <w:t xml:space="preserve"> </w:t>
      </w:r>
      <w:r>
        <w:t>«Солнышко-</w:t>
      </w:r>
      <w:r>
        <w:rPr>
          <w:spacing w:val="1"/>
        </w:rPr>
        <w:t xml:space="preserve"> </w:t>
      </w:r>
      <w:r>
        <w:t>ведрышко...</w:t>
      </w:r>
      <w:r>
        <w:rPr>
          <w:spacing w:val="6"/>
        </w:rPr>
        <w:t xml:space="preserve"> </w:t>
      </w:r>
      <w:r>
        <w:t>»,</w:t>
      </w:r>
      <w:r>
        <w:rPr>
          <w:spacing w:val="10"/>
        </w:rPr>
        <w:t xml:space="preserve"> </w:t>
      </w:r>
      <w:r>
        <w:t>«Стучит,</w:t>
      </w:r>
      <w:r>
        <w:rPr>
          <w:spacing w:val="7"/>
        </w:rPr>
        <w:t xml:space="preserve"> </w:t>
      </w:r>
      <w:r>
        <w:t>бренчит»,</w:t>
      </w:r>
      <w:r>
        <w:rPr>
          <w:spacing w:val="14"/>
        </w:rPr>
        <w:t xml:space="preserve"> </w:t>
      </w:r>
      <w:r>
        <w:t>«Тень-тень,</w:t>
      </w:r>
      <w:r>
        <w:rPr>
          <w:spacing w:val="6"/>
        </w:rPr>
        <w:t xml:space="preserve"> </w:t>
      </w:r>
      <w:r>
        <w:t>потетень».</w:t>
      </w:r>
    </w:p>
    <w:p>
      <w:pPr>
        <w:spacing w:after="0" w:line="364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/>
      </w:pPr>
      <w:r>
        <w:rPr>
          <w:u w:val="single"/>
        </w:rPr>
        <w:t xml:space="preserve">Русские  </w:t>
      </w:r>
      <w:r>
        <w:rPr>
          <w:spacing w:val="52"/>
          <w:u w:val="single"/>
        </w:rPr>
        <w:t xml:space="preserve"> </w:t>
      </w:r>
      <w:r>
        <w:rPr>
          <w:u w:val="single"/>
        </w:rPr>
        <w:t xml:space="preserve">народные  </w:t>
      </w:r>
      <w:r>
        <w:rPr>
          <w:spacing w:val="56"/>
          <w:u w:val="single"/>
        </w:rPr>
        <w:t xml:space="preserve"> </w:t>
      </w:r>
      <w:r>
        <w:rPr>
          <w:u w:val="single"/>
        </w:rPr>
        <w:t>сказки</w:t>
      </w:r>
      <w:r>
        <w:t xml:space="preserve">.  </w:t>
      </w:r>
      <w:r>
        <w:rPr>
          <w:spacing w:val="57"/>
        </w:rPr>
        <w:t xml:space="preserve"> </w:t>
      </w:r>
      <w:r>
        <w:t xml:space="preserve">«Гуси-лебеди»  </w:t>
      </w:r>
      <w:r>
        <w:rPr>
          <w:spacing w:val="41"/>
        </w:rPr>
        <w:t xml:space="preserve"> </w:t>
      </w:r>
      <w:r>
        <w:t xml:space="preserve">(обраб.  </w:t>
      </w:r>
      <w:r>
        <w:rPr>
          <w:spacing w:val="58"/>
        </w:rPr>
        <w:t xml:space="preserve"> </w:t>
      </w:r>
      <w:r>
        <w:t xml:space="preserve">М.А.  </w:t>
      </w:r>
      <w:r>
        <w:rPr>
          <w:spacing w:val="62"/>
        </w:rPr>
        <w:t xml:space="preserve"> </w:t>
      </w:r>
      <w:r>
        <w:t>Булатова);</w:t>
      </w:r>
    </w:p>
    <w:p>
      <w:pPr>
        <w:pStyle w:val="7"/>
        <w:spacing w:before="162"/>
      </w:pPr>
      <w:r>
        <w:t>«Жихарка»</w:t>
      </w:r>
      <w:r>
        <w:rPr>
          <w:spacing w:val="-14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Карнауховой);</w:t>
      </w:r>
      <w:r>
        <w:rPr>
          <w:spacing w:val="3"/>
        </w:rPr>
        <w:t xml:space="preserve"> </w:t>
      </w:r>
      <w:r>
        <w:t>«Заяц-хваста»</w:t>
      </w:r>
      <w:r>
        <w:rPr>
          <w:spacing w:val="-13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Толстого);</w:t>
      </w:r>
    </w:p>
    <w:p>
      <w:pPr>
        <w:pStyle w:val="7"/>
        <w:spacing w:before="158" w:line="360" w:lineRule="auto"/>
        <w:ind w:right="880"/>
      </w:pPr>
      <w:r>
        <w:t>«Зимовье»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«Петушок и бобовое зернышко» (обраб. О. Капицы); 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(обраб.</w:t>
      </w:r>
      <w:r>
        <w:rPr>
          <w:spacing w:val="8"/>
        </w:rPr>
        <w:t xml:space="preserve"> </w:t>
      </w:r>
      <w:r>
        <w:t>М.А.</w:t>
      </w:r>
      <w:r>
        <w:rPr>
          <w:spacing w:val="8"/>
        </w:rPr>
        <w:t xml:space="preserve"> </w:t>
      </w:r>
      <w:r>
        <w:t>Булатова).</w:t>
      </w:r>
    </w:p>
    <w:p>
      <w:pPr>
        <w:pStyle w:val="7"/>
        <w:spacing w:before="6"/>
        <w:jc w:val="left"/>
      </w:pPr>
      <w:r>
        <w:rPr>
          <w:u w:val="single"/>
        </w:rPr>
        <w:t>Фольклор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мира.</w:t>
      </w:r>
    </w:p>
    <w:p>
      <w:pPr>
        <w:pStyle w:val="7"/>
        <w:spacing w:before="162" w:line="360" w:lineRule="auto"/>
        <w:ind w:right="889"/>
      </w:pPr>
      <w:r>
        <w:t>Песенки. «Утята», франц.,</w:t>
      </w:r>
      <w:r>
        <w:rPr>
          <w:spacing w:val="70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Н. Гернет</w:t>
      </w:r>
      <w:r>
        <w:rPr>
          <w:spacing w:val="70"/>
        </w:rPr>
        <w:t xml:space="preserve"> </w:t>
      </w:r>
      <w:r>
        <w:t>и С.</w:t>
      </w:r>
      <w:r>
        <w:rPr>
          <w:spacing w:val="70"/>
        </w:rPr>
        <w:t xml:space="preserve"> </w:t>
      </w:r>
      <w:r>
        <w:t>Гиппиус;</w:t>
      </w:r>
      <w:r>
        <w:rPr>
          <w:spacing w:val="70"/>
        </w:rPr>
        <w:t xml:space="preserve"> </w:t>
      </w:r>
      <w:r>
        <w:t>«Пальцы»,</w:t>
      </w:r>
      <w:r>
        <w:rPr>
          <w:spacing w:val="1"/>
        </w:rPr>
        <w:t xml:space="preserve"> </w:t>
      </w:r>
      <w:r>
        <w:t>пер. с нем. Л. Яхина; «Песня моряка» норвежек. нар. песенка (обраб. Ю.</w:t>
      </w:r>
      <w:r>
        <w:rPr>
          <w:spacing w:val="1"/>
        </w:rPr>
        <w:t xml:space="preserve"> </w:t>
      </w:r>
      <w:r>
        <w:t>Вронского);</w:t>
      </w:r>
      <w:r>
        <w:rPr>
          <w:spacing w:val="70"/>
        </w:rPr>
        <w:t xml:space="preserve"> </w:t>
      </w:r>
      <w:r>
        <w:t>«Барабек»,</w:t>
      </w:r>
      <w:r>
        <w:rPr>
          <w:spacing w:val="71"/>
        </w:rPr>
        <w:t xml:space="preserve"> </w:t>
      </w:r>
      <w:r>
        <w:t>англ.</w:t>
      </w:r>
      <w:r>
        <w:rPr>
          <w:spacing w:val="7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>К.</w:t>
      </w:r>
      <w:r>
        <w:rPr>
          <w:spacing w:val="71"/>
        </w:rPr>
        <w:t xml:space="preserve"> </w:t>
      </w:r>
      <w:r>
        <w:t xml:space="preserve">Чуковского);  </w:t>
      </w:r>
      <w:r>
        <w:rPr>
          <w:spacing w:val="1"/>
        </w:rPr>
        <w:t xml:space="preserve"> </w:t>
      </w:r>
      <w:r>
        <w:t>«Шалтай-</w:t>
      </w:r>
      <w:r>
        <w:rPr>
          <w:spacing w:val="1"/>
        </w:rPr>
        <w:t xml:space="preserve"> </w:t>
      </w:r>
      <w:r>
        <w:t>Болтай»,</w:t>
      </w:r>
      <w:r>
        <w:rPr>
          <w:spacing w:val="12"/>
        </w:rPr>
        <w:t xml:space="preserve"> </w:t>
      </w:r>
      <w:r>
        <w:t>англ.</w:t>
      </w:r>
      <w:r>
        <w:rPr>
          <w:spacing w:val="8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Маршака).</w:t>
      </w:r>
    </w:p>
    <w:p>
      <w:pPr>
        <w:pStyle w:val="7"/>
        <w:spacing w:line="360" w:lineRule="auto"/>
        <w:ind w:right="893"/>
      </w:pPr>
      <w:r>
        <w:t>Сказки. «Бременские</w:t>
      </w:r>
      <w:r>
        <w:rPr>
          <w:spacing w:val="70"/>
        </w:rPr>
        <w:t xml:space="preserve"> </w:t>
      </w:r>
      <w:r>
        <w:t>музыканты»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сказок</w:t>
      </w:r>
      <w:r>
        <w:rPr>
          <w:spacing w:val="70"/>
        </w:rPr>
        <w:t xml:space="preserve"> </w:t>
      </w:r>
      <w:r>
        <w:t>братьев</w:t>
      </w:r>
      <w:r>
        <w:rPr>
          <w:spacing w:val="70"/>
        </w:rPr>
        <w:t xml:space="preserve"> </w:t>
      </w:r>
      <w:r>
        <w:t>Гримм,</w:t>
      </w:r>
      <w:r>
        <w:rPr>
          <w:spacing w:val="70"/>
        </w:rPr>
        <w:t xml:space="preserve"> </w:t>
      </w:r>
      <w:r>
        <w:t xml:space="preserve">пер.   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 А. Введенского, под ред. С. Маршака; «Два жадных медвежонка»,</w:t>
      </w:r>
      <w:r>
        <w:rPr>
          <w:spacing w:val="1"/>
        </w:rPr>
        <w:t xml:space="preserve"> </w:t>
      </w:r>
      <w:r>
        <w:t>венгер. сказка (обраб. А.</w:t>
      </w:r>
      <w:r>
        <w:rPr>
          <w:spacing w:val="70"/>
        </w:rPr>
        <w:t xml:space="preserve"> </w:t>
      </w:r>
      <w:r>
        <w:t>Красновой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Важдаева);</w:t>
      </w:r>
      <w:r>
        <w:rPr>
          <w:spacing w:val="70"/>
        </w:rPr>
        <w:t xml:space="preserve"> </w:t>
      </w:r>
      <w:r>
        <w:t>«Колосок»,</w:t>
      </w:r>
      <w:r>
        <w:rPr>
          <w:spacing w:val="70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 сказка (обраб. С. Могилевской); «Красная Шапочка», из сказок Ш.</w:t>
      </w:r>
      <w:r>
        <w:rPr>
          <w:spacing w:val="1"/>
        </w:rPr>
        <w:t xml:space="preserve"> </w:t>
      </w:r>
      <w:r>
        <w:t>Перро, пер. с франц. Т. Габбе; «Три поросенка», пер. с англ. С. Михалкова.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5"/>
          <w:u w:val="single"/>
        </w:rPr>
        <w:t xml:space="preserve"> </w:t>
      </w:r>
      <w:r>
        <w:rPr>
          <w:u w:val="single"/>
        </w:rPr>
        <w:t>России.</w:t>
      </w:r>
    </w:p>
    <w:p>
      <w:pPr>
        <w:pStyle w:val="7"/>
        <w:spacing w:line="360" w:lineRule="auto"/>
        <w:ind w:right="894"/>
      </w:pPr>
      <w:r>
        <w:t>Поэзия.</w:t>
      </w:r>
      <w:r>
        <w:rPr>
          <w:spacing w:val="71"/>
        </w:rPr>
        <w:t xml:space="preserve"> </w:t>
      </w:r>
      <w:r>
        <w:t>Аким</w:t>
      </w:r>
      <w:r>
        <w:rPr>
          <w:spacing w:val="71"/>
        </w:rPr>
        <w:t xml:space="preserve"> </w:t>
      </w:r>
      <w:r>
        <w:t>Я.Л.</w:t>
      </w:r>
      <w:r>
        <w:rPr>
          <w:spacing w:val="71"/>
        </w:rPr>
        <w:t xml:space="preserve"> </w:t>
      </w:r>
      <w:r>
        <w:t>«Первый</w:t>
      </w:r>
      <w:r>
        <w:rPr>
          <w:spacing w:val="71"/>
        </w:rPr>
        <w:t xml:space="preserve"> </w:t>
      </w:r>
      <w:r>
        <w:t>снег»;</w:t>
      </w:r>
      <w:r>
        <w:rPr>
          <w:spacing w:val="71"/>
        </w:rPr>
        <w:t xml:space="preserve"> </w:t>
      </w:r>
      <w:r>
        <w:t xml:space="preserve">Александрова  </w:t>
      </w:r>
      <w:r>
        <w:rPr>
          <w:spacing w:val="1"/>
        </w:rPr>
        <w:t xml:space="preserve"> </w:t>
      </w:r>
      <w:r>
        <w:t xml:space="preserve">З.Н.  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пропала»,</w:t>
      </w:r>
      <w:r>
        <w:rPr>
          <w:spacing w:val="1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дождик»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71"/>
        </w:rPr>
        <w:t xml:space="preserve"> </w:t>
      </w:r>
      <w:r>
        <w:t>Бальмонт</w:t>
      </w:r>
      <w:r>
        <w:rPr>
          <w:spacing w:val="71"/>
        </w:rPr>
        <w:t xml:space="preserve"> </w:t>
      </w:r>
      <w:r>
        <w:t>К.Д.</w:t>
      </w:r>
      <w:r>
        <w:rPr>
          <w:spacing w:val="7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7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Берестов</w:t>
      </w:r>
      <w:r>
        <w:rPr>
          <w:spacing w:val="52"/>
        </w:rPr>
        <w:t xml:space="preserve"> </w:t>
      </w:r>
      <w:r>
        <w:t>В.Д.</w:t>
      </w:r>
      <w:r>
        <w:rPr>
          <w:spacing w:val="55"/>
        </w:rPr>
        <w:t xml:space="preserve"> </w:t>
      </w:r>
      <w:r>
        <w:t>«Искалочка»;</w:t>
      </w:r>
      <w:r>
        <w:rPr>
          <w:spacing w:val="27"/>
        </w:rPr>
        <w:t xml:space="preserve"> </w:t>
      </w:r>
      <w:r>
        <w:t>Благинина</w:t>
      </w:r>
      <w:r>
        <w:rPr>
          <w:spacing w:val="28"/>
        </w:rPr>
        <w:t xml:space="preserve"> </w:t>
      </w:r>
      <w:r>
        <w:t>Е.А.</w:t>
      </w:r>
      <w:r>
        <w:rPr>
          <w:spacing w:val="38"/>
        </w:rPr>
        <w:t xml:space="preserve"> </w:t>
      </w:r>
      <w:r>
        <w:t>«Дождик,</w:t>
      </w:r>
      <w:r>
        <w:rPr>
          <w:spacing w:val="30"/>
        </w:rPr>
        <w:t xml:space="preserve"> </w:t>
      </w:r>
      <w:r>
        <w:t>дождик...</w:t>
      </w:r>
      <w:r>
        <w:rPr>
          <w:spacing w:val="31"/>
        </w:rPr>
        <w:t xml:space="preserve"> </w:t>
      </w:r>
      <w:r>
        <w:t>»,</w:t>
      </w:r>
    </w:p>
    <w:p>
      <w:pPr>
        <w:pStyle w:val="7"/>
        <w:spacing w:line="360" w:lineRule="auto"/>
        <w:ind w:right="889"/>
      </w:pPr>
      <w:r>
        <w:t>«Посидим в тишине» (по выбору); Брюсов 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70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71"/>
        </w:rPr>
        <w:t xml:space="preserve"> </w:t>
      </w:r>
      <w:r>
        <w:t>«Листопад»</w:t>
      </w:r>
      <w:r>
        <w:rPr>
          <w:spacing w:val="71"/>
        </w:rPr>
        <w:t xml:space="preserve"> </w:t>
      </w:r>
      <w:r>
        <w:t xml:space="preserve">(отрывок);  </w:t>
      </w:r>
      <w:r>
        <w:rPr>
          <w:spacing w:val="1"/>
        </w:rPr>
        <w:t xml:space="preserve"> </w:t>
      </w:r>
      <w:r>
        <w:t xml:space="preserve">Гамазкова  </w:t>
      </w:r>
      <w:r>
        <w:rPr>
          <w:spacing w:val="1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«Колыбельная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бабушки»; Гернет Н. и Хармс Д. «Очень-очень вкусный пирог»; Есенин</w:t>
      </w:r>
      <w:r>
        <w:rPr>
          <w:spacing w:val="1"/>
        </w:rPr>
        <w:t xml:space="preserve"> </w:t>
      </w:r>
      <w:r>
        <w:t>С.А. «Поет зима - аукает... »; Заходер Б.В. «Волчок», «Кискино горе»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Кушак</w:t>
      </w:r>
      <w:r>
        <w:rPr>
          <w:spacing w:val="1"/>
        </w:rPr>
        <w:t xml:space="preserve"> </w:t>
      </w:r>
      <w:r>
        <w:t>Ю.Н.</w:t>
      </w:r>
      <w:r>
        <w:rPr>
          <w:spacing w:val="1"/>
        </w:rPr>
        <w:t xml:space="preserve"> </w:t>
      </w:r>
      <w:r>
        <w:t>«Сорок</w:t>
      </w:r>
      <w:r>
        <w:rPr>
          <w:spacing w:val="1"/>
        </w:rPr>
        <w:t xml:space="preserve"> </w:t>
      </w:r>
      <w:r>
        <w:t>сорок»;</w:t>
      </w:r>
      <w:r>
        <w:rPr>
          <w:spacing w:val="1"/>
        </w:rPr>
        <w:t xml:space="preserve"> </w:t>
      </w:r>
      <w:r>
        <w:t>Лукашина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«Розовые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Маршак</w:t>
      </w:r>
      <w:r>
        <w:rPr>
          <w:spacing w:val="14"/>
        </w:rPr>
        <w:t xml:space="preserve"> </w:t>
      </w:r>
      <w:r>
        <w:t>С.Я.</w:t>
      </w:r>
      <w:r>
        <w:rPr>
          <w:spacing w:val="23"/>
        </w:rPr>
        <w:t xml:space="preserve"> </w:t>
      </w:r>
      <w:r>
        <w:t>«Багаж»,</w:t>
      </w:r>
      <w:r>
        <w:rPr>
          <w:spacing w:val="32"/>
        </w:rPr>
        <w:t xml:space="preserve"> </w:t>
      </w:r>
      <w:r>
        <w:t>«Про</w:t>
      </w:r>
      <w:r>
        <w:rPr>
          <w:spacing w:val="14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свете»,</w:t>
      </w:r>
      <w:r>
        <w:rPr>
          <w:spacing w:val="28"/>
        </w:rPr>
        <w:t xml:space="preserve"> </w:t>
      </w:r>
      <w:r>
        <w:t>«Вот</w:t>
      </w:r>
      <w:r>
        <w:rPr>
          <w:spacing w:val="15"/>
        </w:rPr>
        <w:t xml:space="preserve"> </w:t>
      </w:r>
      <w:r>
        <w:t>какой</w:t>
      </w:r>
      <w:r>
        <w:rPr>
          <w:spacing w:val="15"/>
        </w:rPr>
        <w:t xml:space="preserve"> </w:t>
      </w:r>
      <w:r>
        <w:t>рассеянный»,</w:t>
      </w:r>
    </w:p>
    <w:p>
      <w:pPr>
        <w:pStyle w:val="7"/>
        <w:spacing w:before="3" w:line="357" w:lineRule="auto"/>
        <w:ind w:right="897"/>
      </w:pPr>
      <w:r>
        <w:t>«Мяч», «Усатый-полосатый», «Пограничники» (1-2 по выбору); Матвеева</w:t>
      </w:r>
      <w:r>
        <w:rPr>
          <w:spacing w:val="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«Она</w:t>
      </w:r>
      <w:r>
        <w:rPr>
          <w:spacing w:val="21"/>
        </w:rPr>
        <w:t xml:space="preserve"> </w:t>
      </w:r>
      <w:r>
        <w:t>умеет</w:t>
      </w:r>
      <w:r>
        <w:rPr>
          <w:spacing w:val="18"/>
        </w:rPr>
        <w:t xml:space="preserve"> </w:t>
      </w:r>
      <w:r>
        <w:t>превращаться»;</w:t>
      </w:r>
      <w:r>
        <w:rPr>
          <w:spacing w:val="16"/>
        </w:rPr>
        <w:t xml:space="preserve"> </w:t>
      </w:r>
      <w:r>
        <w:t>Маяковский</w:t>
      </w:r>
      <w:r>
        <w:rPr>
          <w:spacing w:val="15"/>
        </w:rPr>
        <w:t xml:space="preserve"> </w:t>
      </w:r>
      <w:r>
        <w:t>В.В.</w:t>
      </w:r>
      <w:r>
        <w:rPr>
          <w:spacing w:val="27"/>
        </w:rPr>
        <w:t xml:space="preserve"> </w:t>
      </w:r>
      <w:r>
        <w:t>«Что</w:t>
      </w:r>
      <w:r>
        <w:rPr>
          <w:spacing w:val="13"/>
        </w:rPr>
        <w:t xml:space="preserve"> </w:t>
      </w:r>
      <w:r>
        <w:t>такое</w:t>
      </w:r>
      <w:r>
        <w:rPr>
          <w:spacing w:val="16"/>
        </w:rPr>
        <w:t xml:space="preserve"> </w:t>
      </w:r>
      <w:r>
        <w:t>хорошо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что</w:t>
      </w:r>
    </w:p>
    <w:p>
      <w:pPr>
        <w:spacing w:after="0" w:line="357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/>
      </w:pPr>
      <w:r>
        <w:t>такое</w:t>
      </w:r>
      <w:r>
        <w:rPr>
          <w:spacing w:val="6"/>
        </w:rPr>
        <w:t xml:space="preserve"> </w:t>
      </w:r>
      <w:r>
        <w:t>плохо?»;</w:t>
      </w:r>
      <w:r>
        <w:rPr>
          <w:spacing w:val="9"/>
        </w:rPr>
        <w:t xml:space="preserve"> </w:t>
      </w:r>
      <w:r>
        <w:t>Михалков</w:t>
      </w:r>
      <w:r>
        <w:rPr>
          <w:spacing w:val="11"/>
        </w:rPr>
        <w:t xml:space="preserve"> </w:t>
      </w:r>
      <w:r>
        <w:t>С.В.</w:t>
      </w:r>
      <w:r>
        <w:rPr>
          <w:spacing w:val="23"/>
        </w:rPr>
        <w:t xml:space="preserve"> </w:t>
      </w:r>
      <w:r>
        <w:t>«А</w:t>
      </w:r>
      <w:r>
        <w:rPr>
          <w:spacing w:val="13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Вас?»,</w:t>
      </w:r>
      <w:r>
        <w:rPr>
          <w:spacing w:val="29"/>
        </w:rPr>
        <w:t xml:space="preserve"> </w:t>
      </w:r>
      <w:r>
        <w:t>«Рисунок»,</w:t>
      </w:r>
      <w:r>
        <w:rPr>
          <w:spacing w:val="117"/>
        </w:rPr>
        <w:t xml:space="preserve"> </w:t>
      </w:r>
      <w:r>
        <w:t>«Дядя</w:t>
      </w:r>
      <w:r>
        <w:rPr>
          <w:spacing w:val="90"/>
        </w:rPr>
        <w:t xml:space="preserve"> </w:t>
      </w:r>
      <w:r>
        <w:t>Степа</w:t>
      </w:r>
    </w:p>
    <w:p>
      <w:pPr>
        <w:pStyle w:val="10"/>
        <w:numPr>
          <w:ilvl w:val="0"/>
          <w:numId w:val="8"/>
        </w:numPr>
        <w:tabs>
          <w:tab w:val="left" w:pos="1309"/>
        </w:tabs>
        <w:spacing w:before="162" w:after="0" w:line="240" w:lineRule="auto"/>
        <w:ind w:left="1308" w:right="0" w:hanging="389"/>
        <w:jc w:val="both"/>
        <w:rPr>
          <w:sz w:val="28"/>
        </w:rPr>
      </w:pPr>
      <w:r>
        <w:rPr>
          <w:sz w:val="28"/>
        </w:rPr>
        <w:t>милиционер»</w:t>
      </w:r>
      <w:r>
        <w:rPr>
          <w:spacing w:val="65"/>
          <w:sz w:val="28"/>
        </w:rPr>
        <w:t xml:space="preserve"> </w:t>
      </w:r>
      <w:r>
        <w:rPr>
          <w:sz w:val="28"/>
        </w:rPr>
        <w:t>(1-2</w:t>
      </w:r>
      <w:r>
        <w:rPr>
          <w:spacing w:val="116"/>
          <w:sz w:val="28"/>
        </w:rPr>
        <w:t xml:space="preserve"> </w:t>
      </w:r>
      <w:r>
        <w:rPr>
          <w:sz w:val="28"/>
        </w:rPr>
        <w:t>по</w:t>
      </w:r>
      <w:r>
        <w:rPr>
          <w:spacing w:val="110"/>
          <w:sz w:val="28"/>
        </w:rPr>
        <w:t xml:space="preserve"> </w:t>
      </w:r>
      <w:r>
        <w:rPr>
          <w:sz w:val="28"/>
        </w:rPr>
        <w:t>выбору);</w:t>
      </w:r>
      <w:r>
        <w:rPr>
          <w:spacing w:val="120"/>
          <w:sz w:val="28"/>
        </w:rPr>
        <w:t xml:space="preserve"> </w:t>
      </w:r>
      <w:r>
        <w:rPr>
          <w:sz w:val="28"/>
        </w:rPr>
        <w:t>Мориц</w:t>
      </w:r>
      <w:r>
        <w:rPr>
          <w:spacing w:val="22"/>
          <w:sz w:val="28"/>
        </w:rPr>
        <w:t xml:space="preserve"> </w:t>
      </w:r>
      <w:r>
        <w:rPr>
          <w:sz w:val="28"/>
        </w:rPr>
        <w:t>Ю.П.</w:t>
      </w:r>
      <w:r>
        <w:rPr>
          <w:spacing w:val="34"/>
          <w:sz w:val="28"/>
        </w:rPr>
        <w:t xml:space="preserve"> </w:t>
      </w:r>
      <w:r>
        <w:rPr>
          <w:sz w:val="28"/>
        </w:rPr>
        <w:t>«Песенка</w:t>
      </w:r>
      <w:r>
        <w:rPr>
          <w:spacing w:val="28"/>
          <w:sz w:val="28"/>
        </w:rPr>
        <w:t xml:space="preserve"> </w:t>
      </w:r>
      <w:r>
        <w:rPr>
          <w:sz w:val="28"/>
        </w:rPr>
        <w:t>про</w:t>
      </w:r>
      <w:r>
        <w:rPr>
          <w:spacing w:val="18"/>
          <w:sz w:val="28"/>
        </w:rPr>
        <w:t xml:space="preserve"> </w:t>
      </w:r>
      <w:r>
        <w:rPr>
          <w:sz w:val="28"/>
        </w:rPr>
        <w:t>сказку»,</w:t>
      </w:r>
    </w:p>
    <w:p>
      <w:pPr>
        <w:pStyle w:val="7"/>
        <w:spacing w:before="158" w:line="360" w:lineRule="auto"/>
        <w:ind w:right="888"/>
      </w:pPr>
      <w:r>
        <w:t>«Дом гнома, гном - дома!», «Огромный собачий секрет» (1-2 по выбору);</w:t>
      </w:r>
      <w:r>
        <w:rPr>
          <w:spacing w:val="1"/>
        </w:rPr>
        <w:t xml:space="preserve"> </w:t>
      </w:r>
      <w:r>
        <w:t>Мошковская Э.Э. «Добежали до вечера»; Орлова А. «Невероятно длинная</w:t>
      </w:r>
      <w:r>
        <w:rPr>
          <w:spacing w:val="1"/>
        </w:rPr>
        <w:t xml:space="preserve"> </w:t>
      </w:r>
      <w:r>
        <w:t>история про таксу»; Пушкин А.С. «Месяц, месяц... » (из «Сказки о мертвой</w:t>
      </w:r>
      <w:r>
        <w:rPr>
          <w:spacing w:val="-67"/>
        </w:rPr>
        <w:t xml:space="preserve"> </w:t>
      </w:r>
      <w:r>
        <w:t>царевне...</w:t>
      </w:r>
      <w:r>
        <w:rPr>
          <w:spacing w:val="1"/>
        </w:rPr>
        <w:t xml:space="preserve"> </w:t>
      </w:r>
      <w:r>
        <w:t>»),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 «Уж небо осенью дышало... » (из романа «Евгений</w:t>
      </w:r>
      <w:r>
        <w:rPr>
          <w:spacing w:val="70"/>
        </w:rPr>
        <w:t xml:space="preserve"> </w:t>
      </w:r>
      <w:r>
        <w:t>Онегин)</w:t>
      </w:r>
      <w:r>
        <w:rPr>
          <w:spacing w:val="1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выбору);</w:t>
      </w:r>
      <w:r>
        <w:rPr>
          <w:spacing w:val="15"/>
        </w:rPr>
        <w:t xml:space="preserve"> </w:t>
      </w:r>
      <w:r>
        <w:t>Сапгир</w:t>
      </w:r>
      <w:r>
        <w:rPr>
          <w:spacing w:val="10"/>
        </w:rPr>
        <w:t xml:space="preserve"> </w:t>
      </w:r>
      <w:r>
        <w:t>Г.В.</w:t>
      </w:r>
      <w:r>
        <w:rPr>
          <w:spacing w:val="23"/>
        </w:rPr>
        <w:t xml:space="preserve"> </w:t>
      </w:r>
      <w:r>
        <w:t>«Садовник»;</w:t>
      </w:r>
      <w:r>
        <w:rPr>
          <w:spacing w:val="15"/>
        </w:rPr>
        <w:t xml:space="preserve"> </w:t>
      </w:r>
      <w:r>
        <w:t>Серова</w:t>
      </w:r>
      <w:r>
        <w:rPr>
          <w:spacing w:val="10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«Похвалили»;</w:t>
      </w:r>
      <w:r>
        <w:rPr>
          <w:spacing w:val="19"/>
        </w:rPr>
        <w:t xml:space="preserve"> </w:t>
      </w:r>
      <w:r>
        <w:t>Сеф</w:t>
      </w:r>
      <w:r>
        <w:rPr>
          <w:spacing w:val="8"/>
        </w:rPr>
        <w:t xml:space="preserve"> </w:t>
      </w:r>
      <w:r>
        <w:t>Р.С.</w:t>
      </w:r>
    </w:p>
    <w:p>
      <w:pPr>
        <w:pStyle w:val="7"/>
        <w:spacing w:before="3"/>
      </w:pPr>
      <w:r>
        <w:t>«На</w:t>
      </w:r>
      <w:r>
        <w:rPr>
          <w:spacing w:val="61"/>
        </w:rPr>
        <w:t xml:space="preserve"> </w:t>
      </w:r>
      <w:r>
        <w:t>свете</w:t>
      </w:r>
      <w:r>
        <w:rPr>
          <w:spacing w:val="58"/>
        </w:rPr>
        <w:t xml:space="preserve"> </w:t>
      </w:r>
      <w:r>
        <w:t>все</w:t>
      </w:r>
      <w:r>
        <w:rPr>
          <w:spacing w:val="58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все</w:t>
      </w:r>
      <w:r>
        <w:rPr>
          <w:spacing w:val="54"/>
        </w:rPr>
        <w:t xml:space="preserve"> </w:t>
      </w:r>
      <w:r>
        <w:t>похоже...</w:t>
      </w:r>
      <w:r>
        <w:rPr>
          <w:spacing w:val="65"/>
        </w:rPr>
        <w:t xml:space="preserve"> </w:t>
      </w:r>
      <w:r>
        <w:t>»,</w:t>
      </w:r>
      <w:r>
        <w:rPr>
          <w:spacing w:val="80"/>
        </w:rPr>
        <w:t xml:space="preserve"> </w:t>
      </w:r>
      <w:r>
        <w:t>«Чудо»</w:t>
      </w:r>
      <w:r>
        <w:rPr>
          <w:spacing w:val="46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выбору);</w:t>
      </w:r>
      <w:r>
        <w:rPr>
          <w:spacing w:val="57"/>
        </w:rPr>
        <w:t xml:space="preserve"> </w:t>
      </w:r>
      <w:r>
        <w:t>Токмакова</w:t>
      </w:r>
      <w:r>
        <w:rPr>
          <w:spacing w:val="63"/>
        </w:rPr>
        <w:t xml:space="preserve"> </w:t>
      </w:r>
      <w:r>
        <w:t>И.П.</w:t>
      </w:r>
    </w:p>
    <w:p>
      <w:pPr>
        <w:pStyle w:val="7"/>
        <w:spacing w:before="166"/>
      </w:pPr>
      <w:r>
        <w:t>«Ивы»,</w:t>
      </w:r>
      <w:r>
        <w:rPr>
          <w:spacing w:val="45"/>
        </w:rPr>
        <w:t xml:space="preserve"> </w:t>
      </w:r>
      <w:r>
        <w:t>«Сосны»,</w:t>
      </w:r>
      <w:r>
        <w:rPr>
          <w:spacing w:val="41"/>
        </w:rPr>
        <w:t xml:space="preserve"> </w:t>
      </w:r>
      <w:r>
        <w:t>«Плим»,</w:t>
      </w:r>
      <w:r>
        <w:rPr>
          <w:spacing w:val="39"/>
        </w:rPr>
        <w:t xml:space="preserve"> </w:t>
      </w:r>
      <w:r>
        <w:t>«Где</w:t>
      </w:r>
      <w:r>
        <w:rPr>
          <w:spacing w:val="31"/>
        </w:rPr>
        <w:t xml:space="preserve"> </w:t>
      </w:r>
      <w:r>
        <w:t>спит</w:t>
      </w:r>
      <w:r>
        <w:rPr>
          <w:spacing w:val="37"/>
        </w:rPr>
        <w:t xml:space="preserve"> </w:t>
      </w:r>
      <w:r>
        <w:t>рыбка?»</w:t>
      </w:r>
      <w:r>
        <w:rPr>
          <w:spacing w:val="19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Толстой</w:t>
      </w:r>
      <w:r>
        <w:rPr>
          <w:spacing w:val="34"/>
        </w:rPr>
        <w:t xml:space="preserve"> </w:t>
      </w:r>
      <w:r>
        <w:t>А.К.</w:t>
      </w:r>
    </w:p>
    <w:p>
      <w:pPr>
        <w:pStyle w:val="7"/>
        <w:spacing w:before="154"/>
      </w:pPr>
      <w:r>
        <w:t>«Колокольчики</w:t>
      </w:r>
      <w:r>
        <w:rPr>
          <w:spacing w:val="25"/>
        </w:rPr>
        <w:t xml:space="preserve"> </w:t>
      </w:r>
      <w:r>
        <w:t>мои»;</w:t>
      </w:r>
      <w:r>
        <w:rPr>
          <w:spacing w:val="24"/>
        </w:rPr>
        <w:t xml:space="preserve"> </w:t>
      </w:r>
      <w:r>
        <w:t>Усачев</w:t>
      </w:r>
      <w:r>
        <w:rPr>
          <w:spacing w:val="26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«Выбрал</w:t>
      </w:r>
      <w:r>
        <w:rPr>
          <w:spacing w:val="26"/>
        </w:rPr>
        <w:t xml:space="preserve"> </w:t>
      </w:r>
      <w:r>
        <w:t>папа</w:t>
      </w:r>
      <w:r>
        <w:rPr>
          <w:spacing w:val="26"/>
        </w:rPr>
        <w:t xml:space="preserve"> </w:t>
      </w:r>
      <w:r>
        <w:t>ёлочку»;</w:t>
      </w:r>
      <w:r>
        <w:rPr>
          <w:spacing w:val="26"/>
        </w:rPr>
        <w:t xml:space="preserve"> </w:t>
      </w:r>
      <w:r>
        <w:t>Успенский</w:t>
      </w:r>
      <w:r>
        <w:rPr>
          <w:spacing w:val="118"/>
        </w:rPr>
        <w:t xml:space="preserve"> </w:t>
      </w:r>
      <w:r>
        <w:t>Э.Н.</w:t>
      </w:r>
    </w:p>
    <w:p>
      <w:pPr>
        <w:pStyle w:val="7"/>
        <w:spacing w:before="166"/>
      </w:pPr>
      <w:r>
        <w:t>«Разгром»;</w:t>
      </w:r>
      <w:r>
        <w:rPr>
          <w:spacing w:val="59"/>
        </w:rPr>
        <w:t xml:space="preserve"> </w:t>
      </w:r>
      <w:r>
        <w:t>Фет</w:t>
      </w:r>
      <w:r>
        <w:rPr>
          <w:spacing w:val="-4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«Мама!</w:t>
      </w:r>
      <w:r>
        <w:rPr>
          <w:spacing w:val="5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 окошка...</w:t>
      </w:r>
      <w:r>
        <w:rPr>
          <w:spacing w:val="3"/>
        </w:rPr>
        <w:t xml:space="preserve"> </w:t>
      </w:r>
      <w:r>
        <w:t>»;</w:t>
      </w:r>
      <w:r>
        <w:rPr>
          <w:spacing w:val="-5"/>
        </w:rPr>
        <w:t xml:space="preserve"> </w:t>
      </w:r>
      <w:r>
        <w:t>Хармс</w:t>
      </w:r>
      <w:r>
        <w:rPr>
          <w:spacing w:val="-5"/>
        </w:rPr>
        <w:t xml:space="preserve"> </w:t>
      </w:r>
      <w:r>
        <w:t>Д.И.</w:t>
      </w:r>
    </w:p>
    <w:p>
      <w:pPr>
        <w:pStyle w:val="7"/>
        <w:spacing w:before="162"/>
      </w:pPr>
      <w:r>
        <w:t xml:space="preserve">«Очень   </w:t>
      </w:r>
      <w:r>
        <w:rPr>
          <w:spacing w:val="57"/>
        </w:rPr>
        <w:t xml:space="preserve"> </w:t>
      </w:r>
      <w:r>
        <w:t xml:space="preserve">страшная   </w:t>
      </w:r>
      <w:r>
        <w:rPr>
          <w:spacing w:val="52"/>
        </w:rPr>
        <w:t xml:space="preserve"> </w:t>
      </w:r>
      <w:r>
        <w:t xml:space="preserve">история»,   </w:t>
      </w:r>
      <w:r>
        <w:rPr>
          <w:spacing w:val="63"/>
        </w:rPr>
        <w:t xml:space="preserve"> </w:t>
      </w:r>
      <w:r>
        <w:t xml:space="preserve">«Игра»   </w:t>
      </w:r>
      <w:r>
        <w:rPr>
          <w:spacing w:val="50"/>
        </w:rPr>
        <w:t xml:space="preserve"> </w:t>
      </w:r>
      <w:r>
        <w:t xml:space="preserve">(по   </w:t>
      </w:r>
      <w:r>
        <w:rPr>
          <w:spacing w:val="53"/>
        </w:rPr>
        <w:t xml:space="preserve"> </w:t>
      </w:r>
      <w:r>
        <w:t xml:space="preserve">выбору);   </w:t>
      </w:r>
      <w:r>
        <w:rPr>
          <w:spacing w:val="56"/>
        </w:rPr>
        <w:t xml:space="preserve"> </w:t>
      </w:r>
      <w:r>
        <w:t xml:space="preserve">Черный   </w:t>
      </w:r>
      <w:r>
        <w:rPr>
          <w:spacing w:val="55"/>
        </w:rPr>
        <w:t xml:space="preserve"> </w:t>
      </w:r>
      <w:r>
        <w:t>С.</w:t>
      </w:r>
    </w:p>
    <w:p>
      <w:pPr>
        <w:pStyle w:val="7"/>
        <w:spacing w:before="154"/>
      </w:pPr>
      <w:r>
        <w:t xml:space="preserve">«Приставалка»;  </w:t>
      </w:r>
      <w:r>
        <w:rPr>
          <w:spacing w:val="1"/>
        </w:rPr>
        <w:t xml:space="preserve"> </w:t>
      </w:r>
      <w:r>
        <w:t xml:space="preserve">Чуковский  </w:t>
      </w:r>
      <w:r>
        <w:rPr>
          <w:spacing w:val="1"/>
        </w:rPr>
        <w:t xml:space="preserve"> </w:t>
      </w:r>
      <w:r>
        <w:t xml:space="preserve">К.И.  </w:t>
      </w:r>
      <w:r>
        <w:rPr>
          <w:spacing w:val="16"/>
        </w:rPr>
        <w:t xml:space="preserve"> </w:t>
      </w:r>
      <w:r>
        <w:t xml:space="preserve">«Путаница»,  </w:t>
      </w:r>
      <w:r>
        <w:rPr>
          <w:spacing w:val="17"/>
        </w:rPr>
        <w:t xml:space="preserve"> </w:t>
      </w:r>
      <w:r>
        <w:t xml:space="preserve">«Закаляка»,  </w:t>
      </w:r>
      <w:r>
        <w:rPr>
          <w:spacing w:val="16"/>
        </w:rPr>
        <w:t xml:space="preserve"> </w:t>
      </w:r>
      <w:r>
        <w:t>«Радость»,</w:t>
      </w:r>
    </w:p>
    <w:p>
      <w:pPr>
        <w:pStyle w:val="7"/>
        <w:spacing w:before="167"/>
        <w:jc w:val="left"/>
      </w:pPr>
      <w:r>
        <w:t>«Тараканище»</w:t>
      </w:r>
      <w:r>
        <w:rPr>
          <w:spacing w:val="-15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выбору).</w:t>
      </w:r>
    </w:p>
    <w:p>
      <w:pPr>
        <w:pStyle w:val="7"/>
        <w:spacing w:before="158" w:line="364" w:lineRule="auto"/>
        <w:ind w:right="909"/>
        <w:jc w:val="left"/>
      </w:pPr>
      <w:r>
        <w:t>Проза.</w:t>
      </w:r>
      <w:r>
        <w:rPr>
          <w:spacing w:val="1"/>
        </w:rPr>
        <w:t xml:space="preserve"> </w:t>
      </w:r>
      <w:r>
        <w:t>Абрамцева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 зайчонка</w:t>
      </w:r>
      <w:r>
        <w:rPr>
          <w:spacing w:val="1"/>
        </w:rPr>
        <w:t xml:space="preserve"> </w:t>
      </w:r>
      <w:r>
        <w:t>зуб</w:t>
      </w:r>
      <w:r>
        <w:rPr>
          <w:spacing w:val="70"/>
        </w:rPr>
        <w:t xml:space="preserve"> </w:t>
      </w:r>
      <w:r>
        <w:t>болел» (по</w:t>
      </w:r>
      <w:r>
        <w:rPr>
          <w:spacing w:val="1"/>
        </w:rPr>
        <w:t xml:space="preserve"> </w:t>
      </w:r>
      <w:r>
        <w:t>выбору);</w:t>
      </w:r>
      <w:r>
        <w:rPr>
          <w:spacing w:val="26"/>
        </w:rPr>
        <w:t xml:space="preserve"> </w:t>
      </w:r>
      <w:r>
        <w:t>Берестов</w:t>
      </w:r>
      <w:r>
        <w:rPr>
          <w:spacing w:val="27"/>
        </w:rPr>
        <w:t xml:space="preserve"> </w:t>
      </w:r>
      <w:r>
        <w:t>В.Д.</w:t>
      </w:r>
      <w:r>
        <w:rPr>
          <w:spacing w:val="32"/>
        </w:rPr>
        <w:t xml:space="preserve"> </w:t>
      </w:r>
      <w:r>
        <w:t>«Как</w:t>
      </w:r>
      <w:r>
        <w:rPr>
          <w:spacing w:val="27"/>
        </w:rPr>
        <w:t xml:space="preserve"> </w:t>
      </w:r>
      <w:r>
        <w:t>найти</w:t>
      </w:r>
      <w:r>
        <w:rPr>
          <w:spacing w:val="25"/>
        </w:rPr>
        <w:t xml:space="preserve"> </w:t>
      </w:r>
      <w:r>
        <w:t>дорожку»;</w:t>
      </w:r>
      <w:r>
        <w:rPr>
          <w:spacing w:val="25"/>
        </w:rPr>
        <w:t xml:space="preserve"> </w:t>
      </w:r>
      <w:r>
        <w:t>Бианки</w:t>
      </w:r>
      <w:r>
        <w:rPr>
          <w:spacing w:val="26"/>
        </w:rPr>
        <w:t xml:space="preserve"> </w:t>
      </w:r>
      <w:r>
        <w:t>В.В.</w:t>
      </w:r>
      <w:r>
        <w:rPr>
          <w:spacing w:val="36"/>
        </w:rPr>
        <w:t xml:space="preserve"> </w:t>
      </w:r>
      <w:r>
        <w:t>«Подкидыш»,</w:t>
      </w:r>
    </w:p>
    <w:p>
      <w:pPr>
        <w:pStyle w:val="7"/>
        <w:tabs>
          <w:tab w:val="left" w:pos="4445"/>
          <w:tab w:val="left" w:pos="5533"/>
          <w:tab w:val="left" w:pos="8230"/>
          <w:tab w:val="left" w:pos="9434"/>
        </w:tabs>
        <w:spacing w:line="357" w:lineRule="auto"/>
        <w:ind w:right="891"/>
        <w:jc w:val="left"/>
      </w:pPr>
      <w:r>
        <w:t>«Лис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мышонок»,</w:t>
      </w:r>
      <w:r>
        <w:rPr>
          <w:spacing w:val="8"/>
        </w:rPr>
        <w:t xml:space="preserve"> </w:t>
      </w:r>
      <w:r>
        <w:t>«Первая</w:t>
      </w:r>
      <w:r>
        <w:tab/>
      </w:r>
      <w:r>
        <w:t>охота»,</w:t>
      </w:r>
      <w:r>
        <w:tab/>
      </w:r>
      <w:r>
        <w:t>«Лесной</w:t>
      </w:r>
      <w:r>
        <w:rPr>
          <w:spacing w:val="-5"/>
        </w:rPr>
        <w:t xml:space="preserve"> </w:t>
      </w:r>
      <w:r>
        <w:t>колобок  -</w:t>
      </w:r>
      <w:r>
        <w:rPr>
          <w:spacing w:val="101"/>
        </w:rPr>
        <w:t xml:space="preserve"> </w:t>
      </w:r>
      <w:r>
        <w:t>колючий</w:t>
      </w:r>
      <w:r>
        <w:tab/>
      </w:r>
      <w:r>
        <w:t>бок»</w:t>
      </w:r>
      <w:r>
        <w:rPr>
          <w:spacing w:val="-67"/>
        </w:rPr>
        <w:t xml:space="preserve"> </w:t>
      </w:r>
      <w:r>
        <w:t>(1-2</w:t>
      </w:r>
      <w:r>
        <w:rPr>
          <w:spacing w:val="92"/>
        </w:rPr>
        <w:t xml:space="preserve"> </w:t>
      </w:r>
      <w:r>
        <w:t>рассказа</w:t>
      </w:r>
      <w:r>
        <w:rPr>
          <w:spacing w:val="92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выбору);</w:t>
      </w:r>
      <w:r>
        <w:rPr>
          <w:spacing w:val="94"/>
        </w:rPr>
        <w:t xml:space="preserve"> </w:t>
      </w:r>
      <w:r>
        <w:t>Вересаев</w:t>
      </w:r>
      <w:r>
        <w:rPr>
          <w:spacing w:val="96"/>
        </w:rPr>
        <w:t xml:space="preserve"> </w:t>
      </w:r>
      <w:r>
        <w:t>В.В.</w:t>
      </w:r>
      <w:r>
        <w:rPr>
          <w:spacing w:val="107"/>
        </w:rPr>
        <w:t xml:space="preserve"> </w:t>
      </w:r>
      <w:r>
        <w:t>«Братишка»;</w:t>
      </w:r>
      <w:r>
        <w:tab/>
      </w:r>
      <w:r>
        <w:t>Воронин</w:t>
      </w:r>
      <w:r>
        <w:rPr>
          <w:spacing w:val="84"/>
        </w:rPr>
        <w:t xml:space="preserve"> </w:t>
      </w:r>
      <w:r>
        <w:t>С.А.</w:t>
      </w:r>
    </w:p>
    <w:p>
      <w:pPr>
        <w:pStyle w:val="7"/>
        <w:tabs>
          <w:tab w:val="left" w:pos="1520"/>
          <w:tab w:val="left" w:pos="2468"/>
          <w:tab w:val="left" w:pos="3048"/>
          <w:tab w:val="left" w:pos="3084"/>
          <w:tab w:val="left" w:pos="4177"/>
          <w:tab w:val="left" w:pos="4221"/>
          <w:tab w:val="left" w:pos="5053"/>
          <w:tab w:val="left" w:pos="5453"/>
          <w:tab w:val="left" w:pos="5545"/>
          <w:tab w:val="left" w:pos="5965"/>
          <w:tab w:val="left" w:pos="6746"/>
          <w:tab w:val="left" w:pos="6890"/>
          <w:tab w:val="left" w:pos="7138"/>
          <w:tab w:val="left" w:pos="7498"/>
          <w:tab w:val="left" w:pos="8394"/>
          <w:tab w:val="left" w:pos="8662"/>
          <w:tab w:val="left" w:pos="9490"/>
        </w:tabs>
        <w:spacing w:line="360" w:lineRule="auto"/>
        <w:ind w:right="903"/>
        <w:jc w:val="left"/>
      </w:pPr>
      <w:r>
        <w:t>«Воинственный</w:t>
      </w:r>
      <w:r>
        <w:tab/>
      </w:r>
      <w:r>
        <w:t>Жако»;</w:t>
      </w:r>
      <w:r>
        <w:rPr>
          <w:spacing w:val="36"/>
        </w:rPr>
        <w:t xml:space="preserve"> </w:t>
      </w:r>
      <w:r>
        <w:t>Воронкова</w:t>
      </w:r>
      <w:r>
        <w:tab/>
      </w:r>
      <w:r>
        <w:tab/>
      </w:r>
      <w:r>
        <w:t>Л.Ф.</w:t>
      </w:r>
      <w:r>
        <w:rPr>
          <w:spacing w:val="47"/>
        </w:rPr>
        <w:t xml:space="preserve"> </w:t>
      </w:r>
      <w:r>
        <w:t>«Как</w:t>
      </w:r>
      <w:r>
        <w:rPr>
          <w:spacing w:val="33"/>
        </w:rPr>
        <w:t xml:space="preserve"> </w:t>
      </w:r>
      <w:r>
        <w:t>Аленка</w:t>
      </w:r>
      <w:r>
        <w:rPr>
          <w:spacing w:val="32"/>
        </w:rPr>
        <w:t xml:space="preserve"> </w:t>
      </w:r>
      <w:r>
        <w:t>разбила</w:t>
      </w:r>
      <w:r>
        <w:rPr>
          <w:spacing w:val="39"/>
        </w:rPr>
        <w:t xml:space="preserve"> </w:t>
      </w:r>
      <w:r>
        <w:t>зеркало»</w:t>
      </w:r>
      <w:r>
        <w:rPr>
          <w:spacing w:val="-67"/>
        </w:rPr>
        <w:t xml:space="preserve"> </w:t>
      </w:r>
      <w:r>
        <w:t>(из</w:t>
      </w:r>
      <w:r>
        <w:tab/>
      </w:r>
      <w:r>
        <w:t>книги</w:t>
      </w:r>
      <w:r>
        <w:tab/>
      </w:r>
      <w:r>
        <w:t>«Солнечный</w:t>
      </w:r>
      <w:r>
        <w:tab/>
      </w:r>
      <w:r>
        <w:tab/>
      </w:r>
      <w:r>
        <w:t>денек»);</w:t>
      </w:r>
      <w:r>
        <w:tab/>
      </w:r>
      <w:r>
        <w:t>Дмитриев</w:t>
      </w:r>
      <w:r>
        <w:tab/>
      </w:r>
      <w:r>
        <w:tab/>
      </w:r>
      <w:r>
        <w:t>Ю.</w:t>
      </w:r>
      <w:r>
        <w:tab/>
      </w:r>
      <w:r>
        <w:t>«Синий</w:t>
      </w:r>
      <w:r>
        <w:tab/>
      </w:r>
      <w:r>
        <w:t>шалашик»;</w:t>
      </w:r>
      <w:r>
        <w:rPr>
          <w:spacing w:val="-67"/>
        </w:rPr>
        <w:t xml:space="preserve"> </w:t>
      </w:r>
      <w:r>
        <w:t>Драгунский В.Ю. «Он живой и светится ... », «Тайное становится явным»</w:t>
      </w:r>
      <w:r>
        <w:rPr>
          <w:spacing w:val="1"/>
        </w:rPr>
        <w:t xml:space="preserve"> </w:t>
      </w:r>
      <w:r>
        <w:t>(по выбору); Зощенко М.М.</w:t>
      </w:r>
      <w:r>
        <w:rPr>
          <w:spacing w:val="1"/>
        </w:rPr>
        <w:t xml:space="preserve"> </w:t>
      </w:r>
      <w:r>
        <w:t>«Показательный ребёнок»,</w:t>
      </w:r>
      <w:r>
        <w:rPr>
          <w:spacing w:val="1"/>
        </w:rPr>
        <w:t xml:space="preserve"> </w:t>
      </w:r>
      <w:r>
        <w:t>«Глупая</w:t>
      </w:r>
      <w:r>
        <w:rPr>
          <w:spacing w:val="1"/>
        </w:rPr>
        <w:t xml:space="preserve"> </w:t>
      </w:r>
      <w:r>
        <w:t>история»</w:t>
      </w:r>
      <w:r>
        <w:rPr>
          <w:spacing w:val="-67"/>
        </w:rPr>
        <w:t xml:space="preserve"> </w:t>
      </w:r>
      <w:r>
        <w:t>(по</w:t>
      </w:r>
      <w:r>
        <w:tab/>
      </w:r>
      <w:r>
        <w:t>выбору);</w:t>
      </w:r>
      <w:r>
        <w:tab/>
      </w:r>
      <w:r>
        <w:tab/>
      </w:r>
      <w:r>
        <w:t>Коваль</w:t>
      </w:r>
      <w:r>
        <w:tab/>
      </w:r>
      <w:r>
        <w:t>Ю.И.</w:t>
      </w:r>
      <w:r>
        <w:tab/>
      </w:r>
      <w:r>
        <w:t>«Дед,</w:t>
      </w:r>
      <w:r>
        <w:tab/>
      </w:r>
      <w:r>
        <w:t>баба</w:t>
      </w:r>
      <w:r>
        <w:tab/>
      </w:r>
      <w:r>
        <w:t>и</w:t>
      </w:r>
      <w:r>
        <w:tab/>
      </w:r>
      <w:r>
        <w:t>Алеша»;</w:t>
      </w:r>
      <w:r>
        <w:tab/>
      </w:r>
      <w:r>
        <w:t>Козлов</w:t>
      </w:r>
      <w:r>
        <w:tab/>
      </w:r>
      <w:r>
        <w:t>С.Г.</w:t>
      </w:r>
    </w:p>
    <w:p>
      <w:pPr>
        <w:pStyle w:val="7"/>
        <w:jc w:val="left"/>
      </w:pPr>
      <w:r>
        <w:t>«Необыкновенная</w:t>
      </w:r>
      <w:r>
        <w:rPr>
          <w:spacing w:val="-14"/>
        </w:rPr>
        <w:t xml:space="preserve"> </w:t>
      </w:r>
      <w:r>
        <w:t>весна»,</w:t>
      </w:r>
    </w:p>
    <w:p>
      <w:pPr>
        <w:pStyle w:val="7"/>
        <w:tabs>
          <w:tab w:val="left" w:pos="4997"/>
          <w:tab w:val="left" w:pos="8382"/>
        </w:tabs>
        <w:spacing w:before="162" w:line="355" w:lineRule="auto"/>
        <w:ind w:right="917"/>
        <w:jc w:val="left"/>
      </w:pPr>
      <w:r>
        <w:t>«Такое</w:t>
      </w:r>
      <w:r>
        <w:rPr>
          <w:spacing w:val="96"/>
        </w:rPr>
        <w:t xml:space="preserve"> </w:t>
      </w:r>
      <w:r>
        <w:t>дерево»</w:t>
      </w:r>
      <w:r>
        <w:rPr>
          <w:spacing w:val="89"/>
        </w:rPr>
        <w:t xml:space="preserve"> </w:t>
      </w:r>
      <w:r>
        <w:t>(по</w:t>
      </w:r>
      <w:r>
        <w:rPr>
          <w:spacing w:val="96"/>
        </w:rPr>
        <w:t xml:space="preserve"> </w:t>
      </w:r>
      <w:r>
        <w:t>выбору);</w:t>
      </w:r>
      <w:r>
        <w:tab/>
      </w:r>
      <w:r>
        <w:t>Носов</w:t>
      </w:r>
      <w:r>
        <w:rPr>
          <w:spacing w:val="91"/>
        </w:rPr>
        <w:t xml:space="preserve"> </w:t>
      </w:r>
      <w:r>
        <w:t>Н.Н.</w:t>
      </w:r>
      <w:r>
        <w:rPr>
          <w:spacing w:val="100"/>
        </w:rPr>
        <w:t xml:space="preserve"> </w:t>
      </w:r>
      <w:r>
        <w:t>«Заплатка»,</w:t>
      </w:r>
      <w:r>
        <w:tab/>
      </w:r>
      <w:r>
        <w:rPr>
          <w:spacing w:val="-2"/>
        </w:rPr>
        <w:t>«Затейники»;</w:t>
      </w:r>
      <w:r>
        <w:rPr>
          <w:spacing w:val="-67"/>
        </w:rPr>
        <w:t xml:space="preserve"> </w:t>
      </w:r>
      <w:r>
        <w:t>Пришвин</w:t>
      </w:r>
      <w:r>
        <w:rPr>
          <w:spacing w:val="54"/>
        </w:rPr>
        <w:t xml:space="preserve"> </w:t>
      </w:r>
      <w:r>
        <w:t>М.М.</w:t>
      </w:r>
      <w:r>
        <w:rPr>
          <w:spacing w:val="67"/>
        </w:rPr>
        <w:t xml:space="preserve"> </w:t>
      </w:r>
      <w:r>
        <w:t>«Ребята</w:t>
      </w:r>
      <w:r>
        <w:rPr>
          <w:spacing w:val="5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утята»,</w:t>
      </w:r>
      <w:r>
        <w:rPr>
          <w:spacing w:val="67"/>
        </w:rPr>
        <w:t xml:space="preserve"> </w:t>
      </w:r>
      <w:r>
        <w:t>«Журка»</w:t>
      </w:r>
      <w:r>
        <w:rPr>
          <w:spacing w:val="46"/>
        </w:rPr>
        <w:t xml:space="preserve"> </w:t>
      </w:r>
      <w:r>
        <w:t>(по</w:t>
      </w:r>
      <w:r>
        <w:rPr>
          <w:spacing w:val="53"/>
        </w:rPr>
        <w:t xml:space="preserve"> </w:t>
      </w:r>
      <w:r>
        <w:t>выбору);</w:t>
      </w:r>
      <w:r>
        <w:rPr>
          <w:spacing w:val="56"/>
        </w:rPr>
        <w:t xml:space="preserve"> </w:t>
      </w:r>
      <w:r>
        <w:t>Сахарнов</w:t>
      </w:r>
      <w:r>
        <w:rPr>
          <w:spacing w:val="57"/>
        </w:rPr>
        <w:t xml:space="preserve"> </w:t>
      </w:r>
      <w:r>
        <w:t>С.В.</w:t>
      </w:r>
    </w:p>
    <w:p>
      <w:pPr>
        <w:pStyle w:val="7"/>
        <w:tabs>
          <w:tab w:val="left" w:pos="1720"/>
          <w:tab w:val="left" w:pos="2992"/>
          <w:tab w:val="left" w:pos="3965"/>
          <w:tab w:val="left" w:pos="5037"/>
          <w:tab w:val="left" w:pos="6253"/>
          <w:tab w:val="left" w:pos="7014"/>
          <w:tab w:val="left" w:pos="8450"/>
          <w:tab w:val="left" w:pos="9494"/>
        </w:tabs>
        <w:spacing w:before="7"/>
        <w:jc w:val="left"/>
      </w:pPr>
      <w:r>
        <w:t>«Кто</w:t>
      </w:r>
      <w:r>
        <w:tab/>
      </w:r>
      <w:r>
        <w:t>прячется</w:t>
      </w:r>
      <w:r>
        <w:tab/>
      </w:r>
      <w:r>
        <w:t>лучше</w:t>
      </w:r>
      <w:r>
        <w:tab/>
      </w:r>
      <w:r>
        <w:t>всех?»;</w:t>
      </w:r>
      <w:r>
        <w:tab/>
      </w:r>
      <w:r>
        <w:t>Сладков</w:t>
      </w:r>
      <w:r>
        <w:tab/>
      </w:r>
      <w:r>
        <w:t>Н.И.</w:t>
      </w:r>
      <w:r>
        <w:tab/>
      </w:r>
      <w:r>
        <w:t>«Неслух»;</w:t>
      </w:r>
      <w:r>
        <w:tab/>
      </w:r>
      <w:r>
        <w:t>Сутеев</w:t>
      </w:r>
      <w:r>
        <w:tab/>
      </w:r>
      <w:r>
        <w:t>В.Г.</w:t>
      </w:r>
    </w:p>
    <w:p>
      <w:pPr>
        <w:pStyle w:val="7"/>
        <w:spacing w:before="158" w:line="357" w:lineRule="auto"/>
        <w:jc w:val="left"/>
      </w:pPr>
      <w:r>
        <w:t>«Мышонок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карандаш»;</w:t>
      </w:r>
      <w:r>
        <w:rPr>
          <w:spacing w:val="28"/>
        </w:rPr>
        <w:t xml:space="preserve"> </w:t>
      </w:r>
      <w:r>
        <w:t>Тайц</w:t>
      </w:r>
      <w:r>
        <w:rPr>
          <w:spacing w:val="20"/>
        </w:rPr>
        <w:t xml:space="preserve"> </w:t>
      </w:r>
      <w:r>
        <w:t>Я.М.</w:t>
      </w:r>
      <w:r>
        <w:rPr>
          <w:spacing w:val="27"/>
        </w:rPr>
        <w:t xml:space="preserve"> </w:t>
      </w:r>
      <w:r>
        <w:t>«По</w:t>
      </w:r>
      <w:r>
        <w:rPr>
          <w:spacing w:val="22"/>
        </w:rPr>
        <w:t xml:space="preserve"> </w:t>
      </w:r>
      <w:r>
        <w:t>пояс»,</w:t>
      </w:r>
      <w:r>
        <w:rPr>
          <w:spacing w:val="47"/>
        </w:rPr>
        <w:t xml:space="preserve"> </w:t>
      </w:r>
      <w:r>
        <w:t>«Все</w:t>
      </w:r>
      <w:r>
        <w:rPr>
          <w:spacing w:val="22"/>
        </w:rPr>
        <w:t xml:space="preserve"> </w:t>
      </w:r>
      <w:r>
        <w:t>здесь»</w:t>
      </w:r>
      <w:r>
        <w:rPr>
          <w:spacing w:val="11"/>
        </w:rPr>
        <w:t xml:space="preserve"> </w:t>
      </w:r>
      <w:r>
        <w:t>(по</w:t>
      </w:r>
      <w:r>
        <w:rPr>
          <w:spacing w:val="25"/>
        </w:rPr>
        <w:t xml:space="preserve"> </w:t>
      </w:r>
      <w:r>
        <w:t>выбору);</w:t>
      </w:r>
      <w:r>
        <w:rPr>
          <w:spacing w:val="-67"/>
        </w:rPr>
        <w:t xml:space="preserve"> </w:t>
      </w:r>
      <w:r>
        <w:t>Толстой</w:t>
      </w:r>
      <w:r>
        <w:rPr>
          <w:spacing w:val="24"/>
        </w:rPr>
        <w:t xml:space="preserve"> </w:t>
      </w:r>
      <w:r>
        <w:t>Л.Н.</w:t>
      </w:r>
      <w:r>
        <w:rPr>
          <w:spacing w:val="31"/>
        </w:rPr>
        <w:t xml:space="preserve"> </w:t>
      </w:r>
      <w:r>
        <w:t>«Собака</w:t>
      </w:r>
      <w:r>
        <w:rPr>
          <w:spacing w:val="25"/>
        </w:rPr>
        <w:t xml:space="preserve"> </w:t>
      </w:r>
      <w:r>
        <w:t>шла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дощечке...</w:t>
      </w:r>
      <w:r>
        <w:rPr>
          <w:spacing w:val="32"/>
        </w:rPr>
        <w:t xml:space="preserve"> </w:t>
      </w:r>
      <w:r>
        <w:t>»,</w:t>
      </w:r>
      <w:r>
        <w:rPr>
          <w:spacing w:val="35"/>
        </w:rPr>
        <w:t xml:space="preserve"> </w:t>
      </w:r>
      <w:r>
        <w:t>«Хотела</w:t>
      </w:r>
      <w:r>
        <w:rPr>
          <w:spacing w:val="25"/>
        </w:rPr>
        <w:t xml:space="preserve"> </w:t>
      </w:r>
      <w:r>
        <w:t>галка</w:t>
      </w:r>
      <w:r>
        <w:rPr>
          <w:spacing w:val="24"/>
        </w:rPr>
        <w:t xml:space="preserve"> </w:t>
      </w:r>
      <w:r>
        <w:t>пить...</w:t>
      </w:r>
      <w:r>
        <w:rPr>
          <w:spacing w:val="31"/>
        </w:rPr>
        <w:t xml:space="preserve"> </w:t>
      </w:r>
      <w:r>
        <w:t>»,</w:t>
      </w:r>
    </w:p>
    <w:p>
      <w:pPr>
        <w:spacing w:after="0" w:line="357" w:lineRule="auto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2"/>
      </w:pPr>
      <w:r>
        <w:t>«Правда всего дороже»,</w:t>
      </w:r>
      <w:r>
        <w:rPr>
          <w:spacing w:val="1"/>
        </w:rPr>
        <w:t xml:space="preserve"> </w:t>
      </w:r>
      <w:r>
        <w:t>«Какая бывает роса на траве»,</w:t>
      </w:r>
      <w:r>
        <w:rPr>
          <w:spacing w:val="1"/>
        </w:rPr>
        <w:t xml:space="preserve"> </w:t>
      </w:r>
      <w:r>
        <w:t>«Отец приказал</w:t>
      </w:r>
      <w:r>
        <w:rPr>
          <w:spacing w:val="1"/>
        </w:rPr>
        <w:t xml:space="preserve"> </w:t>
      </w:r>
      <w:r>
        <w:t xml:space="preserve">сыновьям ... »  </w:t>
      </w:r>
      <w:r>
        <w:rPr>
          <w:spacing w:val="1"/>
        </w:rPr>
        <w:t xml:space="preserve"> </w:t>
      </w:r>
      <w:r>
        <w:t xml:space="preserve">(1-2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1"/>
        </w:rPr>
        <w:t xml:space="preserve"> </w:t>
      </w:r>
      <w:r>
        <w:t xml:space="preserve">Ушинский  </w:t>
      </w:r>
      <w:r>
        <w:rPr>
          <w:spacing w:val="1"/>
        </w:rPr>
        <w:t xml:space="preserve"> </w:t>
      </w:r>
      <w:r>
        <w:t xml:space="preserve">К.Д.  </w:t>
      </w:r>
      <w:r>
        <w:rPr>
          <w:spacing w:val="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Г.М-.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«Тюпа,</w:t>
      </w:r>
      <w:r>
        <w:rPr>
          <w:spacing w:val="1"/>
        </w:rPr>
        <w:t xml:space="preserve"> </w:t>
      </w:r>
      <w:r>
        <w:t>Томка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11"/>
        </w:rPr>
        <w:t xml:space="preserve"> </w:t>
      </w:r>
      <w:r>
        <w:t>(1-2</w:t>
      </w:r>
      <w:r>
        <w:rPr>
          <w:spacing w:val="2"/>
        </w:rPr>
        <w:t xml:space="preserve"> </w:t>
      </w:r>
      <w:r>
        <w:t>рассказа</w:t>
      </w:r>
      <w:r>
        <w:rPr>
          <w:spacing w:val="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>
      <w:pPr>
        <w:pStyle w:val="7"/>
        <w:spacing w:before="4" w:line="360" w:lineRule="auto"/>
        <w:ind w:right="883"/>
      </w:pPr>
      <w:r>
        <w:rPr>
          <w:u w:val="single"/>
        </w:rPr>
        <w:t>Литературные</w:t>
      </w:r>
      <w:r>
        <w:rPr>
          <w:spacing w:val="70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70"/>
        </w:rPr>
        <w:t xml:space="preserve"> </w:t>
      </w:r>
      <w:r>
        <w:t>Горький</w:t>
      </w:r>
      <w:r>
        <w:rPr>
          <w:spacing w:val="70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«Воробьишко»;  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70"/>
        </w:rPr>
        <w:t xml:space="preserve"> </w:t>
      </w:r>
      <w:r>
        <w:t>«Сказка</w:t>
      </w:r>
      <w:r>
        <w:rPr>
          <w:spacing w:val="71"/>
        </w:rPr>
        <w:t xml:space="preserve"> </w:t>
      </w:r>
      <w:r>
        <w:t>про</w:t>
      </w:r>
      <w:r>
        <w:rPr>
          <w:spacing w:val="71"/>
        </w:rPr>
        <w:t xml:space="preserve"> </w:t>
      </w:r>
      <w:r>
        <w:t>Комара</w:t>
      </w:r>
      <w:r>
        <w:rPr>
          <w:spacing w:val="71"/>
        </w:rPr>
        <w:t xml:space="preserve"> </w:t>
      </w:r>
      <w:r>
        <w:t xml:space="preserve">Комаровича  </w:t>
      </w:r>
      <w:r>
        <w:rPr>
          <w:spacing w:val="1"/>
        </w:rPr>
        <w:t xml:space="preserve"> </w:t>
      </w:r>
      <w:r>
        <w:t xml:space="preserve">Длинный  </w:t>
      </w:r>
      <w:r>
        <w:rPr>
          <w:spacing w:val="1"/>
        </w:rPr>
        <w:t xml:space="preserve"> </w:t>
      </w:r>
      <w:r>
        <w:t xml:space="preserve">Нос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 Мишу- Короткий Хвост»; Москвина М.Л.</w:t>
      </w:r>
      <w:r>
        <w:rPr>
          <w:spacing w:val="1"/>
        </w:rPr>
        <w:t xml:space="preserve"> </w:t>
      </w:r>
      <w:r>
        <w:t>«Что случилось 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длинненьких</w:t>
      </w:r>
      <w:r>
        <w:rPr>
          <w:spacing w:val="-67"/>
        </w:rPr>
        <w:t xml:space="preserve"> </w:t>
      </w:r>
      <w:r>
        <w:t>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«Телефон»,</w:t>
      </w:r>
      <w:r>
        <w:rPr>
          <w:spacing w:val="71"/>
        </w:rPr>
        <w:t xml:space="preserve"> </w:t>
      </w:r>
      <w:r>
        <w:t>«Тараканище»,</w:t>
      </w:r>
      <w:r>
        <w:rPr>
          <w:spacing w:val="71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19"/>
        </w:rPr>
        <w:t xml:space="preserve"> </w:t>
      </w:r>
      <w:r>
        <w:t>«Айболит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воробей»</w:t>
      </w:r>
      <w:r>
        <w:rPr>
          <w:spacing w:val="-14"/>
        </w:rPr>
        <w:t xml:space="preserve"> </w:t>
      </w:r>
      <w:r>
        <w:t>(1-2 рассказа</w:t>
      </w:r>
      <w:r>
        <w:rPr>
          <w:spacing w:val="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>
      <w:pPr>
        <w:pStyle w:val="7"/>
        <w:spacing w:before="3"/>
        <w:jc w:val="left"/>
      </w:pPr>
      <w:r>
        <w:rPr>
          <w:u w:val="single"/>
        </w:rPr>
        <w:t>Произведения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0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0"/>
          <w:u w:val="single"/>
        </w:rPr>
        <w:t xml:space="preserve"> </w:t>
      </w:r>
      <w:r>
        <w:rPr>
          <w:u w:val="single"/>
        </w:rPr>
        <w:t>стран.</w:t>
      </w:r>
    </w:p>
    <w:p>
      <w:pPr>
        <w:pStyle w:val="7"/>
        <w:spacing w:before="158" w:line="360" w:lineRule="auto"/>
        <w:ind w:right="889"/>
      </w:pPr>
      <w:r>
        <w:t>Поэзия. Бжехва Я. «Клей», пер. с польск. Б. Заходер; Грубин Ф. «Слезы»,</w:t>
      </w:r>
      <w:r>
        <w:rPr>
          <w:spacing w:val="1"/>
        </w:rPr>
        <w:t xml:space="preserve"> </w:t>
      </w:r>
      <w:r>
        <w:t>пер.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чеш.</w:t>
      </w:r>
      <w:r>
        <w:rPr>
          <w:spacing w:val="70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>Солоновича;    Квитко   Л.М.    «Бабушкины    руки»  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«Наперегонки»,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 Тувим Ю. «Чудеса», пер. с польск. В. Приходько; «Про пана</w:t>
      </w:r>
      <w:r>
        <w:rPr>
          <w:spacing w:val="1"/>
        </w:rPr>
        <w:t xml:space="preserve"> </w:t>
      </w:r>
      <w:r>
        <w:t>Трулялинского», пересказ с польск. Б. Заходера;</w:t>
      </w:r>
      <w:r>
        <w:rPr>
          <w:spacing w:val="70"/>
        </w:rPr>
        <w:t xml:space="preserve"> </w:t>
      </w:r>
      <w:r>
        <w:t>«Овощи», пер. с польск.</w:t>
      </w:r>
      <w:r>
        <w:rPr>
          <w:spacing w:val="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Михалкова.</w:t>
      </w:r>
    </w:p>
    <w:p>
      <w:pPr>
        <w:pStyle w:val="7"/>
        <w:spacing w:before="3" w:line="357" w:lineRule="auto"/>
        <w:ind w:right="893"/>
      </w:pPr>
      <w:r>
        <w:t>Литературные сказки. Балинт А. «Гном Гномыч и Изюмка» (1-2 главы из</w:t>
      </w:r>
      <w:r>
        <w:rPr>
          <w:spacing w:val="1"/>
        </w:rPr>
        <w:t xml:space="preserve"> </w:t>
      </w:r>
      <w:r>
        <w:t>книги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выбору),</w:t>
      </w:r>
      <w:r>
        <w:rPr>
          <w:spacing w:val="24"/>
        </w:rPr>
        <w:t xml:space="preserve"> </w:t>
      </w:r>
      <w:r>
        <w:t>пер.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венг.</w:t>
      </w:r>
      <w:r>
        <w:rPr>
          <w:spacing w:val="23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Лейбутина;</w:t>
      </w:r>
      <w:r>
        <w:rPr>
          <w:spacing w:val="20"/>
        </w:rPr>
        <w:t xml:space="preserve"> </w:t>
      </w:r>
      <w:r>
        <w:t>Дональдсон</w:t>
      </w:r>
      <w:r>
        <w:rPr>
          <w:spacing w:val="19"/>
        </w:rPr>
        <w:t xml:space="preserve"> </w:t>
      </w:r>
      <w:r>
        <w:t>Д.</w:t>
      </w:r>
      <w:r>
        <w:rPr>
          <w:spacing w:val="27"/>
        </w:rPr>
        <w:t xml:space="preserve"> </w:t>
      </w:r>
      <w:r>
        <w:t>«Груффало»,</w:t>
      </w:r>
    </w:p>
    <w:p>
      <w:pPr>
        <w:pStyle w:val="7"/>
        <w:spacing w:before="1" w:line="360" w:lineRule="auto"/>
        <w:ind w:right="890"/>
      </w:pPr>
      <w:r>
        <w:t>«Хочу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70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выбору);</w:t>
      </w:r>
      <w:r>
        <w:rPr>
          <w:spacing w:val="71"/>
        </w:rPr>
        <w:t xml:space="preserve"> </w:t>
      </w:r>
      <w:r>
        <w:t>Ивамура</w:t>
      </w:r>
      <w:r>
        <w:rPr>
          <w:spacing w:val="71"/>
        </w:rPr>
        <w:t xml:space="preserve"> </w:t>
      </w:r>
      <w:r>
        <w:t>К.</w:t>
      </w:r>
      <w:r>
        <w:rPr>
          <w:spacing w:val="71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t>лесных мышей» (пер. Е. Байбиковой); Ингавес Г. «Мишка Бруно» (пер. О.</w:t>
      </w:r>
      <w:r>
        <w:rPr>
          <w:spacing w:val="1"/>
        </w:rPr>
        <w:t xml:space="preserve"> </w:t>
      </w:r>
      <w:r>
        <w:t>Мяэотс); Керр Д.</w:t>
      </w:r>
      <w:r>
        <w:rPr>
          <w:spacing w:val="70"/>
        </w:rPr>
        <w:t xml:space="preserve"> </w:t>
      </w:r>
      <w:r>
        <w:t>«Мяули. Истории из жизни удивительной кошки» 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-67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«Поцелуй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52"/>
        </w:rPr>
        <w:t xml:space="preserve"> </w:t>
      </w:r>
      <w:r>
        <w:t>Родари</w:t>
      </w:r>
      <w:r>
        <w:rPr>
          <w:spacing w:val="47"/>
        </w:rPr>
        <w:t xml:space="preserve"> </w:t>
      </w:r>
      <w:r>
        <w:t>Д.</w:t>
      </w:r>
      <w:r>
        <w:rPr>
          <w:spacing w:val="47"/>
        </w:rPr>
        <w:t xml:space="preserve"> </w:t>
      </w:r>
      <w:r>
        <w:t>«Собака,</w:t>
      </w:r>
      <w:r>
        <w:rPr>
          <w:spacing w:val="51"/>
        </w:rPr>
        <w:t xml:space="preserve"> </w:t>
      </w:r>
      <w:r>
        <w:t>которая</w:t>
      </w:r>
      <w:r>
        <w:rPr>
          <w:spacing w:val="4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умела</w:t>
      </w:r>
      <w:r>
        <w:rPr>
          <w:spacing w:val="3"/>
        </w:rPr>
        <w:t xml:space="preserve"> </w:t>
      </w:r>
      <w:r>
        <w:t>лаять»</w:t>
      </w:r>
      <w:r>
        <w:rPr>
          <w:spacing w:val="8"/>
        </w:rPr>
        <w:t xml:space="preserve"> </w:t>
      </w:r>
      <w:r>
        <w:t>(из</w:t>
      </w:r>
      <w:r>
        <w:rPr>
          <w:spacing w:val="29"/>
        </w:rPr>
        <w:t xml:space="preserve"> </w:t>
      </w:r>
      <w:r>
        <w:t>книги</w:t>
      </w:r>
    </w:p>
    <w:p>
      <w:pPr>
        <w:pStyle w:val="7"/>
        <w:spacing w:before="4" w:line="360" w:lineRule="auto"/>
        <w:ind w:right="884"/>
      </w:pPr>
      <w:r>
        <w:t>«Сказки, у которых три конца»), пер. с итал.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Константиновой; Хогарт</w:t>
      </w:r>
      <w:r>
        <w:rPr>
          <w:spacing w:val="1"/>
        </w:rPr>
        <w:t xml:space="preserve"> </w:t>
      </w:r>
      <w:r>
        <w:t>Э. «Мафии и его веселые друзья» (1-2 главы из книги по выбору), пер. с</w:t>
      </w:r>
      <w:r>
        <w:rPr>
          <w:spacing w:val="1"/>
        </w:rPr>
        <w:t xml:space="preserve"> </w:t>
      </w:r>
      <w:r>
        <w:t>англ.</w:t>
      </w:r>
      <w:r>
        <w:rPr>
          <w:spacing w:val="71"/>
        </w:rPr>
        <w:t xml:space="preserve"> </w:t>
      </w:r>
      <w:r>
        <w:t>О.</w:t>
      </w:r>
      <w:r>
        <w:rPr>
          <w:spacing w:val="71"/>
        </w:rPr>
        <w:t xml:space="preserve"> </w:t>
      </w:r>
      <w:r>
        <w:t>Образцовой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Шанько;</w:t>
      </w:r>
      <w:r>
        <w:rPr>
          <w:spacing w:val="71"/>
        </w:rPr>
        <w:t xml:space="preserve"> </w:t>
      </w:r>
      <w:r>
        <w:t>Юхансон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«Мулле</w:t>
      </w:r>
      <w:r>
        <w:rPr>
          <w:spacing w:val="71"/>
        </w:rPr>
        <w:t xml:space="preserve"> </w:t>
      </w:r>
      <w:r>
        <w:t xml:space="preserve">Мек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Буффа»</w:t>
      </w:r>
      <w:r>
        <w:rPr>
          <w:spacing w:val="-11"/>
        </w:rPr>
        <w:t xml:space="preserve"> </w:t>
      </w:r>
      <w:r>
        <w:t>(пер.</w:t>
      </w:r>
      <w:r>
        <w:rPr>
          <w:spacing w:val="8"/>
        </w:rPr>
        <w:t xml:space="preserve"> </w:t>
      </w:r>
      <w:r>
        <w:t>Л.</w:t>
      </w:r>
      <w:r>
        <w:rPr>
          <w:spacing w:val="8"/>
        </w:rPr>
        <w:t xml:space="preserve"> </w:t>
      </w:r>
      <w:r>
        <w:t>Затолокиной).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2"/>
        <w:spacing w:before="71"/>
        <w:jc w:val="left"/>
      </w:pPr>
      <w:r>
        <w:t>От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лет.</w:t>
      </w:r>
    </w:p>
    <w:p>
      <w:pPr>
        <w:pStyle w:val="7"/>
        <w:tabs>
          <w:tab w:val="left" w:pos="2648"/>
          <w:tab w:val="left" w:pos="4301"/>
          <w:tab w:val="left" w:pos="5797"/>
          <w:tab w:val="left" w:pos="7298"/>
          <w:tab w:val="left" w:pos="8670"/>
        </w:tabs>
        <w:spacing w:before="150" w:line="360" w:lineRule="auto"/>
        <w:ind w:right="917"/>
        <w:jc w:val="left"/>
      </w:pPr>
      <w:r>
        <w:rPr>
          <w:w w:val="95"/>
          <w:u w:val="single"/>
        </w:rPr>
        <w:t>Малые</w:t>
      </w:r>
      <w:r>
        <w:rPr>
          <w:spacing w:val="4"/>
          <w:w w:val="95"/>
          <w:u w:val="single"/>
        </w:rPr>
        <w:t xml:space="preserve"> </w:t>
      </w:r>
      <w:r>
        <w:rPr>
          <w:w w:val="95"/>
          <w:u w:val="single"/>
        </w:rPr>
        <w:t>формы</w:t>
      </w:r>
      <w:r>
        <w:rPr>
          <w:spacing w:val="-1"/>
          <w:w w:val="95"/>
          <w:u w:val="single"/>
        </w:rPr>
        <w:t xml:space="preserve"> </w:t>
      </w:r>
      <w:r>
        <w:rPr>
          <w:w w:val="95"/>
          <w:u w:val="single"/>
        </w:rPr>
        <w:t>фольклора</w:t>
      </w:r>
      <w:r>
        <w:rPr>
          <w:w w:val="95"/>
        </w:rPr>
        <w:t>.</w:t>
      </w:r>
      <w:r>
        <w:rPr>
          <w:spacing w:val="2"/>
          <w:w w:val="95"/>
        </w:rPr>
        <w:t xml:space="preserve"> </w:t>
      </w:r>
      <w:r>
        <w:rPr>
          <w:w w:val="95"/>
        </w:rPr>
        <w:t>Загадки,</w:t>
      </w:r>
      <w:r>
        <w:rPr>
          <w:spacing w:val="-3"/>
          <w:w w:val="95"/>
        </w:rPr>
        <w:t xml:space="preserve"> </w:t>
      </w:r>
      <w:r>
        <w:rPr>
          <w:w w:val="95"/>
        </w:rPr>
        <w:t>небылицы,</w:t>
      </w:r>
      <w:r>
        <w:rPr>
          <w:spacing w:val="5"/>
          <w:w w:val="95"/>
        </w:rPr>
        <w:t xml:space="preserve"> </w:t>
      </w:r>
      <w:r>
        <w:rPr>
          <w:w w:val="95"/>
        </w:rPr>
        <w:t>дразнилки,</w:t>
      </w:r>
      <w:r>
        <w:rPr>
          <w:spacing w:val="4"/>
          <w:w w:val="95"/>
        </w:rPr>
        <w:t xml:space="preserve"> </w:t>
      </w:r>
      <w:r>
        <w:rPr>
          <w:w w:val="95"/>
        </w:rPr>
        <w:t>считалки,</w:t>
      </w:r>
      <w:r>
        <w:rPr>
          <w:spacing w:val="1"/>
          <w:w w:val="95"/>
        </w:rPr>
        <w:t xml:space="preserve"> </w:t>
      </w:r>
      <w:r>
        <w:t>пословицы,</w:t>
      </w:r>
      <w:r>
        <w:tab/>
      </w:r>
      <w:r>
        <w:t>поговорки,</w:t>
      </w:r>
      <w:r>
        <w:tab/>
      </w:r>
      <w:r>
        <w:t>заклички,</w:t>
      </w:r>
      <w:r>
        <w:tab/>
      </w:r>
      <w:r>
        <w:t>народные</w:t>
      </w:r>
      <w:r>
        <w:tab/>
      </w:r>
      <w:r>
        <w:t>песенки,</w:t>
      </w:r>
      <w:r>
        <w:tab/>
      </w:r>
      <w:r>
        <w:rPr>
          <w:spacing w:val="-3"/>
        </w:rPr>
        <w:t>прибаутки,</w:t>
      </w:r>
      <w:r>
        <w:rPr>
          <w:spacing w:val="-67"/>
        </w:rPr>
        <w:t xml:space="preserve"> </w:t>
      </w:r>
      <w:r>
        <w:t>скороговорки.</w:t>
      </w:r>
    </w:p>
    <w:p>
      <w:pPr>
        <w:pStyle w:val="7"/>
        <w:spacing w:line="321" w:lineRule="exact"/>
        <w:jc w:val="left"/>
      </w:pPr>
      <w:r>
        <w:rPr>
          <w:u w:val="single"/>
        </w:rPr>
        <w:t>Русские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</w:p>
    <w:p>
      <w:pPr>
        <w:pStyle w:val="7"/>
        <w:spacing w:before="162" w:line="360" w:lineRule="auto"/>
        <w:ind w:right="876"/>
      </w:pPr>
      <w:r>
        <w:t>«Жил-был</w:t>
      </w:r>
      <w:r>
        <w:rPr>
          <w:spacing w:val="1"/>
        </w:rPr>
        <w:t xml:space="preserve"> </w:t>
      </w:r>
      <w:r>
        <w:t>карась...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братца...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>И.В.</w:t>
      </w:r>
      <w:r>
        <w:rPr>
          <w:spacing w:val="-67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50"/>
        </w:rPr>
        <w:t xml:space="preserve"> </w:t>
      </w:r>
      <w:r>
        <w:t>М.</w:t>
      </w:r>
      <w:r>
        <w:rPr>
          <w:spacing w:val="52"/>
        </w:rPr>
        <w:t xml:space="preserve"> </w:t>
      </w:r>
      <w:r>
        <w:t>Булатова);</w:t>
      </w:r>
      <w:r>
        <w:rPr>
          <w:spacing w:val="61"/>
        </w:rPr>
        <w:t xml:space="preserve"> </w:t>
      </w:r>
      <w:r>
        <w:t>«По</w:t>
      </w:r>
      <w:r>
        <w:rPr>
          <w:spacing w:val="46"/>
        </w:rPr>
        <w:t xml:space="preserve"> </w:t>
      </w:r>
      <w:r>
        <w:t>щучьему</w:t>
      </w:r>
      <w:r>
        <w:rPr>
          <w:spacing w:val="43"/>
        </w:rPr>
        <w:t xml:space="preserve"> </w:t>
      </w:r>
      <w:r>
        <w:t>веленью»</w:t>
      </w:r>
      <w:r>
        <w:rPr>
          <w:spacing w:val="35"/>
        </w:rPr>
        <w:t xml:space="preserve"> </w:t>
      </w:r>
      <w:r>
        <w:t>(обраб.</w:t>
      </w:r>
      <w:r>
        <w:rPr>
          <w:spacing w:val="57"/>
        </w:rPr>
        <w:t xml:space="preserve"> </w:t>
      </w:r>
      <w:r>
        <w:t>А.Н.</w:t>
      </w:r>
      <w:r>
        <w:rPr>
          <w:spacing w:val="52"/>
        </w:rPr>
        <w:t xml:space="preserve"> </w:t>
      </w:r>
      <w:r>
        <w:t>Толстого);</w:t>
      </w:r>
    </w:p>
    <w:p>
      <w:pPr>
        <w:pStyle w:val="7"/>
        <w:spacing w:line="320" w:lineRule="exact"/>
      </w:pPr>
      <w:r>
        <w:t>«Сестрица</w:t>
      </w:r>
      <w:r>
        <w:rPr>
          <w:spacing w:val="3"/>
        </w:rPr>
        <w:t xml:space="preserve"> </w:t>
      </w:r>
      <w:r>
        <w:t>Алёнушка</w:t>
      </w:r>
      <w:r>
        <w:rPr>
          <w:spacing w:val="4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братец</w:t>
      </w:r>
      <w:r>
        <w:rPr>
          <w:spacing w:val="135"/>
        </w:rPr>
        <w:t xml:space="preserve"> </w:t>
      </w:r>
      <w:r>
        <w:t>Иванушка»</w:t>
      </w:r>
      <w:r>
        <w:rPr>
          <w:spacing w:val="136"/>
        </w:rPr>
        <w:t xml:space="preserve"> </w:t>
      </w:r>
      <w:r>
        <w:t xml:space="preserve">(пересказ  </w:t>
      </w:r>
      <w:r>
        <w:rPr>
          <w:spacing w:val="3"/>
        </w:rPr>
        <w:t xml:space="preserve"> </w:t>
      </w:r>
      <w:r>
        <w:t xml:space="preserve">А.Н.   </w:t>
      </w:r>
      <w:r>
        <w:rPr>
          <w:spacing w:val="3"/>
        </w:rPr>
        <w:t xml:space="preserve"> </w:t>
      </w:r>
      <w:r>
        <w:t>Толстого);</w:t>
      </w:r>
    </w:p>
    <w:p>
      <w:pPr>
        <w:pStyle w:val="7"/>
        <w:spacing w:before="166" w:line="360" w:lineRule="auto"/>
        <w:ind w:right="903"/>
      </w:pPr>
      <w:r>
        <w:t xml:space="preserve">«Сивка-бурка»   </w:t>
      </w:r>
      <w:r>
        <w:rPr>
          <w:spacing w:val="1"/>
        </w:rPr>
        <w:t xml:space="preserve"> </w:t>
      </w:r>
      <w:r>
        <w:t>(обраб. М.А. Булатова/ обраб. А.Н. Толстого/ пересказ</w:t>
      </w:r>
      <w:r>
        <w:rPr>
          <w:spacing w:val="1"/>
        </w:rPr>
        <w:t xml:space="preserve"> </w:t>
      </w:r>
      <w:r>
        <w:t>К.Д. Ушинского); «Царевна­ лягушка» (обраб. А.Н. Толстого/ обраб. М.</w:t>
      </w:r>
      <w:r>
        <w:rPr>
          <w:spacing w:val="1"/>
        </w:rPr>
        <w:t xml:space="preserve"> </w:t>
      </w:r>
      <w:r>
        <w:t>Булатова).</w:t>
      </w:r>
    </w:p>
    <w:p>
      <w:pPr>
        <w:pStyle w:val="7"/>
        <w:spacing w:line="357" w:lineRule="auto"/>
        <w:ind w:right="894"/>
      </w:pPr>
      <w:r>
        <w:rPr>
          <w:u w:val="single"/>
        </w:rPr>
        <w:t>Сказки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мира.</w:t>
      </w:r>
      <w:r>
        <w:rPr>
          <w:spacing w:val="1"/>
        </w:rPr>
        <w:t xml:space="preserve"> </w:t>
      </w:r>
      <w:r>
        <w:t>«Госпожа</w:t>
      </w:r>
      <w:r>
        <w:rPr>
          <w:spacing w:val="1"/>
        </w:rPr>
        <w:t xml:space="preserve"> </w:t>
      </w:r>
      <w:r>
        <w:t>Метелица»,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22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редакцией</w:t>
      </w:r>
      <w:r>
        <w:rPr>
          <w:spacing w:val="13"/>
        </w:rPr>
        <w:t xml:space="preserve"> </w:t>
      </w:r>
      <w:r>
        <w:t>С.Я.</w:t>
      </w:r>
      <w:r>
        <w:rPr>
          <w:spacing w:val="18"/>
        </w:rPr>
        <w:t xml:space="preserve"> </w:t>
      </w:r>
      <w:r>
        <w:t>Маршака,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сказок</w:t>
      </w:r>
      <w:r>
        <w:rPr>
          <w:spacing w:val="14"/>
        </w:rPr>
        <w:t xml:space="preserve"> </w:t>
      </w:r>
      <w:r>
        <w:t>братьев</w:t>
      </w:r>
      <w:r>
        <w:rPr>
          <w:spacing w:val="16"/>
        </w:rPr>
        <w:t xml:space="preserve"> </w:t>
      </w:r>
      <w:r>
        <w:t>Гримм;</w:t>
      </w:r>
    </w:p>
    <w:p>
      <w:pPr>
        <w:pStyle w:val="7"/>
        <w:spacing w:before="9" w:line="360" w:lineRule="auto"/>
        <w:ind w:right="883"/>
      </w:pPr>
      <w:r>
        <w:t>«Жёлтый аист», пер. с кит. Ф. Ярлина; «Златовласка», пер. с чешек. К.Г.</w:t>
      </w:r>
      <w:r>
        <w:rPr>
          <w:spacing w:val="1"/>
        </w:rPr>
        <w:t xml:space="preserve"> </w:t>
      </w:r>
      <w:r>
        <w:t>Паустовского; «Летучий корабль», пер. с укр. А. Нечаева;</w:t>
      </w:r>
      <w:r>
        <w:rPr>
          <w:spacing w:val="70"/>
        </w:rPr>
        <w:t xml:space="preserve"> </w:t>
      </w:r>
      <w:r>
        <w:t>«Рапунцель»</w:t>
      </w:r>
      <w:r>
        <w:rPr>
          <w:spacing w:val="1"/>
        </w:rPr>
        <w:t xml:space="preserve"> </w:t>
      </w:r>
      <w:r>
        <w:t>пер.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нем.</w:t>
      </w:r>
      <w:r>
        <w:rPr>
          <w:spacing w:val="65"/>
        </w:rPr>
        <w:t xml:space="preserve"> </w:t>
      </w:r>
      <w:r>
        <w:t>Г.  Петникова/  пер.  и</w:t>
      </w:r>
      <w:r>
        <w:rPr>
          <w:spacing w:val="6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Архангельской.</w:t>
      </w:r>
    </w:p>
    <w:p>
      <w:pPr>
        <w:pStyle w:val="7"/>
        <w:spacing w:line="317" w:lineRule="exact"/>
        <w:jc w:val="left"/>
      </w:pPr>
      <w:r>
        <w:rPr>
          <w:u w:val="single"/>
        </w:rPr>
        <w:t>Произведения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0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8"/>
          <w:u w:val="single"/>
        </w:rPr>
        <w:t xml:space="preserve"> </w:t>
      </w:r>
      <w:r>
        <w:rPr>
          <w:u w:val="single"/>
        </w:rPr>
        <w:t>России.</w:t>
      </w:r>
    </w:p>
    <w:p>
      <w:pPr>
        <w:pStyle w:val="7"/>
        <w:spacing w:before="166"/>
      </w:pPr>
      <w:r>
        <w:t>Поэзия.</w:t>
      </w:r>
      <w:r>
        <w:rPr>
          <w:spacing w:val="60"/>
        </w:rPr>
        <w:t xml:space="preserve"> </w:t>
      </w:r>
      <w:r>
        <w:t>Аким</w:t>
      </w:r>
      <w:r>
        <w:rPr>
          <w:spacing w:val="58"/>
        </w:rPr>
        <w:t xml:space="preserve"> </w:t>
      </w:r>
      <w:r>
        <w:t>Я.Л.</w:t>
      </w:r>
      <w:r>
        <w:rPr>
          <w:spacing w:val="69"/>
        </w:rPr>
        <w:t xml:space="preserve"> </w:t>
      </w:r>
      <w:r>
        <w:t>«Жадина»;</w:t>
      </w:r>
      <w:r>
        <w:rPr>
          <w:spacing w:val="63"/>
        </w:rPr>
        <w:t xml:space="preserve"> </w:t>
      </w:r>
      <w:r>
        <w:t>Барто</w:t>
      </w:r>
      <w:r>
        <w:rPr>
          <w:spacing w:val="59"/>
        </w:rPr>
        <w:t xml:space="preserve"> </w:t>
      </w:r>
      <w:r>
        <w:t>А.Л.  «Верёвочка»,</w:t>
      </w:r>
      <w:r>
        <w:rPr>
          <w:spacing w:val="74"/>
        </w:rPr>
        <w:t xml:space="preserve"> </w:t>
      </w:r>
      <w:r>
        <w:t>«Гуси-лебеди»,</w:t>
      </w:r>
    </w:p>
    <w:p>
      <w:pPr>
        <w:pStyle w:val="7"/>
        <w:spacing w:before="158" w:line="360" w:lineRule="auto"/>
        <w:ind w:right="888"/>
      </w:pPr>
      <w:r>
        <w:t>«Есть такие мальчики»,</w:t>
      </w:r>
      <w:r>
        <w:rPr>
          <w:spacing w:val="1"/>
        </w:rPr>
        <w:t xml:space="preserve"> </w:t>
      </w:r>
      <w:r>
        <w:t>«Мы не заметили жука» (1-2 стихотворения по</w:t>
      </w:r>
      <w:r>
        <w:rPr>
          <w:spacing w:val="1"/>
        </w:rPr>
        <w:t xml:space="preserve"> </w:t>
      </w:r>
      <w:r>
        <w:t>выбору); Бородицкая</w:t>
      </w:r>
      <w:r>
        <w:rPr>
          <w:spacing w:val="70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«Тетушка  </w:t>
      </w:r>
      <w:r>
        <w:rPr>
          <w:spacing w:val="1"/>
        </w:rPr>
        <w:t xml:space="preserve"> </w:t>
      </w:r>
      <w:r>
        <w:t xml:space="preserve">Луна»;  </w:t>
      </w:r>
      <w:r>
        <w:rPr>
          <w:spacing w:val="1"/>
        </w:rPr>
        <w:t xml:space="preserve"> </w:t>
      </w:r>
      <w:r>
        <w:t xml:space="preserve">Бунин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замки»;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29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«Пуговичный</w:t>
      </w:r>
      <w:r>
        <w:rPr>
          <w:spacing w:val="28"/>
        </w:rPr>
        <w:t xml:space="preserve"> </w:t>
      </w:r>
      <w:r>
        <w:t>городок»;</w:t>
      </w:r>
      <w:r>
        <w:rPr>
          <w:spacing w:val="55"/>
        </w:rPr>
        <w:t xml:space="preserve"> </w:t>
      </w:r>
      <w:r>
        <w:t>Есенин</w:t>
      </w:r>
      <w:r>
        <w:rPr>
          <w:spacing w:val="27"/>
        </w:rPr>
        <w:t xml:space="preserve"> </w:t>
      </w:r>
      <w:r>
        <w:t>С.А.</w:t>
      </w:r>
      <w:r>
        <w:rPr>
          <w:spacing w:val="36"/>
        </w:rPr>
        <w:t xml:space="preserve"> </w:t>
      </w:r>
      <w:r>
        <w:t>«Берёза»;</w:t>
      </w:r>
      <w:r>
        <w:rPr>
          <w:spacing w:val="54"/>
        </w:rPr>
        <w:t xml:space="preserve"> </w:t>
      </w:r>
      <w:r>
        <w:t>Заходер</w:t>
      </w:r>
      <w:r>
        <w:rPr>
          <w:spacing w:val="54"/>
        </w:rPr>
        <w:t xml:space="preserve"> </w:t>
      </w:r>
      <w:r>
        <w:t>Б.В.</w:t>
      </w:r>
    </w:p>
    <w:p>
      <w:pPr>
        <w:pStyle w:val="7"/>
        <w:spacing w:before="4" w:line="355" w:lineRule="auto"/>
        <w:ind w:right="895"/>
      </w:pP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</w:t>
      </w:r>
      <w:r>
        <w:rPr>
          <w:spacing w:val="60"/>
        </w:rPr>
        <w:t xml:space="preserve"> </w:t>
      </w:r>
      <w:r>
        <w:t>Мошковская</w:t>
      </w:r>
      <w:r>
        <w:rPr>
          <w:spacing w:val="65"/>
        </w:rPr>
        <w:t xml:space="preserve"> </w:t>
      </w:r>
      <w:r>
        <w:t>Э.Э.</w:t>
      </w:r>
      <w:r>
        <w:rPr>
          <w:spacing w:val="69"/>
        </w:rPr>
        <w:t xml:space="preserve"> </w:t>
      </w:r>
      <w:r>
        <w:t>«Какие</w:t>
      </w:r>
      <w:r>
        <w:rPr>
          <w:spacing w:val="62"/>
        </w:rPr>
        <w:t xml:space="preserve"> </w:t>
      </w:r>
      <w:r>
        <w:t>бывают</w:t>
      </w:r>
      <w:r>
        <w:rPr>
          <w:spacing w:val="58"/>
        </w:rPr>
        <w:t xml:space="preserve"> </w:t>
      </w:r>
      <w:r>
        <w:t>подарки»;</w:t>
      </w:r>
      <w:r>
        <w:rPr>
          <w:spacing w:val="63"/>
        </w:rPr>
        <w:t xml:space="preserve"> </w:t>
      </w:r>
      <w:r>
        <w:t>Пивоварова</w:t>
      </w:r>
      <w:r>
        <w:rPr>
          <w:spacing w:val="68"/>
        </w:rPr>
        <w:t xml:space="preserve"> </w:t>
      </w:r>
      <w:r>
        <w:t>И.М.</w:t>
      </w:r>
    </w:p>
    <w:p>
      <w:pPr>
        <w:pStyle w:val="7"/>
        <w:spacing w:before="7" w:line="360" w:lineRule="auto"/>
        <w:ind w:right="898"/>
      </w:pPr>
      <w:r>
        <w:t>«Сосчитать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«У</w:t>
      </w:r>
      <w:r>
        <w:rPr>
          <w:spacing w:val="70"/>
        </w:rPr>
        <w:t xml:space="preserve"> </w:t>
      </w:r>
      <w:r>
        <w:t>лукоморья</w:t>
      </w:r>
      <w:r>
        <w:rPr>
          <w:spacing w:val="70"/>
        </w:rPr>
        <w:t xml:space="preserve"> </w:t>
      </w:r>
      <w:r>
        <w:t>дуб</w:t>
      </w:r>
      <w:r>
        <w:rPr>
          <w:spacing w:val="70"/>
        </w:rPr>
        <w:t xml:space="preserve"> </w:t>
      </w:r>
      <w:r>
        <w:t>зелёный</w:t>
      </w:r>
      <w:r>
        <w:rPr>
          <w:spacing w:val="7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(отрывок из поэмы «Руслан и Людмила»), «Ель растёт перед дворцом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(отрывок</w:t>
      </w:r>
      <w:r>
        <w:rPr>
          <w:spacing w:val="69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«Сказки</w:t>
      </w:r>
      <w:r>
        <w:rPr>
          <w:spacing w:val="66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царе</w:t>
      </w:r>
      <w:r>
        <w:rPr>
          <w:spacing w:val="63"/>
        </w:rPr>
        <w:t xml:space="preserve"> </w:t>
      </w:r>
      <w:r>
        <w:t>Салтане</w:t>
      </w:r>
      <w:r>
        <w:rPr>
          <w:spacing w:val="-4"/>
        </w:rPr>
        <w:t xml:space="preserve"> </w:t>
      </w:r>
      <w:r>
        <w:t>....»</w:t>
      </w:r>
      <w:r>
        <w:rPr>
          <w:spacing w:val="55"/>
        </w:rPr>
        <w:t xml:space="preserve"> </w:t>
      </w:r>
      <w:r>
        <w:t>(по</w:t>
      </w:r>
      <w:r>
        <w:rPr>
          <w:spacing w:val="63"/>
        </w:rPr>
        <w:t xml:space="preserve"> </w:t>
      </w:r>
      <w:r>
        <w:t>выбору);</w:t>
      </w:r>
      <w:r>
        <w:rPr>
          <w:spacing w:val="66"/>
        </w:rPr>
        <w:t xml:space="preserve"> </w:t>
      </w:r>
      <w:r>
        <w:t>Сеф</w:t>
      </w:r>
      <w:r>
        <w:rPr>
          <w:spacing w:val="2"/>
        </w:rPr>
        <w:t xml:space="preserve"> </w:t>
      </w:r>
      <w:r>
        <w:t>Р.С.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2"/>
      </w:pPr>
      <w:r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3"/>
        </w:rPr>
        <w:t xml:space="preserve"> </w:t>
      </w:r>
      <w:r>
        <w:t>В.А.</w:t>
      </w:r>
      <w:r>
        <w:rPr>
          <w:spacing w:val="8"/>
        </w:rPr>
        <w:t xml:space="preserve"> </w:t>
      </w:r>
      <w:r>
        <w:t>«Родные</w:t>
      </w:r>
      <w:r>
        <w:rPr>
          <w:spacing w:val="-4"/>
        </w:rPr>
        <w:t xml:space="preserve"> </w:t>
      </w:r>
      <w:r>
        <w:t>просторы»;</w:t>
      </w:r>
      <w:r>
        <w:rPr>
          <w:spacing w:val="-2"/>
        </w:rPr>
        <w:t xml:space="preserve"> </w:t>
      </w:r>
      <w:r>
        <w:t>Суриков</w:t>
      </w:r>
      <w:r>
        <w:rPr>
          <w:spacing w:val="3"/>
        </w:rPr>
        <w:t xml:space="preserve"> </w:t>
      </w:r>
      <w:r>
        <w:t>И.З.</w:t>
      </w:r>
      <w:r>
        <w:rPr>
          <w:spacing w:val="5"/>
        </w:rPr>
        <w:t xml:space="preserve"> </w:t>
      </w:r>
      <w:r>
        <w:t>«Белый</w:t>
      </w:r>
      <w:r>
        <w:rPr>
          <w:spacing w:val="-2"/>
        </w:rPr>
        <w:t xml:space="preserve"> </w:t>
      </w:r>
      <w:r>
        <w:t>снег пушистый»,</w:t>
      </w:r>
    </w:p>
    <w:p>
      <w:pPr>
        <w:pStyle w:val="7"/>
        <w:spacing w:before="6" w:line="360" w:lineRule="auto"/>
        <w:ind w:right="892"/>
      </w:pPr>
      <w:r>
        <w:t>«Зима» (отрывок); Токмакова И.П. «Осенние листья»; Тютчев Ф.И. 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злится....»;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-67"/>
        </w:rPr>
        <w:t xml:space="preserve"> </w:t>
      </w:r>
      <w:r>
        <w:t>Новый год»; Фет А.А. «Мама, глянь-ка из окошка....»; Цветаева М.И. «У</w:t>
      </w:r>
      <w:r>
        <w:rPr>
          <w:spacing w:val="1"/>
        </w:rPr>
        <w:t xml:space="preserve"> </w:t>
      </w:r>
      <w:r>
        <w:t xml:space="preserve">кроватки»;  </w:t>
      </w:r>
      <w:r>
        <w:rPr>
          <w:spacing w:val="63"/>
        </w:rPr>
        <w:t xml:space="preserve"> </w:t>
      </w:r>
      <w:r>
        <w:t xml:space="preserve">Чёрный  </w:t>
      </w:r>
      <w:r>
        <w:rPr>
          <w:spacing w:val="63"/>
        </w:rPr>
        <w:t xml:space="preserve"> </w:t>
      </w:r>
      <w:r>
        <w:t>С.</w:t>
      </w:r>
      <w:r>
        <w:rPr>
          <w:spacing w:val="72"/>
        </w:rPr>
        <w:t xml:space="preserve"> </w:t>
      </w:r>
      <w:r>
        <w:t xml:space="preserve">«Волк»;  </w:t>
      </w:r>
      <w:r>
        <w:rPr>
          <w:spacing w:val="64"/>
        </w:rPr>
        <w:t xml:space="preserve"> </w:t>
      </w:r>
      <w:r>
        <w:t>Чуковский</w:t>
      </w:r>
      <w:r>
        <w:rPr>
          <w:spacing w:val="64"/>
        </w:rPr>
        <w:t xml:space="preserve"> </w:t>
      </w:r>
      <w:r>
        <w:t>К.И.</w:t>
      </w:r>
      <w:r>
        <w:rPr>
          <w:spacing w:val="79"/>
        </w:rPr>
        <w:t xml:space="preserve"> </w:t>
      </w:r>
      <w:r>
        <w:t>«Ёлка»;</w:t>
      </w:r>
      <w:r>
        <w:rPr>
          <w:spacing w:val="65"/>
        </w:rPr>
        <w:t xml:space="preserve"> </w:t>
      </w:r>
      <w:r>
        <w:t>Яснов</w:t>
      </w:r>
      <w:r>
        <w:rPr>
          <w:spacing w:val="66"/>
        </w:rPr>
        <w:t xml:space="preserve"> </w:t>
      </w:r>
      <w:r>
        <w:t>М.Д.</w:t>
      </w:r>
    </w:p>
    <w:p>
      <w:pPr>
        <w:pStyle w:val="7"/>
        <w:spacing w:before="1" w:line="360" w:lineRule="auto"/>
        <w:ind w:right="893"/>
      </w:pPr>
      <w:r>
        <w:t>«Мирная</w:t>
      </w:r>
      <w:r>
        <w:rPr>
          <w:spacing w:val="1"/>
        </w:rPr>
        <w:t xml:space="preserve"> </w:t>
      </w:r>
      <w:r>
        <w:t>считалка»,</w:t>
      </w:r>
      <w:r>
        <w:rPr>
          <w:spacing w:val="1"/>
        </w:rPr>
        <w:t xml:space="preserve"> </w:t>
      </w:r>
      <w:r>
        <w:t>«Жила-была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«Подарки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книга»</w:t>
      </w:r>
      <w:r>
        <w:rPr>
          <w:spacing w:val="-10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>
      <w:pPr>
        <w:pStyle w:val="7"/>
        <w:spacing w:before="2" w:line="360" w:lineRule="auto"/>
        <w:ind w:right="894"/>
      </w:pPr>
      <w:r>
        <w:t>Проза.</w:t>
      </w:r>
      <w:r>
        <w:rPr>
          <w:spacing w:val="71"/>
        </w:rPr>
        <w:t xml:space="preserve"> </w:t>
      </w:r>
      <w:r>
        <w:t>Аксаков</w:t>
      </w:r>
      <w:r>
        <w:rPr>
          <w:spacing w:val="71"/>
        </w:rPr>
        <w:t xml:space="preserve"> </w:t>
      </w:r>
      <w:r>
        <w:t>С.Т.</w:t>
      </w:r>
      <w:r>
        <w:rPr>
          <w:spacing w:val="71"/>
        </w:rPr>
        <w:t xml:space="preserve"> </w:t>
      </w:r>
      <w:r>
        <w:t>«Сурка»;</w:t>
      </w:r>
      <w:r>
        <w:rPr>
          <w:spacing w:val="71"/>
        </w:rPr>
        <w:t xml:space="preserve"> </w:t>
      </w:r>
      <w:r>
        <w:t>Алмазов</w:t>
      </w:r>
      <w:r>
        <w:rPr>
          <w:spacing w:val="71"/>
        </w:rPr>
        <w:t xml:space="preserve"> </w:t>
      </w:r>
      <w:r>
        <w:t>Б.А.</w:t>
      </w:r>
      <w:r>
        <w:rPr>
          <w:spacing w:val="71"/>
        </w:rPr>
        <w:t xml:space="preserve"> </w:t>
      </w:r>
      <w:r>
        <w:t>«Горбушка»;   Баруздин</w:t>
      </w:r>
      <w:r>
        <w:rPr>
          <w:spacing w:val="-67"/>
        </w:rPr>
        <w:t xml:space="preserve"> </w:t>
      </w:r>
      <w:r>
        <w:t>С.А. «Берегите свои косы!», «Забракованный мишка» (по выбору); Бианки</w:t>
      </w:r>
      <w:r>
        <w:rPr>
          <w:spacing w:val="1"/>
        </w:rPr>
        <w:t xml:space="preserve"> </w:t>
      </w:r>
      <w:r>
        <w:t>В.В.</w:t>
      </w:r>
      <w:r>
        <w:rPr>
          <w:spacing w:val="39"/>
        </w:rPr>
        <w:t xml:space="preserve"> </w:t>
      </w:r>
      <w:r>
        <w:t>«Лесная</w:t>
      </w:r>
      <w:r>
        <w:rPr>
          <w:spacing w:val="26"/>
        </w:rPr>
        <w:t xml:space="preserve"> </w:t>
      </w:r>
      <w:r>
        <w:t>газета»</w:t>
      </w:r>
      <w:r>
        <w:rPr>
          <w:spacing w:val="16"/>
        </w:rPr>
        <w:t xml:space="preserve"> </w:t>
      </w:r>
      <w:r>
        <w:t>(2-3</w:t>
      </w:r>
      <w:r>
        <w:rPr>
          <w:spacing w:val="26"/>
        </w:rPr>
        <w:t xml:space="preserve"> </w:t>
      </w:r>
      <w:r>
        <w:t>рассказа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выбору);</w:t>
      </w:r>
      <w:r>
        <w:rPr>
          <w:spacing w:val="25"/>
        </w:rPr>
        <w:t xml:space="preserve"> </w:t>
      </w:r>
      <w:r>
        <w:t>Гайдар</w:t>
      </w:r>
      <w:r>
        <w:rPr>
          <w:spacing w:val="27"/>
        </w:rPr>
        <w:t xml:space="preserve"> </w:t>
      </w:r>
      <w:r>
        <w:t>А.П.</w:t>
      </w:r>
      <w:r>
        <w:rPr>
          <w:spacing w:val="32"/>
        </w:rPr>
        <w:t xml:space="preserve"> </w:t>
      </w:r>
      <w:r>
        <w:t>«Чук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Гек»,</w:t>
      </w:r>
    </w:p>
    <w:p>
      <w:pPr>
        <w:pStyle w:val="7"/>
        <w:spacing w:before="3" w:line="360" w:lineRule="auto"/>
        <w:ind w:right="883"/>
      </w:pPr>
      <w:r>
        <w:t>«Поход» (по выбору); Голявкин   В.В.</w:t>
      </w:r>
      <w:r>
        <w:rPr>
          <w:spacing w:val="70"/>
        </w:rPr>
        <w:t xml:space="preserve"> </w:t>
      </w:r>
      <w:r>
        <w:t>«И</w:t>
      </w:r>
      <w:r>
        <w:rPr>
          <w:spacing w:val="70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помогали»,   «Язык»,   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пол»,</w:t>
      </w:r>
      <w:r>
        <w:rPr>
          <w:spacing w:val="1"/>
        </w:rPr>
        <w:t xml:space="preserve"> </w:t>
      </w:r>
      <w:r>
        <w:t>«Закутанный</w:t>
      </w:r>
      <w:r>
        <w:rPr>
          <w:spacing w:val="1"/>
        </w:rPr>
        <w:t xml:space="preserve"> </w:t>
      </w:r>
      <w:r>
        <w:t>мальчик»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58"/>
        </w:rPr>
        <w:t xml:space="preserve"> </w:t>
      </w:r>
      <w:r>
        <w:t>Дмитриева</w:t>
      </w:r>
      <w:r>
        <w:rPr>
          <w:spacing w:val="58"/>
        </w:rPr>
        <w:t xml:space="preserve"> </w:t>
      </w:r>
      <w:r>
        <w:t>В.И.</w:t>
      </w:r>
      <w:r>
        <w:rPr>
          <w:spacing w:val="61"/>
        </w:rPr>
        <w:t xml:space="preserve"> </w:t>
      </w:r>
      <w:r>
        <w:t>«Малыш</w:t>
      </w:r>
      <w:r>
        <w:rPr>
          <w:spacing w:val="6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Жучка»;</w:t>
      </w:r>
      <w:r>
        <w:rPr>
          <w:spacing w:val="58"/>
        </w:rPr>
        <w:t xml:space="preserve"> </w:t>
      </w:r>
      <w:r>
        <w:t>Драгунский</w:t>
      </w:r>
      <w:r>
        <w:rPr>
          <w:spacing w:val="62"/>
        </w:rPr>
        <w:t xml:space="preserve"> </w:t>
      </w:r>
      <w:r>
        <w:t>В.Ю.</w:t>
      </w:r>
    </w:p>
    <w:p>
      <w:pPr>
        <w:pStyle w:val="7"/>
        <w:spacing w:line="360" w:lineRule="auto"/>
        <w:ind w:right="903"/>
      </w:pPr>
      <w:r>
        <w:t>«Денискины рассказы» (1-2 рассказа по выбору); Москвина М.Л. «Кроха»;</w:t>
      </w:r>
      <w:r>
        <w:rPr>
          <w:spacing w:val="1"/>
        </w:rPr>
        <w:t xml:space="preserve"> </w:t>
      </w:r>
      <w:r>
        <w:t>Носов Н.Н. «Живая шляпа», «Дружок», «На горке» (по выбору); Пантелеев</w:t>
      </w:r>
      <w:r>
        <w:rPr>
          <w:spacing w:val="-67"/>
        </w:rPr>
        <w:t xml:space="preserve"> </w:t>
      </w:r>
      <w:r>
        <w:t>Л.</w:t>
      </w:r>
      <w:r>
        <w:rPr>
          <w:spacing w:val="9"/>
        </w:rPr>
        <w:t xml:space="preserve"> </w:t>
      </w:r>
      <w:r>
        <w:t>«Буква</w:t>
      </w:r>
      <w:r>
        <w:rPr>
          <w:spacing w:val="8"/>
        </w:rPr>
        <w:t xml:space="preserve"> </w:t>
      </w:r>
      <w:r>
        <w:t>ТЫ»;</w:t>
      </w:r>
      <w:r>
        <w:rPr>
          <w:spacing w:val="-2"/>
        </w:rPr>
        <w:t xml:space="preserve"> </w:t>
      </w:r>
      <w:r>
        <w:t>Паустовский</w:t>
      </w:r>
      <w:r>
        <w:rPr>
          <w:spacing w:val="-3"/>
        </w:rPr>
        <w:t xml:space="preserve"> </w:t>
      </w:r>
      <w:r>
        <w:t>К.Г.</w:t>
      </w:r>
      <w:r>
        <w:rPr>
          <w:spacing w:val="13"/>
        </w:rPr>
        <w:t xml:space="preserve"> </w:t>
      </w:r>
      <w:r>
        <w:t>«Кот-ворюга»;</w:t>
      </w:r>
      <w:r>
        <w:rPr>
          <w:spacing w:val="66"/>
        </w:rPr>
        <w:t xml:space="preserve"> </w:t>
      </w:r>
      <w:r>
        <w:t>Погодин</w:t>
      </w:r>
      <w:r>
        <w:rPr>
          <w:spacing w:val="-3"/>
        </w:rPr>
        <w:t xml:space="preserve"> </w:t>
      </w:r>
      <w:r>
        <w:t>Р.П.</w:t>
      </w:r>
    </w:p>
    <w:p>
      <w:pPr>
        <w:pStyle w:val="7"/>
        <w:spacing w:line="360" w:lineRule="auto"/>
        <w:ind w:right="882"/>
      </w:pPr>
      <w:r>
        <w:t>«Книжка про Гришку» (1-2 рассказа по выбору); Пришвин М.М. «Глоток</w:t>
      </w:r>
      <w:r>
        <w:rPr>
          <w:spacing w:val="1"/>
        </w:rPr>
        <w:t xml:space="preserve"> </w:t>
      </w:r>
      <w:r>
        <w:t>молока», «Беличья память», «Курица на столбах» (по выбору); Симбирская</w:t>
      </w:r>
      <w:r>
        <w:rPr>
          <w:spacing w:val="-67"/>
        </w:rPr>
        <w:t xml:space="preserve"> </w:t>
      </w:r>
      <w:r>
        <w:t>Ю. «Лапин»; Сладков Н.И. «Серьёзная птица»,</w:t>
      </w:r>
      <w:r>
        <w:rPr>
          <w:spacing w:val="1"/>
        </w:rPr>
        <w:t xml:space="preserve"> </w:t>
      </w:r>
      <w:r>
        <w:t>«Карлуха» (по выбору);</w:t>
      </w:r>
      <w:r>
        <w:rPr>
          <w:spacing w:val="1"/>
        </w:rPr>
        <w:t xml:space="preserve"> </w:t>
      </w:r>
      <w:r>
        <w:t>Снегирёв Г.Я. «Про Чипполино» (пер. с итал. 3. Потаповой),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конца»</w:t>
      </w:r>
      <w:r>
        <w:rPr>
          <w:spacing w:val="-9"/>
        </w:rPr>
        <w:t xml:space="preserve"> </w:t>
      </w:r>
      <w:r>
        <w:t>(пер.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-1"/>
        </w:rPr>
        <w:t xml:space="preserve"> </w:t>
      </w:r>
      <w:r>
        <w:t>И.Г.</w:t>
      </w:r>
      <w:r>
        <w:rPr>
          <w:spacing w:val="4"/>
        </w:rPr>
        <w:t xml:space="preserve"> </w:t>
      </w:r>
      <w:r>
        <w:t>Константиновой).</w:t>
      </w:r>
    </w:p>
    <w:p>
      <w:pPr>
        <w:pStyle w:val="2"/>
        <w:spacing w:before="9"/>
      </w:pPr>
      <w:r>
        <w:t>От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лет.</w:t>
      </w:r>
    </w:p>
    <w:p>
      <w:pPr>
        <w:pStyle w:val="7"/>
        <w:spacing w:before="142" w:line="362" w:lineRule="auto"/>
        <w:ind w:right="896"/>
      </w:pPr>
      <w:r>
        <w:rPr>
          <w:u w:val="single"/>
        </w:rPr>
        <w:t>Малые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>
      <w:pPr>
        <w:pStyle w:val="7"/>
        <w:spacing w:line="360" w:lineRule="auto"/>
        <w:ind w:right="900"/>
      </w:pPr>
      <w:r>
        <w:rPr>
          <w:u w:val="single"/>
        </w:rPr>
        <w:t xml:space="preserve">Русские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народные  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сказки.</w:t>
      </w:r>
      <w:r>
        <w:t xml:space="preserve">  </w:t>
      </w:r>
      <w:r>
        <w:rPr>
          <w:spacing w:val="1"/>
        </w:rPr>
        <w:t xml:space="preserve"> </w:t>
      </w:r>
      <w:r>
        <w:t xml:space="preserve">«Василиса  </w:t>
      </w:r>
      <w:r>
        <w:rPr>
          <w:spacing w:val="1"/>
        </w:rPr>
        <w:t xml:space="preserve"> </w:t>
      </w:r>
      <w:r>
        <w:t xml:space="preserve">Прекрасная»  </w:t>
      </w:r>
      <w:r>
        <w:rPr>
          <w:spacing w:val="1"/>
        </w:rPr>
        <w:t xml:space="preserve"> </w:t>
      </w:r>
      <w:r>
        <w:t xml:space="preserve">(из   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 Афанасьева); «Вежливый Кот-воркот» (обраб. М. Булатова); «Иван</w:t>
      </w:r>
      <w:r>
        <w:rPr>
          <w:spacing w:val="1"/>
        </w:rPr>
        <w:t xml:space="preserve"> </w:t>
      </w:r>
      <w:r>
        <w:t>Царевич и Серый Волк» (обраб. А.Н. Толстого); «Зимовье зверей» (обраб.</w:t>
      </w:r>
      <w:r>
        <w:rPr>
          <w:spacing w:val="1"/>
        </w:rPr>
        <w:t xml:space="preserve"> </w:t>
      </w:r>
      <w:r>
        <w:t>А.Н.</w:t>
      </w:r>
      <w:r>
        <w:rPr>
          <w:spacing w:val="18"/>
        </w:rPr>
        <w:t xml:space="preserve"> </w:t>
      </w:r>
      <w:r>
        <w:t>Толстого);</w:t>
      </w:r>
      <w:r>
        <w:rPr>
          <w:spacing w:val="26"/>
        </w:rPr>
        <w:t xml:space="preserve"> </w:t>
      </w:r>
      <w:r>
        <w:t>«Кощей</w:t>
      </w:r>
      <w:r>
        <w:rPr>
          <w:spacing w:val="14"/>
        </w:rPr>
        <w:t xml:space="preserve"> </w:t>
      </w:r>
      <w:r>
        <w:t>Бессмертный»</w:t>
      </w:r>
      <w:r>
        <w:rPr>
          <w:spacing w:val="6"/>
        </w:rPr>
        <w:t xml:space="preserve"> </w:t>
      </w:r>
      <w:r>
        <w:t>(2</w:t>
      </w:r>
      <w:r>
        <w:rPr>
          <w:spacing w:val="16"/>
        </w:rPr>
        <w:t xml:space="preserve"> </w:t>
      </w:r>
      <w:r>
        <w:t>вариант)</w:t>
      </w:r>
      <w:r>
        <w:rPr>
          <w:spacing w:val="16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сборника</w:t>
      </w:r>
      <w:r>
        <w:rPr>
          <w:spacing w:val="24"/>
        </w:rPr>
        <w:t xml:space="preserve"> </w:t>
      </w:r>
      <w:r>
        <w:t>А.Н.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0"/>
      </w:pPr>
      <w:r>
        <w:t>Афанасьева); «Рифмы» (авторизованный пересказ Б.В. Шергина); 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 (из сборника А.Н. Афанасьева); «У страха глаза велики» (обраб.</w:t>
      </w:r>
      <w:r>
        <w:rPr>
          <w:spacing w:val="1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Капицы);</w:t>
      </w:r>
      <w:r>
        <w:rPr>
          <w:spacing w:val="12"/>
        </w:rPr>
        <w:t xml:space="preserve"> </w:t>
      </w:r>
      <w:r>
        <w:t>«Хвосты»</w:t>
      </w:r>
      <w:r>
        <w:rPr>
          <w:spacing w:val="-14"/>
        </w:rPr>
        <w:t xml:space="preserve"> </w:t>
      </w:r>
      <w:r>
        <w:t>(обраб.</w:t>
      </w:r>
      <w:r>
        <w:rPr>
          <w:spacing w:val="5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Капицы).</w:t>
      </w:r>
    </w:p>
    <w:p>
      <w:pPr>
        <w:pStyle w:val="7"/>
        <w:spacing w:before="4"/>
      </w:pPr>
      <w:r>
        <w:rPr>
          <w:spacing w:val="-1"/>
          <w:u w:val="single"/>
        </w:rPr>
        <w:t>Былины.</w:t>
      </w:r>
      <w:r>
        <w:rPr>
          <w:spacing w:val="8"/>
        </w:rPr>
        <w:t xml:space="preserve"> </w:t>
      </w:r>
      <w:r>
        <w:rPr>
          <w:spacing w:val="-1"/>
        </w:rPr>
        <w:t>«Садко»</w:t>
      </w:r>
      <w:r>
        <w:rPr>
          <w:spacing w:val="-17"/>
        </w:rPr>
        <w:t xml:space="preserve"> </w:t>
      </w:r>
      <w:r>
        <w:rPr>
          <w:spacing w:val="-1"/>
        </w:rPr>
        <w:t>(пересказ</w:t>
      </w:r>
      <w:r>
        <w:rPr>
          <w:spacing w:val="3"/>
        </w:rPr>
        <w:t xml:space="preserve"> </w:t>
      </w:r>
      <w:r>
        <w:rPr>
          <w:spacing w:val="-1"/>
        </w:rPr>
        <w:t>И.В.</w:t>
      </w:r>
      <w:r>
        <w:rPr>
          <w:spacing w:val="-3"/>
        </w:rPr>
        <w:t xml:space="preserve"> </w:t>
      </w:r>
      <w:r>
        <w:rPr>
          <w:spacing w:val="-1"/>
        </w:rPr>
        <w:t>Карнауховой/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П.Н. Рыбникова);</w:t>
      </w:r>
    </w:p>
    <w:p>
      <w:pPr>
        <w:pStyle w:val="7"/>
        <w:spacing w:before="154"/>
      </w:pPr>
      <w:r>
        <w:t>«Добрыня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Змей»</w:t>
      </w:r>
      <w:r>
        <w:rPr>
          <w:spacing w:val="9"/>
        </w:rPr>
        <w:t xml:space="preserve"> </w:t>
      </w:r>
      <w:r>
        <w:t>(обраб.</w:t>
      </w:r>
      <w:r>
        <w:rPr>
          <w:spacing w:val="21"/>
        </w:rPr>
        <w:t xml:space="preserve"> </w:t>
      </w:r>
      <w:r>
        <w:t>Н.П.</w:t>
      </w:r>
      <w:r>
        <w:rPr>
          <w:spacing w:val="18"/>
        </w:rPr>
        <w:t xml:space="preserve"> </w:t>
      </w:r>
      <w:r>
        <w:t>Колпаковой/</w:t>
      </w:r>
      <w:r>
        <w:rPr>
          <w:spacing w:val="18"/>
        </w:rPr>
        <w:t xml:space="preserve"> </w:t>
      </w:r>
      <w:r>
        <w:t>пересказ</w:t>
      </w:r>
      <w:r>
        <w:rPr>
          <w:spacing w:val="27"/>
        </w:rPr>
        <w:t xml:space="preserve"> </w:t>
      </w:r>
      <w:r>
        <w:t>И.В.</w:t>
      </w:r>
      <w:r>
        <w:rPr>
          <w:spacing w:val="22"/>
        </w:rPr>
        <w:t xml:space="preserve"> </w:t>
      </w:r>
      <w:r>
        <w:t>Карнауховой);</w:t>
      </w:r>
    </w:p>
    <w:p>
      <w:pPr>
        <w:pStyle w:val="7"/>
        <w:spacing w:before="167" w:line="360" w:lineRule="auto"/>
        <w:ind w:right="885"/>
      </w:pP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И.В.</w:t>
      </w:r>
      <w:r>
        <w:rPr>
          <w:spacing w:val="8"/>
        </w:rPr>
        <w:t xml:space="preserve"> </w:t>
      </w:r>
      <w:r>
        <w:t>Карнауховой).</w:t>
      </w:r>
    </w:p>
    <w:p>
      <w:pPr>
        <w:pStyle w:val="7"/>
        <w:spacing w:before="6" w:line="360" w:lineRule="auto"/>
        <w:ind w:right="893"/>
      </w:pPr>
      <w:r>
        <w:rPr>
          <w:u w:val="single"/>
        </w:rPr>
        <w:t>Сказки народов мира</w:t>
      </w:r>
      <w:r>
        <w:t>. «Айога», нанайск., обраб. Д. Нагишкина; «Беляночка</w:t>
      </w:r>
      <w:r>
        <w:rPr>
          <w:spacing w:val="-67"/>
        </w:rPr>
        <w:t xml:space="preserve"> </w:t>
      </w:r>
      <w:r>
        <w:t>и Розочка», нем. из сказок Бр. Гримм, пересказ А.К. Покровской; «Самый</w:t>
      </w:r>
      <w:r>
        <w:rPr>
          <w:spacing w:val="1"/>
        </w:rPr>
        <w:t xml:space="preserve"> </w:t>
      </w:r>
      <w:r>
        <w:t>красивый</w:t>
      </w:r>
      <w:r>
        <w:rPr>
          <w:spacing w:val="70"/>
        </w:rPr>
        <w:t xml:space="preserve"> </w:t>
      </w:r>
      <w:r>
        <w:t>наряд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свете»,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япон.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 xml:space="preserve">Марковой;  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6"/>
        </w:rPr>
        <w:t xml:space="preserve"> </w:t>
      </w:r>
      <w:r>
        <w:t>туркм.</w:t>
      </w:r>
      <w:r>
        <w:rPr>
          <w:spacing w:val="7"/>
        </w:rPr>
        <w:t xml:space="preserve"> </w:t>
      </w:r>
      <w:r>
        <w:t>обраб.</w:t>
      </w:r>
      <w:r>
        <w:rPr>
          <w:spacing w:val="8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Александровой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М.</w:t>
      </w:r>
      <w:r>
        <w:rPr>
          <w:spacing w:val="11"/>
        </w:rPr>
        <w:t xml:space="preserve"> </w:t>
      </w:r>
      <w:r>
        <w:t>Туберовского;</w:t>
      </w:r>
    </w:p>
    <w:p>
      <w:pPr>
        <w:pStyle w:val="7"/>
        <w:tabs>
          <w:tab w:val="left" w:pos="1944"/>
          <w:tab w:val="left" w:pos="2088"/>
          <w:tab w:val="left" w:pos="2512"/>
          <w:tab w:val="left" w:pos="2856"/>
          <w:tab w:val="left" w:pos="3929"/>
          <w:tab w:val="left" w:pos="4589"/>
          <w:tab w:val="left" w:pos="7494"/>
          <w:tab w:val="left" w:pos="9482"/>
        </w:tabs>
        <w:spacing w:line="360" w:lineRule="auto"/>
        <w:ind w:right="901"/>
        <w:jc w:val="left"/>
      </w:pPr>
      <w:r>
        <w:t>«Кот</w:t>
      </w:r>
      <w:r>
        <w:tab/>
      </w:r>
      <w:r>
        <w:t>в</w:t>
      </w:r>
      <w:r>
        <w:tab/>
      </w:r>
      <w:r>
        <w:tab/>
      </w:r>
      <w:r>
        <w:t>сапогах»</w:t>
      </w:r>
      <w:r>
        <w:tab/>
      </w:r>
      <w:r>
        <w:t>(пер. 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 Габбе),</w:t>
      </w:r>
      <w:r>
        <w:rPr>
          <w:spacing w:val="1"/>
        </w:rPr>
        <w:t xml:space="preserve"> </w:t>
      </w:r>
      <w:r>
        <w:t>«Волшебница»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tab/>
      </w:r>
      <w:r>
        <w:tab/>
      </w:r>
      <w:r>
        <w:t>И.С.</w:t>
      </w:r>
      <w:r>
        <w:tab/>
      </w:r>
      <w:r>
        <w:t>Тургенева),</w:t>
      </w:r>
      <w:r>
        <w:tab/>
      </w:r>
      <w:r>
        <w:t>«Мальчик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пальчик»</w:t>
      </w:r>
      <w:r>
        <w:tab/>
      </w:r>
      <w:r>
        <w:t>(пер.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франц.</w:t>
      </w:r>
      <w:r>
        <w:tab/>
      </w:r>
      <w:r>
        <w:t>Б.А.</w:t>
      </w:r>
      <w:r>
        <w:rPr>
          <w:spacing w:val="-67"/>
        </w:rPr>
        <w:t xml:space="preserve"> </w:t>
      </w:r>
      <w:r>
        <w:t>Дехтерёва),</w:t>
      </w:r>
      <w:r>
        <w:rPr>
          <w:spacing w:val="6"/>
        </w:rPr>
        <w:t xml:space="preserve"> </w:t>
      </w:r>
      <w:r>
        <w:t>«Золушка»</w:t>
      </w:r>
      <w:r>
        <w:rPr>
          <w:spacing w:val="-7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</w:t>
      </w:r>
      <w:r>
        <w:rPr>
          <w:spacing w:val="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Габбе)</w:t>
      </w:r>
      <w:r>
        <w:rPr>
          <w:spacing w:val="3"/>
        </w:rPr>
        <w:t xml:space="preserve"> </w:t>
      </w:r>
      <w:r>
        <w:t>из сказок Перро</w:t>
      </w:r>
      <w:r>
        <w:rPr>
          <w:spacing w:val="-5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3"/>
          <w:u w:val="single"/>
        </w:rPr>
        <w:t xml:space="preserve"> </w:t>
      </w:r>
      <w:r>
        <w:rPr>
          <w:u w:val="single"/>
        </w:rPr>
        <w:t>России.</w:t>
      </w:r>
    </w:p>
    <w:p>
      <w:pPr>
        <w:pStyle w:val="7"/>
        <w:spacing w:before="1" w:line="360" w:lineRule="auto"/>
        <w:ind w:right="897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«Одуванчик»,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дедушка»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Бунин И.А. «Листопад»; Владимиров Ю.Д. «Чудаки»; Гамзатов Р.Г. «Мой</w:t>
      </w:r>
      <w:r>
        <w:rPr>
          <w:spacing w:val="1"/>
        </w:rPr>
        <w:t xml:space="preserve"> </w:t>
      </w:r>
      <w:r>
        <w:t>дедушка»</w:t>
      </w:r>
      <w:r>
        <w:rPr>
          <w:spacing w:val="-1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аварского</w:t>
      </w:r>
      <w:r>
        <w:rPr>
          <w:spacing w:val="63"/>
        </w:rPr>
        <w:t xml:space="preserve"> </w:t>
      </w:r>
      <w:r>
        <w:t>языка</w:t>
      </w:r>
      <w:r>
        <w:rPr>
          <w:spacing w:val="65"/>
        </w:rPr>
        <w:t xml:space="preserve"> </w:t>
      </w:r>
      <w:r>
        <w:t>Я.</w:t>
      </w:r>
      <w:r>
        <w:rPr>
          <w:spacing w:val="68"/>
        </w:rPr>
        <w:t xml:space="preserve"> </w:t>
      </w:r>
      <w:r>
        <w:t>Козловского),</w:t>
      </w:r>
      <w:r>
        <w:rPr>
          <w:spacing w:val="72"/>
        </w:rPr>
        <w:t xml:space="preserve"> </w:t>
      </w:r>
      <w:r>
        <w:t>Городецкий</w:t>
      </w:r>
      <w:r>
        <w:rPr>
          <w:spacing w:val="64"/>
        </w:rPr>
        <w:t xml:space="preserve"> </w:t>
      </w:r>
      <w:r>
        <w:t>С.М.</w:t>
      </w:r>
    </w:p>
    <w:p>
      <w:pPr>
        <w:pStyle w:val="7"/>
        <w:spacing w:before="1" w:line="360" w:lineRule="auto"/>
        <w:ind w:right="892"/>
      </w:pP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 В.А.</w:t>
      </w:r>
      <w:r>
        <w:rPr>
          <w:spacing w:val="1"/>
        </w:rPr>
        <w:t xml:space="preserve"> </w:t>
      </w:r>
      <w:r>
        <w:t>«Жаворонок»; Левин В.А.</w:t>
      </w:r>
      <w:r>
        <w:rPr>
          <w:spacing w:val="1"/>
        </w:rPr>
        <w:t xml:space="preserve"> </w:t>
      </w:r>
      <w:r>
        <w:t>«Зелёная история»; Маршак</w:t>
      </w:r>
      <w:r>
        <w:rPr>
          <w:spacing w:val="1"/>
        </w:rPr>
        <w:t xml:space="preserve"> </w:t>
      </w:r>
      <w:r>
        <w:t>С.Я. «Рассказ о неизвестном герое»; Маяковский</w:t>
      </w:r>
      <w:r>
        <w:rPr>
          <w:spacing w:val="70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 xml:space="preserve">«Эта  </w:t>
      </w:r>
      <w:r>
        <w:rPr>
          <w:spacing w:val="1"/>
        </w:rPr>
        <w:t xml:space="preserve"> </w:t>
      </w:r>
      <w:r>
        <w:t>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маяк»;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«Апельсинные</w:t>
      </w:r>
      <w:r>
        <w:rPr>
          <w:spacing w:val="1"/>
        </w:rPr>
        <w:t xml:space="preserve"> </w:t>
      </w:r>
      <w:r>
        <w:t>корки»;</w:t>
      </w:r>
      <w:r>
        <w:rPr>
          <w:spacing w:val="1"/>
        </w:rPr>
        <w:t xml:space="preserve"> </w:t>
      </w:r>
      <w:r>
        <w:t>Мошковская Э.Э. «Добежали до вечера», «Хитрые старушки»; 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20"/>
        </w:rPr>
        <w:t xml:space="preserve"> </w:t>
      </w:r>
      <w:r>
        <w:t>М.С.</w:t>
      </w:r>
      <w:r>
        <w:rPr>
          <w:spacing w:val="28"/>
        </w:rPr>
        <w:t xml:space="preserve"> </w:t>
      </w:r>
      <w:r>
        <w:t>«Настоящий</w:t>
      </w:r>
      <w:r>
        <w:rPr>
          <w:spacing w:val="23"/>
        </w:rPr>
        <w:t xml:space="preserve"> </w:t>
      </w:r>
      <w:r>
        <w:t>друг»;</w:t>
      </w:r>
      <w:r>
        <w:rPr>
          <w:spacing w:val="20"/>
        </w:rPr>
        <w:t xml:space="preserve"> </w:t>
      </w:r>
      <w:r>
        <w:t>Пушкин</w:t>
      </w:r>
      <w:r>
        <w:rPr>
          <w:spacing w:val="24"/>
        </w:rPr>
        <w:t xml:space="preserve"> </w:t>
      </w:r>
      <w:r>
        <w:t>А.С.</w:t>
      </w:r>
      <w:r>
        <w:rPr>
          <w:spacing w:val="23"/>
        </w:rPr>
        <w:t xml:space="preserve"> </w:t>
      </w:r>
      <w:r>
        <w:t>«Зимний</w:t>
      </w:r>
      <w:r>
        <w:rPr>
          <w:spacing w:val="24"/>
        </w:rPr>
        <w:t xml:space="preserve"> </w:t>
      </w:r>
      <w:r>
        <w:t>вечер»,</w:t>
      </w:r>
    </w:p>
    <w:p>
      <w:pPr>
        <w:pStyle w:val="7"/>
        <w:spacing w:line="360" w:lineRule="auto"/>
        <w:ind w:right="911"/>
      </w:pPr>
      <w:r>
        <w:t>«Унылая пора! Очей очарованье!..» («Осень»), «Зимнее утро» (по выбору);</w:t>
      </w:r>
      <w:r>
        <w:rPr>
          <w:spacing w:val="-67"/>
        </w:rPr>
        <w:t xml:space="preserve"> </w:t>
      </w:r>
      <w:r>
        <w:t>Рубцов</w:t>
      </w:r>
      <w:r>
        <w:rPr>
          <w:spacing w:val="93"/>
        </w:rPr>
        <w:t xml:space="preserve"> </w:t>
      </w:r>
      <w:r>
        <w:t>Н.М.</w:t>
      </w:r>
      <w:r>
        <w:rPr>
          <w:spacing w:val="98"/>
        </w:rPr>
        <w:t xml:space="preserve"> </w:t>
      </w:r>
      <w:r>
        <w:t>«Про</w:t>
      </w:r>
      <w:r>
        <w:rPr>
          <w:spacing w:val="88"/>
        </w:rPr>
        <w:t xml:space="preserve"> </w:t>
      </w:r>
      <w:r>
        <w:t>зайца»;</w:t>
      </w:r>
      <w:r>
        <w:rPr>
          <w:spacing w:val="87"/>
        </w:rPr>
        <w:t xml:space="preserve"> </w:t>
      </w:r>
      <w:r>
        <w:t>Сапгир</w:t>
      </w:r>
      <w:r>
        <w:rPr>
          <w:spacing w:val="90"/>
        </w:rPr>
        <w:t xml:space="preserve"> </w:t>
      </w:r>
      <w:r>
        <w:t>Г.В.</w:t>
      </w:r>
      <w:r>
        <w:rPr>
          <w:spacing w:val="98"/>
        </w:rPr>
        <w:t xml:space="preserve"> </w:t>
      </w:r>
      <w:r>
        <w:t>«Считалки»,</w:t>
      </w:r>
      <w:r>
        <w:rPr>
          <w:spacing w:val="103"/>
        </w:rPr>
        <w:t xml:space="preserve"> </w:t>
      </w:r>
      <w:r>
        <w:t>«Скороговорки»,</w:t>
      </w:r>
    </w:p>
    <w:p>
      <w:pPr>
        <w:pStyle w:val="7"/>
        <w:spacing w:before="6"/>
      </w:pPr>
      <w:r>
        <w:t>«Людоед</w:t>
      </w:r>
      <w:r>
        <w:rPr>
          <w:spacing w:val="88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принцесса,</w:t>
      </w:r>
      <w:r>
        <w:rPr>
          <w:spacing w:val="92"/>
        </w:rPr>
        <w:t xml:space="preserve"> </w:t>
      </w:r>
      <w:r>
        <w:t>или</w:t>
      </w:r>
      <w:r>
        <w:rPr>
          <w:spacing w:val="85"/>
        </w:rPr>
        <w:t xml:space="preserve"> </w:t>
      </w:r>
      <w:r>
        <w:t>Всё</w:t>
      </w:r>
      <w:r>
        <w:rPr>
          <w:spacing w:val="86"/>
        </w:rPr>
        <w:t xml:space="preserve"> </w:t>
      </w:r>
      <w:r>
        <w:t xml:space="preserve">наоборот»   </w:t>
      </w:r>
      <w:r>
        <w:rPr>
          <w:spacing w:val="29"/>
        </w:rPr>
        <w:t xml:space="preserve"> </w:t>
      </w:r>
      <w:r>
        <w:t>(по</w:t>
      </w:r>
      <w:r>
        <w:rPr>
          <w:spacing w:val="82"/>
        </w:rPr>
        <w:t xml:space="preserve"> </w:t>
      </w:r>
      <w:r>
        <w:t>выбору);</w:t>
      </w:r>
      <w:r>
        <w:rPr>
          <w:spacing w:val="86"/>
        </w:rPr>
        <w:t xml:space="preserve"> </w:t>
      </w:r>
      <w:r>
        <w:t>Серова</w:t>
      </w:r>
      <w:r>
        <w:rPr>
          <w:spacing w:val="91"/>
        </w:rPr>
        <w:t xml:space="preserve"> </w:t>
      </w:r>
      <w:r>
        <w:t>Е.В.</w:t>
      </w:r>
    </w:p>
    <w:p>
      <w:pPr>
        <w:spacing w:after="0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1"/>
      </w:pPr>
      <w:r>
        <w:t>«Новогоднее»; Соловьёва П.С. «Подснежник», «Ночь и день»; Степанов</w:t>
      </w:r>
      <w:r>
        <w:rPr>
          <w:spacing w:val="1"/>
        </w:rPr>
        <w:t xml:space="preserve"> </w:t>
      </w:r>
      <w:r>
        <w:t>В.А.    «Что мы Родиной</w:t>
      </w:r>
      <w:r>
        <w:rPr>
          <w:spacing w:val="70"/>
        </w:rPr>
        <w:t xml:space="preserve"> </w:t>
      </w:r>
      <w:r>
        <w:t>зовём?»;</w:t>
      </w:r>
      <w:r>
        <w:rPr>
          <w:spacing w:val="70"/>
        </w:rPr>
        <w:t xml:space="preserve"> </w:t>
      </w:r>
      <w:r>
        <w:t>Токмакова</w:t>
      </w:r>
      <w:r>
        <w:rPr>
          <w:spacing w:val="70"/>
        </w:rPr>
        <w:t xml:space="preserve"> </w:t>
      </w:r>
      <w:r>
        <w:t>И.П. «Мне</w:t>
      </w:r>
      <w:r>
        <w:rPr>
          <w:spacing w:val="70"/>
        </w:rPr>
        <w:t xml:space="preserve"> </w:t>
      </w:r>
      <w:r>
        <w:t>грустно», «Куда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машинах</w:t>
      </w:r>
      <w:r>
        <w:rPr>
          <w:spacing w:val="3"/>
        </w:rPr>
        <w:t xml:space="preserve"> </w:t>
      </w:r>
      <w:r>
        <w:t>снег</w:t>
      </w:r>
      <w:r>
        <w:rPr>
          <w:spacing w:val="9"/>
        </w:rPr>
        <w:t xml:space="preserve"> </w:t>
      </w:r>
      <w:r>
        <w:t>везут»</w:t>
      </w:r>
      <w:r>
        <w:rPr>
          <w:spacing w:val="-2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выбору);</w:t>
      </w:r>
      <w:r>
        <w:rPr>
          <w:spacing w:val="7"/>
        </w:rPr>
        <w:t xml:space="preserve"> </w:t>
      </w:r>
      <w:r>
        <w:t>Тютчев</w:t>
      </w:r>
      <w:r>
        <w:rPr>
          <w:spacing w:val="8"/>
        </w:rPr>
        <w:t xml:space="preserve"> </w:t>
      </w:r>
      <w:r>
        <w:t>Ф.И.</w:t>
      </w:r>
      <w:r>
        <w:rPr>
          <w:spacing w:val="14"/>
        </w:rPr>
        <w:t xml:space="preserve"> </w:t>
      </w:r>
      <w:r>
        <w:t>«Чародейкою</w:t>
      </w:r>
      <w:r>
        <w:rPr>
          <w:spacing w:val="3"/>
        </w:rPr>
        <w:t xml:space="preserve"> </w:t>
      </w:r>
      <w:r>
        <w:t>зимою...</w:t>
      </w:r>
      <w:r>
        <w:rPr>
          <w:spacing w:val="15"/>
        </w:rPr>
        <w:t xml:space="preserve"> </w:t>
      </w:r>
      <w:r>
        <w:t>»,</w:t>
      </w:r>
    </w:p>
    <w:p>
      <w:pPr>
        <w:pStyle w:val="7"/>
        <w:spacing w:line="321" w:lineRule="exact"/>
      </w:pPr>
      <w:r>
        <w:t>«Весенняя</w:t>
      </w:r>
      <w:r>
        <w:rPr>
          <w:spacing w:val="-9"/>
        </w:rPr>
        <w:t xml:space="preserve"> </w:t>
      </w:r>
      <w:r>
        <w:t>гроза»;</w:t>
      </w:r>
      <w:r>
        <w:rPr>
          <w:spacing w:val="-8"/>
        </w:rPr>
        <w:t xml:space="preserve"> </w:t>
      </w:r>
      <w:r>
        <w:t>Успенский</w:t>
      </w:r>
      <w:r>
        <w:rPr>
          <w:spacing w:val="-13"/>
        </w:rPr>
        <w:t xml:space="preserve"> </w:t>
      </w:r>
      <w:r>
        <w:t>Э.Н.</w:t>
      </w:r>
      <w:r>
        <w:rPr>
          <w:spacing w:val="2"/>
        </w:rPr>
        <w:t xml:space="preserve"> </w:t>
      </w:r>
      <w:r>
        <w:t>«Память»;</w:t>
      </w:r>
      <w:r>
        <w:rPr>
          <w:spacing w:val="-8"/>
        </w:rPr>
        <w:t xml:space="preserve"> </w:t>
      </w:r>
      <w:r>
        <w:t>Чёрный</w:t>
      </w:r>
      <w:r>
        <w:rPr>
          <w:spacing w:val="-1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«На</w:t>
      </w:r>
      <w:r>
        <w:rPr>
          <w:spacing w:val="-8"/>
        </w:rPr>
        <w:t xml:space="preserve"> </w:t>
      </w:r>
      <w:r>
        <w:t>коньках»,</w:t>
      </w:r>
    </w:p>
    <w:p>
      <w:pPr>
        <w:pStyle w:val="7"/>
        <w:spacing w:before="166"/>
      </w:pPr>
      <w:r>
        <w:t>«Волшебник»</w:t>
      </w:r>
      <w:r>
        <w:rPr>
          <w:spacing w:val="-15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выбору).</w:t>
      </w:r>
    </w:p>
    <w:p>
      <w:pPr>
        <w:pStyle w:val="7"/>
        <w:spacing w:before="155" w:line="364" w:lineRule="auto"/>
        <w:ind w:right="898"/>
      </w:pPr>
      <w:r>
        <w:t>Проза.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7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47"/>
        </w:rPr>
        <w:t xml:space="preserve"> </w:t>
      </w:r>
      <w:r>
        <w:t>леса»;</w:t>
      </w:r>
      <w:r>
        <w:rPr>
          <w:spacing w:val="58"/>
        </w:rPr>
        <w:t xml:space="preserve"> </w:t>
      </w:r>
      <w:r>
        <w:t>Воробьёв</w:t>
      </w:r>
      <w:r>
        <w:rPr>
          <w:spacing w:val="52"/>
        </w:rPr>
        <w:t xml:space="preserve"> </w:t>
      </w:r>
      <w:r>
        <w:t>Е.З.</w:t>
      </w:r>
      <w:r>
        <w:rPr>
          <w:spacing w:val="58"/>
        </w:rPr>
        <w:t xml:space="preserve"> </w:t>
      </w:r>
      <w:r>
        <w:t>«Обрывок</w:t>
      </w:r>
      <w:r>
        <w:rPr>
          <w:spacing w:val="52"/>
        </w:rPr>
        <w:t xml:space="preserve"> </w:t>
      </w:r>
      <w:r>
        <w:t>провода»;</w:t>
      </w:r>
      <w:r>
        <w:rPr>
          <w:spacing w:val="55"/>
        </w:rPr>
        <w:t xml:space="preserve"> </w:t>
      </w:r>
      <w:r>
        <w:t>Воскобойников</w:t>
      </w:r>
      <w:r>
        <w:rPr>
          <w:spacing w:val="52"/>
        </w:rPr>
        <w:t xml:space="preserve"> </w:t>
      </w:r>
      <w:r>
        <w:t>В.М.</w:t>
      </w:r>
    </w:p>
    <w:p>
      <w:pPr>
        <w:pStyle w:val="7"/>
        <w:spacing w:line="360" w:lineRule="auto"/>
        <w:ind w:right="891"/>
      </w:pP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 (1-2 рассказа по выбору); Зощенко М.М.</w:t>
      </w:r>
      <w:r>
        <w:rPr>
          <w:spacing w:val="1"/>
        </w:rPr>
        <w:t xml:space="preserve"> </w:t>
      </w:r>
      <w:r>
        <w:t>«Рассказы о Лёле и</w:t>
      </w:r>
      <w:r>
        <w:rPr>
          <w:spacing w:val="1"/>
        </w:rPr>
        <w:t xml:space="preserve"> </w:t>
      </w:r>
      <w:r>
        <w:t>Миньке»</w:t>
      </w:r>
      <w:r>
        <w:rPr>
          <w:spacing w:val="61"/>
        </w:rPr>
        <w:t xml:space="preserve"> </w:t>
      </w:r>
      <w:r>
        <w:t>(1-2</w:t>
      </w:r>
      <w:r>
        <w:rPr>
          <w:spacing w:val="8"/>
        </w:rPr>
        <w:t xml:space="preserve"> </w:t>
      </w:r>
      <w:r>
        <w:t>рассказа</w:t>
      </w:r>
      <w:r>
        <w:rPr>
          <w:spacing w:val="4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выбору);</w:t>
      </w:r>
      <w:r>
        <w:rPr>
          <w:spacing w:val="68"/>
        </w:rPr>
        <w:t xml:space="preserve"> </w:t>
      </w:r>
      <w:r>
        <w:t>Коваль</w:t>
      </w:r>
      <w:r>
        <w:rPr>
          <w:spacing w:val="8"/>
        </w:rPr>
        <w:t xml:space="preserve"> </w:t>
      </w:r>
      <w:r>
        <w:t>Ю.И.</w:t>
      </w:r>
      <w:r>
        <w:rPr>
          <w:spacing w:val="13"/>
        </w:rPr>
        <w:t xml:space="preserve"> </w:t>
      </w:r>
      <w:r>
        <w:t>«Русачок-травник»,</w:t>
      </w:r>
    </w:p>
    <w:p>
      <w:pPr>
        <w:pStyle w:val="7"/>
        <w:spacing w:line="360" w:lineRule="auto"/>
        <w:ind w:right="889"/>
      </w:pPr>
      <w:r>
        <w:t>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 xml:space="preserve">Василиади   </w:t>
      </w:r>
      <w:r>
        <w:rPr>
          <w:spacing w:val="18"/>
        </w:rPr>
        <w:t xml:space="preserve"> </w:t>
      </w:r>
      <w:r>
        <w:t>О.</w:t>
      </w:r>
      <w:r>
        <w:rPr>
          <w:spacing w:val="131"/>
        </w:rPr>
        <w:t xml:space="preserve"> </w:t>
      </w:r>
      <w:r>
        <w:t>«Ёлка,</w:t>
      </w:r>
      <w:r>
        <w:rPr>
          <w:spacing w:val="134"/>
        </w:rPr>
        <w:t xml:space="preserve"> </w:t>
      </w:r>
      <w:r>
        <w:t>кот</w:t>
      </w:r>
      <w:r>
        <w:rPr>
          <w:spacing w:val="12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Новый   </w:t>
      </w:r>
      <w:r>
        <w:rPr>
          <w:spacing w:val="22"/>
        </w:rPr>
        <w:t xml:space="preserve"> </w:t>
      </w:r>
      <w:r>
        <w:t>год»;</w:t>
      </w:r>
      <w:r>
        <w:rPr>
          <w:spacing w:val="127"/>
        </w:rPr>
        <w:t xml:space="preserve"> </w:t>
      </w:r>
      <w:r>
        <w:t xml:space="preserve">Носов   </w:t>
      </w:r>
      <w:r>
        <w:rPr>
          <w:spacing w:val="20"/>
        </w:rPr>
        <w:t xml:space="preserve"> </w:t>
      </w:r>
      <w:r>
        <w:t>Н.Н.</w:t>
      </w:r>
      <w:r>
        <w:rPr>
          <w:spacing w:val="49"/>
        </w:rPr>
        <w:t xml:space="preserve"> </w:t>
      </w:r>
      <w:r>
        <w:t>«Заплатка»,</w:t>
      </w:r>
    </w:p>
    <w:p>
      <w:pPr>
        <w:pStyle w:val="7"/>
        <w:spacing w:before="3" w:line="360" w:lineRule="auto"/>
        <w:ind w:right="886"/>
      </w:pPr>
      <w:r>
        <w:t>«Огурцы», «Мишкина каша» (по выбору); Митяев А.В. «Мешок овсянки»;</w:t>
      </w:r>
      <w:r>
        <w:rPr>
          <w:spacing w:val="1"/>
        </w:rPr>
        <w:t xml:space="preserve"> </w:t>
      </w:r>
      <w:r>
        <w:t>Погодин Р.П. «Жаба», «Шутка» (по выбору); Пришвин М.М. 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 игрушек», «Серёжик» (по выбору); Раскин А.Б. «Как папа 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t>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 xml:space="preserve">выбору);        </w:t>
      </w:r>
      <w:r>
        <w:rPr>
          <w:spacing w:val="15"/>
        </w:rPr>
        <w:t xml:space="preserve"> </w:t>
      </w:r>
      <w:r>
        <w:t xml:space="preserve">Соколов-Микитов  </w:t>
      </w:r>
      <w:r>
        <w:rPr>
          <w:spacing w:val="10"/>
        </w:rPr>
        <w:t xml:space="preserve"> </w:t>
      </w:r>
      <w:r>
        <w:t xml:space="preserve">И.С.  </w:t>
      </w:r>
      <w:r>
        <w:rPr>
          <w:spacing w:val="16"/>
        </w:rPr>
        <w:t xml:space="preserve"> </w:t>
      </w:r>
      <w:r>
        <w:t xml:space="preserve">«Листопадничек»;  </w:t>
      </w:r>
      <w:r>
        <w:rPr>
          <w:spacing w:val="7"/>
        </w:rPr>
        <w:t xml:space="preserve"> </w:t>
      </w:r>
      <w:r>
        <w:t xml:space="preserve">Толстой  </w:t>
      </w:r>
      <w:r>
        <w:rPr>
          <w:spacing w:val="13"/>
        </w:rPr>
        <w:t xml:space="preserve"> </w:t>
      </w:r>
      <w:r>
        <w:t>Л.Н.</w:t>
      </w:r>
    </w:p>
    <w:p>
      <w:pPr>
        <w:pStyle w:val="7"/>
        <w:spacing w:line="360" w:lineRule="auto"/>
        <w:ind w:right="885"/>
      </w:pPr>
      <w:r>
        <w:t>«Филипок»,</w:t>
      </w:r>
      <w:r>
        <w:rPr>
          <w:spacing w:val="1"/>
        </w:rPr>
        <w:t xml:space="preserve"> </w:t>
      </w:r>
      <w:r>
        <w:t>«Лев и собачка», «Прыжок», «Акула», «Пожарные собаки» (1-</w:t>
      </w:r>
      <w:r>
        <w:rPr>
          <w:spacing w:val="-67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рассказа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выбору);</w:t>
      </w:r>
      <w:r>
        <w:rPr>
          <w:spacing w:val="58"/>
        </w:rPr>
        <w:t xml:space="preserve"> </w:t>
      </w:r>
      <w:r>
        <w:t>Фадеева</w:t>
      </w:r>
      <w:r>
        <w:rPr>
          <w:spacing w:val="63"/>
        </w:rPr>
        <w:t xml:space="preserve"> </w:t>
      </w:r>
      <w:r>
        <w:t>О.</w:t>
      </w:r>
      <w:r>
        <w:rPr>
          <w:spacing w:val="58"/>
        </w:rPr>
        <w:t xml:space="preserve"> </w:t>
      </w:r>
      <w:r>
        <w:t>«Мне</w:t>
      </w:r>
      <w:r>
        <w:rPr>
          <w:spacing w:val="48"/>
        </w:rPr>
        <w:t xml:space="preserve"> </w:t>
      </w:r>
      <w:r>
        <w:t>письмо!»;</w:t>
      </w:r>
      <w:r>
        <w:rPr>
          <w:spacing w:val="50"/>
        </w:rPr>
        <w:t xml:space="preserve"> </w:t>
      </w:r>
      <w:r>
        <w:t>Чаплина</w:t>
      </w:r>
      <w:r>
        <w:rPr>
          <w:spacing w:val="66"/>
        </w:rPr>
        <w:t xml:space="preserve"> </w:t>
      </w:r>
      <w:r>
        <w:t>В.В.</w:t>
      </w:r>
    </w:p>
    <w:p>
      <w:pPr>
        <w:pStyle w:val="7"/>
        <w:spacing w:before="6"/>
      </w:pPr>
      <w:r>
        <w:t>«Кинули»;</w:t>
      </w:r>
      <w:r>
        <w:rPr>
          <w:spacing w:val="-9"/>
        </w:rPr>
        <w:t xml:space="preserve"> </w:t>
      </w:r>
      <w:r>
        <w:t>Шим</w:t>
      </w:r>
      <w:r>
        <w:rPr>
          <w:spacing w:val="-13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«Хлеб</w:t>
      </w:r>
      <w:r>
        <w:rPr>
          <w:spacing w:val="-7"/>
        </w:rPr>
        <w:t xml:space="preserve"> </w:t>
      </w:r>
      <w:r>
        <w:t>растет».</w:t>
      </w:r>
    </w:p>
    <w:p>
      <w:pPr>
        <w:pStyle w:val="7"/>
        <w:spacing w:before="142" w:line="360" w:lineRule="auto"/>
        <w:ind w:right="891"/>
      </w:pPr>
      <w:r>
        <w:pict>
          <v:rect id="_x0000_s1043" o:spid="_x0000_s1043" o:spt="1" style="position:absolute;left:0pt;margin-left:213.6pt;margin-top:22pt;height:0.75pt;width:3.6pt;mso-position-horizontal-relative:page;z-index:-25164697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t>Литературные сказки. Гайдар А.П. «Сказка о Военной тайне, о Мальчише­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протирали»;</w:t>
      </w:r>
      <w:r>
        <w:rPr>
          <w:spacing w:val="15"/>
        </w:rPr>
        <w:t xml:space="preserve"> </w:t>
      </w:r>
      <w:r>
        <w:t>Маршак</w:t>
      </w:r>
      <w:r>
        <w:rPr>
          <w:spacing w:val="69"/>
        </w:rPr>
        <w:t xml:space="preserve"> </w:t>
      </w:r>
      <w:r>
        <w:t>С.Я.</w:t>
      </w:r>
      <w:r>
        <w:rPr>
          <w:spacing w:val="11"/>
        </w:rPr>
        <w:t xml:space="preserve"> </w:t>
      </w:r>
      <w:r>
        <w:t>«Двенадцать</w:t>
      </w:r>
      <w:r>
        <w:rPr>
          <w:spacing w:val="5"/>
        </w:rPr>
        <w:t xml:space="preserve"> </w:t>
      </w:r>
      <w:r>
        <w:t>месяцев»;</w:t>
      </w:r>
      <w:r>
        <w:rPr>
          <w:spacing w:val="6"/>
        </w:rPr>
        <w:t xml:space="preserve"> </w:t>
      </w:r>
      <w:r>
        <w:t>Паустовский</w:t>
      </w:r>
      <w:r>
        <w:rPr>
          <w:spacing w:val="3"/>
        </w:rPr>
        <w:t xml:space="preserve"> </w:t>
      </w:r>
      <w:r>
        <w:t>К.Г.</w:t>
      </w:r>
    </w:p>
    <w:p>
      <w:pPr>
        <w:pStyle w:val="7"/>
        <w:spacing w:before="9"/>
      </w:pPr>
      <w:r>
        <w:t xml:space="preserve">«Тёплый  </w:t>
      </w:r>
      <w:r>
        <w:rPr>
          <w:spacing w:val="53"/>
        </w:rPr>
        <w:t xml:space="preserve"> </w:t>
      </w:r>
      <w:r>
        <w:t xml:space="preserve">хлеб»,  </w:t>
      </w:r>
      <w:r>
        <w:rPr>
          <w:spacing w:val="65"/>
        </w:rPr>
        <w:t xml:space="preserve"> </w:t>
      </w:r>
      <w:r>
        <w:t xml:space="preserve">«Дремучий  </w:t>
      </w:r>
      <w:r>
        <w:rPr>
          <w:spacing w:val="53"/>
        </w:rPr>
        <w:t xml:space="preserve"> </w:t>
      </w:r>
      <w:r>
        <w:t>медведь»</w:t>
      </w:r>
      <w:r>
        <w:rPr>
          <w:spacing w:val="47"/>
        </w:rPr>
        <w:t xml:space="preserve"> </w:t>
      </w:r>
      <w:r>
        <w:t xml:space="preserve">(по  </w:t>
      </w:r>
      <w:r>
        <w:rPr>
          <w:spacing w:val="52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Ремизов  </w:t>
      </w:r>
      <w:r>
        <w:rPr>
          <w:spacing w:val="50"/>
        </w:rPr>
        <w:t xml:space="preserve"> </w:t>
      </w:r>
      <w:r>
        <w:t>А.М.</w:t>
      </w:r>
    </w:p>
    <w:p>
      <w:pPr>
        <w:pStyle w:val="7"/>
        <w:tabs>
          <w:tab w:val="left" w:pos="4393"/>
        </w:tabs>
        <w:spacing w:before="158" w:line="360" w:lineRule="auto"/>
        <w:ind w:right="969"/>
        <w:jc w:val="left"/>
      </w:pPr>
      <w:r>
        <w:t>«Гуси-лебеди»,</w:t>
      </w:r>
      <w:r>
        <w:rPr>
          <w:spacing w:val="117"/>
        </w:rPr>
        <w:t xml:space="preserve"> </w:t>
      </w:r>
      <w:r>
        <w:t>«Хлебный</w:t>
      </w:r>
      <w:r>
        <w:tab/>
      </w:r>
      <w:r>
        <w:t>голос»;</w:t>
      </w:r>
      <w:r>
        <w:rPr>
          <w:spacing w:val="47"/>
        </w:rPr>
        <w:t xml:space="preserve"> </w:t>
      </w:r>
      <w:r>
        <w:t>Скребицкий</w:t>
      </w:r>
      <w:r>
        <w:rPr>
          <w:spacing w:val="47"/>
        </w:rPr>
        <w:t xml:space="preserve"> </w:t>
      </w:r>
      <w:r>
        <w:t>Г.А.</w:t>
      </w:r>
      <w:r>
        <w:rPr>
          <w:spacing w:val="3"/>
        </w:rPr>
        <w:t xml:space="preserve"> </w:t>
      </w:r>
      <w:r>
        <w:t>«Всяк</w:t>
      </w:r>
      <w:r>
        <w:rPr>
          <w:spacing w:val="-3"/>
        </w:rPr>
        <w:t xml:space="preserve"> </w:t>
      </w:r>
      <w:r>
        <w:t>по-своему»;</w:t>
      </w:r>
      <w:r>
        <w:rPr>
          <w:spacing w:val="-67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11"/>
        </w:rPr>
        <w:t xml:space="preserve"> </w:t>
      </w:r>
      <w:r>
        <w:t>«Соль</w:t>
      </w:r>
      <w:r>
        <w:rPr>
          <w:spacing w:val="3"/>
        </w:rPr>
        <w:t xml:space="preserve"> </w:t>
      </w:r>
      <w:r>
        <w:t>Земли».</w:t>
      </w:r>
    </w:p>
    <w:p>
      <w:pPr>
        <w:pStyle w:val="7"/>
        <w:spacing w:before="2"/>
        <w:jc w:val="left"/>
      </w:pPr>
      <w:r>
        <w:rPr>
          <w:u w:val="single"/>
        </w:rPr>
        <w:t>Произведения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0"/>
          <w:u w:val="single"/>
        </w:rPr>
        <w:t xml:space="preserve"> </w:t>
      </w:r>
      <w:r>
        <w:rPr>
          <w:u w:val="single"/>
        </w:rPr>
        <w:t>стран.</w:t>
      </w:r>
    </w:p>
    <w:p>
      <w:pPr>
        <w:spacing w:after="0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9"/>
      </w:pPr>
      <w:r>
        <w:t>Поэзия. Брехт Б. «Зимний вечер через форточку» (пер. с нем. К. Орешина);</w:t>
      </w:r>
      <w:r>
        <w:rPr>
          <w:spacing w:val="1"/>
        </w:rPr>
        <w:t xml:space="preserve"> </w:t>
      </w:r>
      <w:r>
        <w:t>Дриз О.О. «Как сделать утро волшебным» (пер. с евр. Т. 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«Лимерики»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70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гамма»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1"/>
        </w:rPr>
        <w:t xml:space="preserve"> </w:t>
      </w:r>
      <w:r>
        <w:t>страны»</w:t>
      </w:r>
      <w:r>
        <w:rPr>
          <w:spacing w:val="65"/>
        </w:rPr>
        <w:t xml:space="preserve"> </w:t>
      </w:r>
      <w:r>
        <w:t>(пер.</w:t>
      </w:r>
      <w:r>
        <w:rPr>
          <w:spacing w:val="11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англ.</w:t>
      </w:r>
      <w:r>
        <w:rPr>
          <w:spacing w:val="8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>
      <w:pPr>
        <w:pStyle w:val="7"/>
        <w:spacing w:line="360" w:lineRule="auto"/>
        <w:ind w:right="886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71"/>
        </w:rPr>
        <w:t xml:space="preserve"> </w:t>
      </w:r>
      <w:r>
        <w:t>(для</w:t>
      </w:r>
      <w:r>
        <w:rPr>
          <w:spacing w:val="71"/>
        </w:rPr>
        <w:t xml:space="preserve"> </w:t>
      </w:r>
      <w:r>
        <w:t>длительного</w:t>
      </w:r>
      <w:r>
        <w:rPr>
          <w:spacing w:val="71"/>
        </w:rPr>
        <w:t xml:space="preserve"> </w:t>
      </w:r>
      <w:r>
        <w:t>чтения).</w:t>
      </w:r>
      <w:r>
        <w:rPr>
          <w:spacing w:val="-67"/>
        </w:rPr>
        <w:t xml:space="preserve"> </w:t>
      </w:r>
      <w:r>
        <w:t>Андерсен Г.Х. «Оле-Лукойе» (пер. с датск. А. Ганзен), «Соловей» (пер. с</w:t>
      </w:r>
      <w:r>
        <w:rPr>
          <w:spacing w:val="1"/>
        </w:rPr>
        <w:t xml:space="preserve"> </w:t>
      </w:r>
      <w:r>
        <w:t>датск. А. Ганзен, пересказ Т. Габбе и А. Любарской), «Стойкий оловянный</w:t>
      </w:r>
      <w:r>
        <w:rPr>
          <w:spacing w:val="1"/>
        </w:rPr>
        <w:t xml:space="preserve"> </w:t>
      </w:r>
      <w:r>
        <w:t>солдатик»</w:t>
      </w:r>
      <w:r>
        <w:rPr>
          <w:spacing w:val="32"/>
        </w:rPr>
        <w:t xml:space="preserve"> </w:t>
      </w:r>
      <w:r>
        <w:t>(пер.</w:t>
      </w:r>
      <w:r>
        <w:rPr>
          <w:spacing w:val="53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датск.</w:t>
      </w:r>
      <w:r>
        <w:rPr>
          <w:spacing w:val="45"/>
        </w:rPr>
        <w:t xml:space="preserve"> </w:t>
      </w:r>
      <w:r>
        <w:t>А.</w:t>
      </w:r>
      <w:r>
        <w:rPr>
          <w:spacing w:val="48"/>
        </w:rPr>
        <w:t xml:space="preserve"> </w:t>
      </w:r>
      <w:r>
        <w:t>Ганзен,</w:t>
      </w:r>
      <w:r>
        <w:rPr>
          <w:spacing w:val="53"/>
        </w:rPr>
        <w:t xml:space="preserve"> </w:t>
      </w:r>
      <w:r>
        <w:t>пересказ</w:t>
      </w:r>
      <w:r>
        <w:rPr>
          <w:spacing w:val="48"/>
        </w:rPr>
        <w:t xml:space="preserve"> </w:t>
      </w:r>
      <w:r>
        <w:t>Т.</w:t>
      </w:r>
      <w:r>
        <w:rPr>
          <w:spacing w:val="53"/>
        </w:rPr>
        <w:t xml:space="preserve"> </w:t>
      </w:r>
      <w:r>
        <w:t>Габбе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Любарской),</w:t>
      </w:r>
    </w:p>
    <w:p>
      <w:pPr>
        <w:pStyle w:val="7"/>
        <w:spacing w:before="6" w:line="360" w:lineRule="auto"/>
        <w:ind w:right="882"/>
      </w:pPr>
      <w:r>
        <w:t>«Снежная Королева» (пер. с датск. А.</w:t>
      </w:r>
      <w:r>
        <w:rPr>
          <w:spacing w:val="70"/>
        </w:rPr>
        <w:t xml:space="preserve"> </w:t>
      </w:r>
      <w:r>
        <w:t>Ганзен), «Русалочка» (пер. с 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71"/>
        </w:rPr>
        <w:t xml:space="preserve"> </w:t>
      </w:r>
      <w:r>
        <w:t>«Щелкунчик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 Король» (пер. с нем. И. Татариновой); Киплинг Дж. Р. «Маугли»</w:t>
      </w:r>
      <w:r>
        <w:rPr>
          <w:spacing w:val="-67"/>
        </w:rPr>
        <w:t xml:space="preserve"> </w:t>
      </w:r>
      <w:r>
        <w:t>(пер. с англ. Н. Дарузес/И. Шустовой), «Кошка, которая гуляла сама 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Чуковского/И.</w:t>
      </w:r>
      <w:r>
        <w:rPr>
          <w:spacing w:val="1"/>
        </w:rPr>
        <w:t xml:space="preserve"> </w:t>
      </w:r>
      <w:r>
        <w:t>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 чудес» (пер.</w:t>
      </w:r>
      <w:r>
        <w:rPr>
          <w:spacing w:val="1"/>
        </w:rPr>
        <w:t xml:space="preserve"> </w:t>
      </w:r>
      <w:r>
        <w:t>с англ. Н. Демуровой,</w:t>
      </w:r>
      <w:r>
        <w:rPr>
          <w:spacing w:val="1"/>
        </w:rPr>
        <w:t xml:space="preserve"> </w:t>
      </w:r>
      <w:r>
        <w:t>Г. Кружкова, А.</w:t>
      </w:r>
      <w:r>
        <w:rPr>
          <w:spacing w:val="70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пер.</w:t>
      </w:r>
      <w:r>
        <w:rPr>
          <w:spacing w:val="59"/>
        </w:rPr>
        <w:t xml:space="preserve"> </w:t>
      </w:r>
      <w:r>
        <w:t>С.Я.</w:t>
      </w:r>
      <w:r>
        <w:rPr>
          <w:spacing w:val="57"/>
        </w:rPr>
        <w:t xml:space="preserve"> </w:t>
      </w:r>
      <w:r>
        <w:t>Маршака,</w:t>
      </w:r>
      <w:r>
        <w:rPr>
          <w:spacing w:val="48"/>
        </w:rPr>
        <w:t xml:space="preserve"> </w:t>
      </w:r>
      <w:r>
        <w:t>Д.</w:t>
      </w:r>
      <w:r>
        <w:rPr>
          <w:spacing w:val="48"/>
        </w:rPr>
        <w:t xml:space="preserve"> </w:t>
      </w:r>
      <w:r>
        <w:t>Орловской,</w:t>
      </w:r>
      <w:r>
        <w:rPr>
          <w:spacing w:val="57"/>
        </w:rPr>
        <w:t xml:space="preserve"> </w:t>
      </w:r>
      <w:r>
        <w:t>О.</w:t>
      </w:r>
      <w:r>
        <w:rPr>
          <w:spacing w:val="56"/>
        </w:rPr>
        <w:t xml:space="preserve"> </w:t>
      </w:r>
      <w:r>
        <w:t>Седаковой);</w:t>
      </w:r>
      <w:r>
        <w:rPr>
          <w:spacing w:val="50"/>
        </w:rPr>
        <w:t xml:space="preserve"> </w:t>
      </w:r>
      <w:r>
        <w:t>Линдгрен</w:t>
      </w:r>
      <w:r>
        <w:rPr>
          <w:spacing w:val="53"/>
        </w:rPr>
        <w:t xml:space="preserve"> </w:t>
      </w:r>
      <w:r>
        <w:t>А.</w:t>
      </w:r>
    </w:p>
    <w:p>
      <w:pPr>
        <w:pStyle w:val="7"/>
        <w:spacing w:line="360" w:lineRule="auto"/>
        <w:ind w:right="882"/>
      </w:pPr>
      <w:r>
        <w:t>«Три повести о Малыше и Карлсоне» (пер. со шведск. Л.З. 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 Поттер Б. «Сказка про Джемайму Нырни в лужу» (пер. с англ.</w:t>
      </w:r>
      <w:r>
        <w:rPr>
          <w:spacing w:val="-67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</w:t>
      </w:r>
      <w:r>
        <w:rPr>
          <w:spacing w:val="70"/>
        </w:rPr>
        <w:t xml:space="preserve"> </w:t>
      </w:r>
      <w:r>
        <w:t>(пер.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 А. Любарской); Эме М. «Краски» (пер. с франц. И. Кузнецовой);</w:t>
      </w:r>
      <w:r>
        <w:rPr>
          <w:spacing w:val="1"/>
        </w:rPr>
        <w:t xml:space="preserve"> </w:t>
      </w:r>
      <w:r>
        <w:t>Янссон Т. «Шляпа волшебника» (пер. со шведск. языка В.А. Смирнова/Л.</w:t>
      </w:r>
      <w:r>
        <w:rPr>
          <w:spacing w:val="1"/>
        </w:rPr>
        <w:t xml:space="preserve"> </w:t>
      </w:r>
      <w:r>
        <w:t>Брауде).</w:t>
      </w:r>
    </w:p>
    <w:p>
      <w:pPr>
        <w:pStyle w:val="2"/>
        <w:ind w:left="0" w:leftChars="0" w:firstLine="1261" w:firstLineChars="450"/>
        <w:jc w:val="left"/>
      </w:pPr>
      <w:r>
        <w:t>Примерный</w:t>
      </w:r>
      <w:r>
        <w:rPr>
          <w:spacing w:val="-12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произведений.</w:t>
      </w:r>
    </w:p>
    <w:p>
      <w:pPr>
        <w:spacing w:before="158"/>
        <w:ind w:left="920" w:right="0" w:firstLine="0"/>
        <w:jc w:val="left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6"/>
          <w:sz w:val="28"/>
        </w:rPr>
        <w:t xml:space="preserve"> </w:t>
      </w:r>
      <w:r>
        <w:rPr>
          <w:rFonts w:hint="default"/>
          <w:b/>
          <w:spacing w:val="-6"/>
          <w:sz w:val="28"/>
          <w:lang w:val="ru-RU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>
      <w:pPr>
        <w:pStyle w:val="7"/>
        <w:spacing w:before="150"/>
        <w:jc w:val="left"/>
      </w:pPr>
      <w:r>
        <w:rPr>
          <w:u w:val="single"/>
        </w:rPr>
        <w:t>Слушание.</w:t>
      </w:r>
      <w:r>
        <w:rPr>
          <w:spacing w:val="43"/>
          <w:u w:val="single"/>
        </w:rPr>
        <w:t xml:space="preserve"> </w:t>
      </w:r>
      <w:r>
        <w:t>«Наша</w:t>
      </w:r>
      <w:r>
        <w:rPr>
          <w:spacing w:val="-8"/>
        </w:rPr>
        <w:t xml:space="preserve"> </w:t>
      </w:r>
      <w:r>
        <w:t>погремушка»,</w:t>
      </w:r>
      <w:r>
        <w:rPr>
          <w:spacing w:val="-1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Арсеева,</w:t>
      </w:r>
      <w:r>
        <w:rPr>
          <w:spacing w:val="-6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Черницкой;</w:t>
      </w:r>
    </w:p>
    <w:p>
      <w:pPr>
        <w:pStyle w:val="7"/>
        <w:tabs>
          <w:tab w:val="left" w:pos="4457"/>
          <w:tab w:val="left" w:pos="5169"/>
        </w:tabs>
        <w:spacing w:before="166"/>
        <w:jc w:val="left"/>
      </w:pPr>
      <w:r>
        <w:t>«Весною»,</w:t>
      </w:r>
      <w:r>
        <w:rPr>
          <w:spacing w:val="58"/>
        </w:rPr>
        <w:t xml:space="preserve"> </w:t>
      </w:r>
      <w:r>
        <w:t>«Осенью»,</w:t>
      </w:r>
      <w:r>
        <w:rPr>
          <w:spacing w:val="55"/>
        </w:rPr>
        <w:t xml:space="preserve"> </w:t>
      </w:r>
      <w:r>
        <w:t>муз.</w:t>
      </w:r>
      <w:r>
        <w:tab/>
      </w:r>
      <w:r>
        <w:t>С.</w:t>
      </w:r>
      <w:r>
        <w:tab/>
      </w:r>
      <w:r>
        <w:rPr>
          <w:spacing w:val="-1"/>
        </w:rPr>
        <w:t>Майкапара;«Цветики»,</w:t>
      </w:r>
      <w:r>
        <w:rPr>
          <w:spacing w:val="-10"/>
        </w:rPr>
        <w:t xml:space="preserve"> </w:t>
      </w:r>
      <w:r>
        <w:t>муз.</w:t>
      </w:r>
    </w:p>
    <w:p>
      <w:pPr>
        <w:pStyle w:val="7"/>
        <w:tabs>
          <w:tab w:val="left" w:pos="9490"/>
        </w:tabs>
        <w:spacing w:before="154"/>
        <w:jc w:val="left"/>
      </w:pPr>
      <w:r>
        <w:t>В.Карасевой,</w:t>
      </w:r>
      <w:r>
        <w:rPr>
          <w:spacing w:val="12"/>
        </w:rPr>
        <w:t xml:space="preserve"> </w:t>
      </w:r>
      <w:r>
        <w:t>Н.</w:t>
      </w:r>
      <w:r>
        <w:rPr>
          <w:spacing w:val="81"/>
        </w:rPr>
        <w:t xml:space="preserve"> </w:t>
      </w:r>
      <w:r>
        <w:t>Френкель;</w:t>
      </w:r>
      <w:r>
        <w:rPr>
          <w:spacing w:val="85"/>
        </w:rPr>
        <w:t xml:space="preserve"> </w:t>
      </w:r>
      <w:r>
        <w:t>«Вот</w:t>
      </w:r>
      <w:r>
        <w:rPr>
          <w:spacing w:val="85"/>
        </w:rPr>
        <w:t xml:space="preserve"> </w:t>
      </w:r>
      <w:r>
        <w:t>как</w:t>
      </w:r>
      <w:r>
        <w:rPr>
          <w:spacing w:val="74"/>
        </w:rPr>
        <w:t xml:space="preserve"> </w:t>
      </w:r>
      <w:r>
        <w:t>мы</w:t>
      </w:r>
      <w:r>
        <w:rPr>
          <w:spacing w:val="77"/>
        </w:rPr>
        <w:t xml:space="preserve"> </w:t>
      </w:r>
      <w:r>
        <w:t>умеем»,</w:t>
      </w:r>
      <w:r>
        <w:rPr>
          <w:spacing w:val="90"/>
        </w:rPr>
        <w:t xml:space="preserve"> </w:t>
      </w:r>
      <w:r>
        <w:t>«Марш</w:t>
      </w:r>
      <w:r>
        <w:rPr>
          <w:spacing w:val="7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бег»,</w:t>
      </w:r>
      <w:r>
        <w:tab/>
      </w:r>
      <w:r>
        <w:t>муз.</w:t>
      </w:r>
    </w:p>
    <w:p>
      <w:pPr>
        <w:spacing w:after="0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8"/>
      </w:pPr>
      <w:r>
        <w:t>Е.</w:t>
      </w:r>
      <w:r>
        <w:rPr>
          <w:spacing w:val="71"/>
        </w:rPr>
        <w:t xml:space="preserve"> </w:t>
      </w:r>
      <w:r>
        <w:t>Тиличеевой,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Френкель;</w:t>
      </w:r>
      <w:r>
        <w:rPr>
          <w:spacing w:val="71"/>
        </w:rPr>
        <w:t xml:space="preserve"> </w:t>
      </w:r>
      <w:r>
        <w:t>«Кошечка»</w:t>
      </w:r>
      <w:r>
        <w:rPr>
          <w:spacing w:val="71"/>
        </w:rPr>
        <w:t xml:space="preserve"> </w:t>
      </w:r>
      <w:r>
        <w:t>(к</w:t>
      </w:r>
      <w:r>
        <w:rPr>
          <w:spacing w:val="7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«Кошка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Витлина,</w:t>
      </w:r>
      <w:r>
        <w:rPr>
          <w:spacing w:val="1"/>
        </w:rPr>
        <w:t xml:space="preserve"> </w:t>
      </w:r>
      <w:r>
        <w:t>ел. Н. Найденовой; «Микита», белорус. нар.</w:t>
      </w:r>
      <w:r>
        <w:rPr>
          <w:spacing w:val="1"/>
        </w:rPr>
        <w:t xml:space="preserve"> </w:t>
      </w:r>
      <w:r>
        <w:t>мелодия, обраб. С. Полонского; «Пляска с платочком»,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39"/>
        </w:rPr>
        <w:t xml:space="preserve"> </w:t>
      </w:r>
      <w:r>
        <w:t>И.</w:t>
      </w:r>
      <w:r>
        <w:rPr>
          <w:spacing w:val="36"/>
        </w:rPr>
        <w:t xml:space="preserve"> </w:t>
      </w:r>
      <w:r>
        <w:t>Грантовской;</w:t>
      </w:r>
      <w:r>
        <w:rPr>
          <w:spacing w:val="45"/>
        </w:rPr>
        <w:t xml:space="preserve"> </w:t>
      </w:r>
      <w:r>
        <w:t>«Полянка»,</w:t>
      </w:r>
      <w:r>
        <w:rPr>
          <w:spacing w:val="40"/>
        </w:rPr>
        <w:t xml:space="preserve"> </w:t>
      </w:r>
      <w:r>
        <w:t>рус.</w:t>
      </w:r>
      <w:r>
        <w:rPr>
          <w:spacing w:val="40"/>
        </w:rPr>
        <w:t xml:space="preserve"> </w:t>
      </w:r>
      <w:r>
        <w:t>нар.</w:t>
      </w:r>
      <w:r>
        <w:rPr>
          <w:spacing w:val="39"/>
        </w:rPr>
        <w:t xml:space="preserve"> </w:t>
      </w:r>
      <w:r>
        <w:t>мелодия,</w:t>
      </w:r>
      <w:r>
        <w:rPr>
          <w:spacing w:val="39"/>
        </w:rPr>
        <w:t xml:space="preserve"> </w:t>
      </w:r>
      <w:r>
        <w:t>обраб.</w:t>
      </w:r>
      <w:r>
        <w:rPr>
          <w:spacing w:val="33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Фрида;</w:t>
      </w:r>
    </w:p>
    <w:p>
      <w:pPr>
        <w:pStyle w:val="7"/>
        <w:spacing w:before="4"/>
      </w:pPr>
      <w:r>
        <w:t>«Утро»,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ел.</w:t>
      </w:r>
      <w:r>
        <w:rPr>
          <w:spacing w:val="-5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Прокофьевой.</w:t>
      </w:r>
    </w:p>
    <w:p>
      <w:pPr>
        <w:pStyle w:val="7"/>
        <w:spacing w:before="158" w:line="360" w:lineRule="auto"/>
        <w:ind w:right="893"/>
      </w:pPr>
      <w:r>
        <w:rPr>
          <w:u w:val="single"/>
        </w:rPr>
        <w:t>Пение.</w:t>
      </w:r>
      <w:r>
        <w:rPr>
          <w:spacing w:val="70"/>
        </w:rPr>
        <w:t xml:space="preserve"> </w:t>
      </w:r>
      <w:r>
        <w:t>«Баю»</w:t>
      </w:r>
      <w:r>
        <w:rPr>
          <w:spacing w:val="70"/>
        </w:rPr>
        <w:t xml:space="preserve"> </w:t>
      </w:r>
      <w:r>
        <w:t>(колыбельная),</w:t>
      </w:r>
      <w:r>
        <w:rPr>
          <w:spacing w:val="70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Раухвергера;  </w:t>
      </w:r>
      <w:r>
        <w:rPr>
          <w:spacing w:val="1"/>
        </w:rPr>
        <w:t xml:space="preserve"> </w:t>
      </w:r>
      <w:r>
        <w:t xml:space="preserve">«Белые  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 М. Красева, ел. М. Клоковой; «Дождик», рус. нар. мелодия, обраб. В.</w:t>
      </w:r>
      <w:r>
        <w:rPr>
          <w:spacing w:val="1"/>
        </w:rPr>
        <w:t xml:space="preserve"> </w:t>
      </w:r>
      <w:r>
        <w:t>Фере; «Елочка», муз. Е. Тиличеевой,</w:t>
      </w:r>
      <w:r>
        <w:rPr>
          <w:spacing w:val="71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Булатова;</w:t>
      </w:r>
      <w:r>
        <w:rPr>
          <w:spacing w:val="70"/>
        </w:rPr>
        <w:t xml:space="preserve"> </w:t>
      </w:r>
      <w:r>
        <w:t>«Кошечка»,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Витлина, ел. Н. Найденовой; «Ладушки», рус. нар. мелодия; «Птичка»,</w:t>
      </w:r>
      <w:r>
        <w:rPr>
          <w:spacing w:val="1"/>
        </w:rPr>
        <w:t xml:space="preserve"> </w:t>
      </w:r>
      <w:r>
        <w:t>муз. М. Раухвергера, ел. А. Барто; «Собачка», муз. М. Раухвергера, ел. 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45"/>
        </w:rPr>
        <w:t xml:space="preserve"> </w:t>
      </w:r>
      <w:r>
        <w:t>«Цыплята»,</w:t>
      </w:r>
      <w:r>
        <w:rPr>
          <w:spacing w:val="26"/>
        </w:rPr>
        <w:t xml:space="preserve"> </w:t>
      </w:r>
      <w:r>
        <w:t>муз.</w:t>
      </w:r>
      <w:r>
        <w:rPr>
          <w:spacing w:val="67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Филиппенко,</w:t>
      </w:r>
      <w:r>
        <w:rPr>
          <w:spacing w:val="68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Т.</w:t>
      </w:r>
      <w:r>
        <w:rPr>
          <w:spacing w:val="63"/>
        </w:rPr>
        <w:t xml:space="preserve"> </w:t>
      </w:r>
      <w:r>
        <w:t>Волгиной;</w:t>
      </w:r>
    </w:p>
    <w:p>
      <w:pPr>
        <w:pStyle w:val="7"/>
        <w:spacing w:line="321" w:lineRule="exact"/>
      </w:pPr>
      <w:r>
        <w:t>«Колокольчик»,</w:t>
      </w:r>
      <w:r>
        <w:rPr>
          <w:spacing w:val="65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И.</w:t>
      </w:r>
      <w:r>
        <w:rPr>
          <w:spacing w:val="125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Черницкой.</w:t>
      </w:r>
    </w:p>
    <w:p>
      <w:pPr>
        <w:pStyle w:val="7"/>
        <w:tabs>
          <w:tab w:val="left" w:pos="5893"/>
          <w:tab w:val="left" w:pos="8710"/>
        </w:tabs>
        <w:spacing w:before="166" w:line="357" w:lineRule="auto"/>
        <w:ind w:right="887"/>
      </w:pP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 xml:space="preserve">Макшанцевой;   </w:t>
      </w:r>
      <w:r>
        <w:rPr>
          <w:spacing w:val="65"/>
        </w:rPr>
        <w:t xml:space="preserve"> </w:t>
      </w:r>
      <w:r>
        <w:t>«Воробушки»,</w:t>
      </w:r>
      <w:r>
        <w:tab/>
      </w:r>
      <w:r>
        <w:t>«Погремушка,</w:t>
      </w:r>
      <w:r>
        <w:tab/>
      </w:r>
      <w:r>
        <w:t>попляши»,</w:t>
      </w:r>
    </w:p>
    <w:p>
      <w:pPr>
        <w:pStyle w:val="7"/>
        <w:spacing w:before="1"/>
      </w:pPr>
      <w:r>
        <w:t xml:space="preserve">«Колокольчик»,    </w:t>
      </w:r>
      <w:r>
        <w:rPr>
          <w:spacing w:val="25"/>
        </w:rPr>
        <w:t xml:space="preserve"> </w:t>
      </w:r>
      <w:r>
        <w:t xml:space="preserve">«Погуляем»,     </w:t>
      </w:r>
      <w:r>
        <w:rPr>
          <w:spacing w:val="19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 xml:space="preserve">И.  </w:t>
      </w:r>
      <w:r>
        <w:rPr>
          <w:spacing w:val="4"/>
        </w:rPr>
        <w:t xml:space="preserve"> </w:t>
      </w:r>
      <w:r>
        <w:t xml:space="preserve">Арсеева,  </w:t>
      </w:r>
      <w:r>
        <w:rPr>
          <w:spacing w:val="11"/>
        </w:rPr>
        <w:t xml:space="preserve"> </w:t>
      </w:r>
      <w:r>
        <w:t xml:space="preserve">ел.  </w:t>
      </w:r>
      <w:r>
        <w:rPr>
          <w:spacing w:val="5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Черницкой;</w:t>
      </w:r>
    </w:p>
    <w:p>
      <w:pPr>
        <w:pStyle w:val="7"/>
        <w:tabs>
          <w:tab w:val="left" w:pos="1720"/>
          <w:tab w:val="left" w:pos="2328"/>
          <w:tab w:val="left" w:pos="2904"/>
          <w:tab w:val="left" w:pos="4065"/>
          <w:tab w:val="left" w:pos="4769"/>
          <w:tab w:val="left" w:pos="5221"/>
        </w:tabs>
        <w:spacing w:before="158" w:line="364" w:lineRule="auto"/>
        <w:ind w:right="1664"/>
        <w:jc w:val="left"/>
      </w:pPr>
      <w:r>
        <w:t>«Вот</w:t>
      </w:r>
      <w:r>
        <w:tab/>
      </w:r>
      <w:r>
        <w:t>как</w:t>
      </w:r>
      <w:r>
        <w:tab/>
      </w:r>
      <w:r>
        <w:t>мы</w:t>
      </w:r>
      <w:r>
        <w:tab/>
      </w:r>
      <w:r>
        <w:t>умеем»,</w:t>
      </w:r>
      <w:r>
        <w:tab/>
      </w:r>
      <w:r>
        <w:t>муз.</w:t>
      </w:r>
      <w:r>
        <w:tab/>
      </w:r>
      <w:r>
        <w:t>Е.</w:t>
      </w:r>
      <w:r>
        <w:tab/>
      </w:r>
      <w:r>
        <w:t>Тиличеевой,</w:t>
      </w:r>
      <w:r>
        <w:rPr>
          <w:spacing w:val="6"/>
        </w:rPr>
        <w:t xml:space="preserve"> </w:t>
      </w:r>
      <w:r>
        <w:t>ел. Н.</w:t>
      </w:r>
      <w:r>
        <w:rPr>
          <w:spacing w:val="-4"/>
        </w:rPr>
        <w:t xml:space="preserve"> </w:t>
      </w:r>
      <w:r>
        <w:t>Френкель.</w:t>
      </w:r>
      <w:r>
        <w:rPr>
          <w:spacing w:val="1"/>
        </w:rPr>
        <w:t xml:space="preserve"> </w:t>
      </w:r>
      <w:r>
        <w:rPr>
          <w:u w:val="single"/>
        </w:rPr>
        <w:t>Рассказы</w:t>
      </w:r>
      <w:r>
        <w:rPr>
          <w:spacing w:val="-7"/>
          <w:u w:val="single"/>
        </w:rPr>
        <w:t xml:space="preserve"> </w:t>
      </w:r>
      <w:r>
        <w:rPr>
          <w:u w:val="single"/>
        </w:rPr>
        <w:t>с</w:t>
      </w:r>
      <w:r>
        <w:rPr>
          <w:spacing w:val="-8"/>
          <w:u w:val="single"/>
        </w:rPr>
        <w:t xml:space="preserve"> </w:t>
      </w:r>
      <w:r>
        <w:rPr>
          <w:u w:val="single"/>
        </w:rPr>
        <w:t>музыкальными</w:t>
      </w:r>
      <w:r>
        <w:rPr>
          <w:spacing w:val="-9"/>
          <w:u w:val="single"/>
        </w:rPr>
        <w:t xml:space="preserve"> </w:t>
      </w:r>
      <w:r>
        <w:rPr>
          <w:u w:val="single"/>
        </w:rPr>
        <w:t>иллюстрациями</w:t>
      </w:r>
      <w:r>
        <w:t>.</w:t>
      </w:r>
      <w:r>
        <w:rPr>
          <w:spacing w:val="-2"/>
        </w:rPr>
        <w:t xml:space="preserve"> </w:t>
      </w:r>
      <w:r>
        <w:t>«Птички»,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Фрида;</w:t>
      </w:r>
    </w:p>
    <w:p>
      <w:pPr>
        <w:pStyle w:val="7"/>
        <w:spacing w:before="2"/>
        <w:jc w:val="left"/>
      </w:pPr>
      <w:r>
        <w:t>«Праздничная</w:t>
      </w:r>
      <w:r>
        <w:rPr>
          <w:spacing w:val="-8"/>
        </w:rPr>
        <w:t xml:space="preserve"> </w:t>
      </w:r>
      <w:r>
        <w:t>прогулка»,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Александрова.</w:t>
      </w:r>
    </w:p>
    <w:p>
      <w:pPr>
        <w:pStyle w:val="7"/>
        <w:tabs>
          <w:tab w:val="left" w:pos="1772"/>
          <w:tab w:val="left" w:pos="2112"/>
          <w:tab w:val="left" w:pos="3269"/>
          <w:tab w:val="left" w:pos="5877"/>
        </w:tabs>
        <w:spacing w:before="150" w:line="364" w:lineRule="auto"/>
        <w:ind w:right="1218"/>
        <w:jc w:val="left"/>
      </w:pPr>
      <w:r>
        <w:rPr>
          <w:u w:val="single"/>
        </w:rPr>
        <w:t>Игры</w:t>
      </w:r>
      <w:r>
        <w:rPr>
          <w:u w:val="single"/>
        </w:rPr>
        <w:tab/>
      </w:r>
      <w:r>
        <w:rPr>
          <w:u w:val="single"/>
        </w:rPr>
        <w:t>с</w:t>
      </w:r>
      <w:r>
        <w:rPr>
          <w:u w:val="single"/>
        </w:rPr>
        <w:tab/>
      </w:r>
      <w:r>
        <w:rPr>
          <w:u w:val="single"/>
        </w:rPr>
        <w:t>пением</w:t>
      </w:r>
      <w:r>
        <w:t>.</w:t>
      </w:r>
      <w:r>
        <w:tab/>
      </w:r>
      <w:r>
        <w:t>«Игра</w:t>
      </w:r>
      <w:r>
        <w:rPr>
          <w:spacing w:val="-6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мишкой»,</w:t>
      </w:r>
      <w:r>
        <w:tab/>
      </w:r>
      <w:r>
        <w:rPr>
          <w:w w:val="90"/>
        </w:rPr>
        <w:t>муз.</w:t>
      </w:r>
      <w:r>
        <w:rPr>
          <w:spacing w:val="38"/>
          <w:w w:val="90"/>
        </w:rPr>
        <w:t xml:space="preserve"> </w:t>
      </w:r>
      <w:r>
        <w:rPr>
          <w:w w:val="90"/>
        </w:rPr>
        <w:t>Г.</w:t>
      </w:r>
      <w:r>
        <w:rPr>
          <w:spacing w:val="25"/>
          <w:w w:val="90"/>
        </w:rPr>
        <w:t xml:space="preserve"> </w:t>
      </w:r>
      <w:r>
        <w:rPr>
          <w:w w:val="90"/>
        </w:rPr>
        <w:t>Финаровского;</w:t>
      </w:r>
      <w:r>
        <w:rPr>
          <w:spacing w:val="10"/>
          <w:w w:val="90"/>
        </w:rPr>
        <w:t xml:space="preserve"> </w:t>
      </w:r>
      <w:r>
        <w:rPr>
          <w:w w:val="90"/>
        </w:rPr>
        <w:t>«Кто</w:t>
      </w:r>
      <w:r>
        <w:rPr>
          <w:spacing w:val="14"/>
          <w:w w:val="90"/>
        </w:rPr>
        <w:t xml:space="preserve"> </w:t>
      </w:r>
      <w:r>
        <w:rPr>
          <w:w w:val="90"/>
        </w:rPr>
        <w:t>у</w:t>
      </w:r>
      <w:r>
        <w:rPr>
          <w:spacing w:val="4"/>
          <w:w w:val="90"/>
        </w:rPr>
        <w:t xml:space="preserve"> </w:t>
      </w:r>
      <w:r>
        <w:rPr>
          <w:w w:val="90"/>
        </w:rPr>
        <w:t>нас</w:t>
      </w:r>
      <w:r>
        <w:rPr>
          <w:spacing w:val="-60"/>
          <w:w w:val="90"/>
        </w:rPr>
        <w:t xml:space="preserve"> </w:t>
      </w:r>
      <w:r>
        <w:t>хорошии?.</w:t>
      </w:r>
      <w:r>
        <w:rPr>
          <w:spacing w:val="12"/>
        </w:rPr>
        <w:t xml:space="preserve"> </w:t>
      </w:r>
      <w:r>
        <w:t>»,рус.нар.</w:t>
      </w:r>
      <w:r>
        <w:rPr>
          <w:spacing w:val="8"/>
        </w:rPr>
        <w:t xml:space="preserve"> </w:t>
      </w:r>
      <w:r>
        <w:t>песня.</w:t>
      </w:r>
    </w:p>
    <w:p>
      <w:pPr>
        <w:pStyle w:val="7"/>
        <w:spacing w:line="357" w:lineRule="auto"/>
        <w:ind w:right="909"/>
        <w:jc w:val="left"/>
      </w:pPr>
      <w:r>
        <w:rPr>
          <w:u w:val="single"/>
        </w:rPr>
        <w:t>Музыкальные</w:t>
      </w:r>
      <w:r>
        <w:rPr>
          <w:spacing w:val="21"/>
          <w:u w:val="single"/>
        </w:rPr>
        <w:t xml:space="preserve"> </w:t>
      </w:r>
      <w:r>
        <w:rPr>
          <w:u w:val="single"/>
        </w:rPr>
        <w:t>забавы</w:t>
      </w:r>
      <w:r>
        <w:t>.</w:t>
      </w:r>
      <w:r>
        <w:rPr>
          <w:spacing w:val="30"/>
        </w:rPr>
        <w:t xml:space="preserve"> </w:t>
      </w:r>
      <w:r>
        <w:t>«Из-за</w:t>
      </w:r>
      <w:r>
        <w:rPr>
          <w:spacing w:val="24"/>
        </w:rPr>
        <w:t xml:space="preserve"> </w:t>
      </w:r>
      <w:r>
        <w:t>леса,</w:t>
      </w:r>
      <w:r>
        <w:rPr>
          <w:spacing w:val="23"/>
        </w:rPr>
        <w:t xml:space="preserve"> </w:t>
      </w:r>
      <w:r>
        <w:t>из-за</w:t>
      </w:r>
      <w:r>
        <w:rPr>
          <w:spacing w:val="24"/>
        </w:rPr>
        <w:t xml:space="preserve"> </w:t>
      </w:r>
      <w:r>
        <w:t>гор»,</w:t>
      </w:r>
      <w:r>
        <w:rPr>
          <w:spacing w:val="32"/>
        </w:rPr>
        <w:t xml:space="preserve"> </w:t>
      </w:r>
      <w:r>
        <w:t>Т.</w:t>
      </w:r>
      <w:r>
        <w:rPr>
          <w:spacing w:val="27"/>
        </w:rPr>
        <w:t xml:space="preserve"> </w:t>
      </w:r>
      <w:r>
        <w:t>Казакова;</w:t>
      </w:r>
      <w:r>
        <w:rPr>
          <w:spacing w:val="26"/>
        </w:rPr>
        <w:t xml:space="preserve"> </w:t>
      </w:r>
      <w:r>
        <w:t>«Котик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козлик»,</w:t>
      </w:r>
      <w:r>
        <w:rPr>
          <w:spacing w:val="8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Ц.</w:t>
      </w:r>
      <w:r>
        <w:rPr>
          <w:spacing w:val="4"/>
        </w:rPr>
        <w:t xml:space="preserve"> </w:t>
      </w:r>
      <w:r>
        <w:t>Кюи.</w:t>
      </w:r>
    </w:p>
    <w:p>
      <w:pPr>
        <w:pStyle w:val="7"/>
        <w:tabs>
          <w:tab w:val="left" w:pos="6586"/>
          <w:tab w:val="left" w:pos="7294"/>
          <w:tab w:val="left" w:pos="8006"/>
        </w:tabs>
        <w:spacing w:line="357" w:lineRule="auto"/>
        <w:ind w:right="1038"/>
        <w:jc w:val="left"/>
      </w:pPr>
      <w:r>
        <w:rPr>
          <w:u w:val="single"/>
        </w:rPr>
        <w:t>Инсценирование</w:t>
      </w:r>
      <w:r>
        <w:rPr>
          <w:spacing w:val="32"/>
          <w:u w:val="single"/>
        </w:rPr>
        <w:t xml:space="preserve"> </w:t>
      </w:r>
      <w:r>
        <w:rPr>
          <w:u w:val="single"/>
        </w:rPr>
        <w:t>песен</w:t>
      </w:r>
      <w:r>
        <w:t>.</w:t>
      </w:r>
      <w:r>
        <w:rPr>
          <w:spacing w:val="3"/>
        </w:rPr>
        <w:t xml:space="preserve"> </w:t>
      </w:r>
      <w:r>
        <w:t>«Кошка</w:t>
      </w:r>
      <w:r>
        <w:rPr>
          <w:spacing w:val="-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котенок»,</w:t>
      </w:r>
      <w:r>
        <w:tab/>
      </w:r>
      <w:r>
        <w:t>муз.</w:t>
      </w:r>
      <w:r>
        <w:tab/>
      </w:r>
      <w:r>
        <w:t>М.</w:t>
      </w:r>
      <w:r>
        <w:tab/>
      </w:r>
      <w:r>
        <w:t>Красева,</w:t>
      </w:r>
      <w:r>
        <w:rPr>
          <w:spacing w:val="35"/>
        </w:rPr>
        <w:t xml:space="preserve"> </w:t>
      </w:r>
      <w:r>
        <w:t>ел.</w:t>
      </w:r>
      <w:r>
        <w:rPr>
          <w:spacing w:val="31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Высотской;</w:t>
      </w:r>
      <w:r>
        <w:rPr>
          <w:spacing w:val="10"/>
        </w:rPr>
        <w:t xml:space="preserve"> </w:t>
      </w:r>
      <w:r>
        <w:t>«Неваляшки»,</w:t>
      </w:r>
      <w:r>
        <w:rPr>
          <w:spacing w:val="8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Левиной;</w:t>
      </w:r>
      <w:r>
        <w:rPr>
          <w:spacing w:val="-2"/>
        </w:rPr>
        <w:t xml:space="preserve"> </w:t>
      </w:r>
      <w:r>
        <w:t>Компанейца.</w:t>
      </w:r>
    </w:p>
    <w:p>
      <w:pPr>
        <w:pStyle w:val="2"/>
        <w:spacing w:before="11"/>
        <w:jc w:val="left"/>
      </w:pPr>
      <w:r>
        <w:t>От</w:t>
      </w:r>
      <w:r>
        <w:rPr>
          <w:spacing w:val="-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>
      <w:pPr>
        <w:pStyle w:val="7"/>
        <w:tabs>
          <w:tab w:val="left" w:pos="2548"/>
          <w:tab w:val="left" w:pos="4157"/>
          <w:tab w:val="left" w:pos="4977"/>
          <w:tab w:val="left" w:pos="5565"/>
          <w:tab w:val="left" w:pos="7286"/>
          <w:tab w:val="left" w:pos="8850"/>
        </w:tabs>
        <w:spacing w:before="154" w:line="355" w:lineRule="auto"/>
        <w:ind w:right="913"/>
        <w:jc w:val="left"/>
      </w:pPr>
      <w:r>
        <w:rPr>
          <w:u w:val="single"/>
        </w:rPr>
        <w:t>Слушание.</w:t>
      </w:r>
      <w:r>
        <w:tab/>
      </w:r>
      <w:r>
        <w:t>«Осенью»,</w:t>
      </w:r>
      <w:r>
        <w:tab/>
      </w:r>
      <w:r>
        <w:t>муз.</w:t>
      </w:r>
      <w:r>
        <w:tab/>
      </w:r>
      <w:r>
        <w:t>С.</w:t>
      </w:r>
      <w:r>
        <w:tab/>
      </w:r>
      <w:r>
        <w:t>Майкапара;</w:t>
      </w:r>
      <w:r>
        <w:tab/>
      </w:r>
      <w:r>
        <w:t>«Ласковая</w:t>
      </w:r>
      <w:r>
        <w:tab/>
      </w:r>
      <w:r>
        <w:rPr>
          <w:spacing w:val="-2"/>
        </w:rPr>
        <w:t>песенка»,</w:t>
      </w:r>
      <w:r>
        <w:rPr>
          <w:spacing w:val="-67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Раухвергера,</w:t>
      </w:r>
      <w:r>
        <w:rPr>
          <w:spacing w:val="14"/>
        </w:rPr>
        <w:t xml:space="preserve"> </w:t>
      </w:r>
      <w:r>
        <w:t>ел.</w:t>
      </w:r>
      <w:r>
        <w:rPr>
          <w:spacing w:val="13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Мираджи;</w:t>
      </w:r>
      <w:r>
        <w:rPr>
          <w:spacing w:val="17"/>
        </w:rPr>
        <w:t xml:space="preserve"> </w:t>
      </w:r>
      <w:r>
        <w:t>«Колыбельная»,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Разаренова;</w:t>
      </w:r>
    </w:p>
    <w:p>
      <w:pPr>
        <w:pStyle w:val="7"/>
        <w:spacing w:before="7" w:line="364" w:lineRule="auto"/>
        <w:jc w:val="left"/>
      </w:pPr>
      <w:r>
        <w:t>«Мишка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куклой</w:t>
      </w:r>
      <w:r>
        <w:rPr>
          <w:spacing w:val="-7"/>
        </w:rPr>
        <w:t xml:space="preserve"> </w:t>
      </w:r>
      <w:r>
        <w:t>пляшут</w:t>
      </w:r>
      <w:r>
        <w:rPr>
          <w:spacing w:val="-1"/>
        </w:rPr>
        <w:t xml:space="preserve"> </w:t>
      </w:r>
      <w:r>
        <w:t>полечку»,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Качурбиной;</w:t>
      </w:r>
      <w:r>
        <w:rPr>
          <w:spacing w:val="-3"/>
        </w:rPr>
        <w:t xml:space="preserve"> </w:t>
      </w:r>
      <w:r>
        <w:t>«Зайчик»,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Л.</w:t>
      </w:r>
      <w:r>
        <w:rPr>
          <w:spacing w:val="-67"/>
        </w:rPr>
        <w:t xml:space="preserve"> </w:t>
      </w:r>
      <w:r>
        <w:t>Лядовой;</w:t>
      </w:r>
      <w:r>
        <w:rPr>
          <w:spacing w:val="17"/>
        </w:rPr>
        <w:t xml:space="preserve"> </w:t>
      </w:r>
      <w:r>
        <w:t>«Резвушка»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«Капризуля»,</w:t>
      </w:r>
      <w:r>
        <w:rPr>
          <w:spacing w:val="15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Волкова;</w:t>
      </w:r>
      <w:r>
        <w:rPr>
          <w:spacing w:val="19"/>
        </w:rPr>
        <w:t xml:space="preserve"> </w:t>
      </w:r>
      <w:r>
        <w:t>«Воробей»,</w:t>
      </w:r>
      <w:r>
        <w:rPr>
          <w:spacing w:val="18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А.</w:t>
      </w:r>
    </w:p>
    <w:p>
      <w:pPr>
        <w:spacing w:after="0" w:line="364" w:lineRule="auto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9"/>
        <w:jc w:val="left"/>
      </w:pPr>
      <w:r>
        <w:t>Руббах;</w:t>
      </w:r>
      <w:r>
        <w:rPr>
          <w:spacing w:val="-3"/>
        </w:rPr>
        <w:t xml:space="preserve"> </w:t>
      </w:r>
      <w:r>
        <w:t>«Дождик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радуга»,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Прокофьева;</w:t>
      </w:r>
      <w:r>
        <w:rPr>
          <w:spacing w:val="2"/>
        </w:rPr>
        <w:t xml:space="preserve"> </w:t>
      </w:r>
      <w:r>
        <w:t>«Со</w:t>
      </w:r>
      <w:r>
        <w:rPr>
          <w:spacing w:val="-8"/>
        </w:rPr>
        <w:t xml:space="preserve"> </w:t>
      </w:r>
      <w:r>
        <w:t>вьюном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хожу»,</w:t>
      </w:r>
      <w:r>
        <w:rPr>
          <w:spacing w:val="-2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песня;</w:t>
      </w:r>
      <w:r>
        <w:rPr>
          <w:spacing w:val="2"/>
        </w:rPr>
        <w:t xml:space="preserve"> </w:t>
      </w:r>
      <w:r>
        <w:t>«Лесные</w:t>
      </w:r>
      <w:r>
        <w:rPr>
          <w:spacing w:val="-2"/>
        </w:rPr>
        <w:t xml:space="preserve"> </w:t>
      </w:r>
      <w:r>
        <w:t>картинки»,</w:t>
      </w:r>
      <w:r>
        <w:rPr>
          <w:spacing w:val="8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Слонова.</w:t>
      </w:r>
    </w:p>
    <w:p>
      <w:pPr>
        <w:pStyle w:val="7"/>
        <w:spacing w:before="6"/>
        <w:jc w:val="left"/>
      </w:pPr>
      <w:r>
        <w:rPr>
          <w:u w:val="single"/>
        </w:rPr>
        <w:t>Пение.</w:t>
      </w:r>
    </w:p>
    <w:p>
      <w:pPr>
        <w:pStyle w:val="7"/>
        <w:spacing w:before="154" w:line="360" w:lineRule="auto"/>
        <w:ind w:right="891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колыбельная;</w:t>
      </w:r>
      <w:r>
        <w:rPr>
          <w:spacing w:val="66"/>
        </w:rPr>
        <w:t xml:space="preserve"> </w:t>
      </w:r>
      <w:r>
        <w:t>«Я</w:t>
      </w:r>
      <w:r>
        <w:rPr>
          <w:spacing w:val="62"/>
        </w:rPr>
        <w:t xml:space="preserve"> </w:t>
      </w:r>
      <w:r>
        <w:t>иду</w:t>
      </w:r>
      <w:r>
        <w:rPr>
          <w:spacing w:val="4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цветами»,</w:t>
      </w:r>
      <w:r>
        <w:rPr>
          <w:spacing w:val="63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Е.</w:t>
      </w:r>
      <w:r>
        <w:rPr>
          <w:spacing w:val="62"/>
        </w:rPr>
        <w:t xml:space="preserve"> </w:t>
      </w:r>
      <w:r>
        <w:t>Тиличеевой,</w:t>
      </w:r>
      <w:r>
        <w:rPr>
          <w:spacing w:val="62"/>
        </w:rPr>
        <w:t xml:space="preserve"> </w:t>
      </w:r>
      <w:r>
        <w:t>ел.</w:t>
      </w:r>
      <w:r>
        <w:rPr>
          <w:spacing w:val="62"/>
        </w:rPr>
        <w:t xml:space="preserve"> </w:t>
      </w:r>
      <w:r>
        <w:t>Л.</w:t>
      </w:r>
      <w:r>
        <w:rPr>
          <w:spacing w:val="59"/>
        </w:rPr>
        <w:t xml:space="preserve"> </w:t>
      </w:r>
      <w:r>
        <w:t>Дымовой;</w:t>
      </w:r>
    </w:p>
    <w:p>
      <w:pPr>
        <w:pStyle w:val="7"/>
        <w:spacing w:before="6" w:line="360" w:lineRule="auto"/>
        <w:ind w:right="894"/>
      </w:pP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7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7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Народные песни.</w:t>
      </w:r>
      <w:r>
        <w:rPr>
          <w:spacing w:val="70"/>
        </w:rPr>
        <w:t xml:space="preserve"> </w:t>
      </w:r>
      <w:r>
        <w:t>«Петушок»</w:t>
      </w:r>
      <w:r>
        <w:rPr>
          <w:spacing w:val="70"/>
        </w:rPr>
        <w:t xml:space="preserve"> </w:t>
      </w:r>
      <w:r>
        <w:t>и «Ладушки»,</w:t>
      </w:r>
      <w:r>
        <w:rPr>
          <w:spacing w:val="70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Лобачева;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 «Наша елочка», муз. М. Красева, ел. М. Клоковой; 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К.</w:t>
      </w:r>
      <w:r>
        <w:rPr>
          <w:spacing w:val="71"/>
        </w:rPr>
        <w:t xml:space="preserve"> </w:t>
      </w:r>
      <w:r>
        <w:t>Козыревой,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8"/>
        </w:rPr>
        <w:t xml:space="preserve"> </w:t>
      </w:r>
      <w:r>
        <w:t>«Маме</w:t>
      </w:r>
      <w:r>
        <w:rPr>
          <w:spacing w:val="67"/>
        </w:rPr>
        <w:t xml:space="preserve"> </w:t>
      </w:r>
      <w:r>
        <w:t>песенку</w:t>
      </w:r>
      <w:r>
        <w:rPr>
          <w:spacing w:val="64"/>
        </w:rPr>
        <w:t xml:space="preserve"> </w:t>
      </w:r>
      <w:r>
        <w:t>пою»,</w:t>
      </w:r>
      <w:r>
        <w:rPr>
          <w:spacing w:val="5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Попатенко,</w:t>
      </w:r>
      <w:r>
        <w:rPr>
          <w:spacing w:val="4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Е.</w:t>
      </w:r>
      <w:r>
        <w:rPr>
          <w:spacing w:val="5"/>
        </w:rPr>
        <w:t xml:space="preserve"> </w:t>
      </w:r>
      <w:r>
        <w:t>Авдиенко;</w:t>
      </w:r>
    </w:p>
    <w:p>
      <w:pPr>
        <w:pStyle w:val="7"/>
        <w:spacing w:line="322" w:lineRule="exact"/>
      </w:pPr>
      <w:r>
        <w:t>«Цыплята»,</w:t>
      </w:r>
      <w:r>
        <w:rPr>
          <w:spacing w:val="-6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Филиппенко,</w:t>
      </w:r>
      <w:r>
        <w:rPr>
          <w:spacing w:val="-6"/>
        </w:rPr>
        <w:t xml:space="preserve"> </w:t>
      </w:r>
      <w:r>
        <w:t>ел.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Волгиной.</w:t>
      </w:r>
    </w:p>
    <w:p>
      <w:pPr>
        <w:pStyle w:val="7"/>
        <w:spacing w:before="159" w:line="360" w:lineRule="auto"/>
        <w:ind w:right="884"/>
      </w:pPr>
      <w:r>
        <w:rPr>
          <w:u w:val="single"/>
        </w:rPr>
        <w:t>Песенное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 «Как тебя зовут?», «Спой колыбельную», «Ах ты, котенька-</w:t>
      </w:r>
      <w:r>
        <w:rPr>
          <w:spacing w:val="1"/>
        </w:rPr>
        <w:t xml:space="preserve"> </w:t>
      </w:r>
      <w:r>
        <w:t>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</w:t>
      </w:r>
      <w:r>
        <w:rPr>
          <w:spacing w:val="-2"/>
        </w:rPr>
        <w:t xml:space="preserve"> </w:t>
      </w:r>
      <w:r>
        <w:t>мелодии.</w:t>
      </w:r>
    </w:p>
    <w:p>
      <w:pPr>
        <w:pStyle w:val="7"/>
        <w:jc w:val="left"/>
      </w:pPr>
      <w:r>
        <w:rPr>
          <w:spacing w:val="-1"/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>
      <w:pPr>
        <w:pStyle w:val="7"/>
        <w:spacing w:before="158" w:line="362" w:lineRule="auto"/>
        <w:ind w:right="897"/>
      </w:pPr>
      <w:r>
        <w:t>Игровые   упражнения,   ходьба   и   бег    под    музыку    «Марш     и бег»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физкультурники»,</w:t>
      </w:r>
      <w:r>
        <w:rPr>
          <w:spacing w:val="56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Ломовой;</w:t>
      </w:r>
      <w:r>
        <w:rPr>
          <w:spacing w:val="55"/>
        </w:rPr>
        <w:t xml:space="preserve"> </w:t>
      </w:r>
      <w:r>
        <w:t>«Топотушки»,</w:t>
      </w:r>
      <w:r>
        <w:rPr>
          <w:spacing w:val="57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М.</w:t>
      </w:r>
      <w:r>
        <w:rPr>
          <w:spacing w:val="52"/>
        </w:rPr>
        <w:t xml:space="preserve"> </w:t>
      </w:r>
      <w:r>
        <w:t>Раухвергера;</w:t>
      </w:r>
    </w:p>
    <w:p>
      <w:pPr>
        <w:pStyle w:val="7"/>
        <w:spacing w:line="360" w:lineRule="auto"/>
        <w:ind w:right="907"/>
      </w:pPr>
      <w:r>
        <w:t>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 (вальс-шутка); бег с хлопками под музыку Р. Шумана (игра в</w:t>
      </w:r>
      <w:r>
        <w:rPr>
          <w:spacing w:val="-67"/>
        </w:rPr>
        <w:t xml:space="preserve"> </w:t>
      </w:r>
      <w:r>
        <w:t>жмурки).</w:t>
      </w:r>
    </w:p>
    <w:p>
      <w:pPr>
        <w:pStyle w:val="7"/>
        <w:spacing w:line="364" w:lineRule="auto"/>
        <w:ind w:right="904"/>
      </w:pPr>
      <w:r>
        <w:rPr>
          <w:u w:val="single"/>
        </w:rPr>
        <w:t>Этюды-драматизации</w:t>
      </w:r>
      <w:r>
        <w:t>. «Зайцы и лиса», муз. Е. Вихаревой;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Красева,</w:t>
      </w:r>
      <w:r>
        <w:rPr>
          <w:spacing w:val="26"/>
        </w:rPr>
        <w:t xml:space="preserve"> </w:t>
      </w:r>
      <w:r>
        <w:t>ел.</w:t>
      </w:r>
      <w:r>
        <w:rPr>
          <w:spacing w:val="22"/>
        </w:rPr>
        <w:t xml:space="preserve"> </w:t>
      </w:r>
      <w:r>
        <w:t>Н.</w:t>
      </w:r>
      <w:r>
        <w:rPr>
          <w:spacing w:val="25"/>
        </w:rPr>
        <w:t xml:space="preserve"> </w:t>
      </w:r>
      <w:r>
        <w:t>Френкель;</w:t>
      </w:r>
      <w:r>
        <w:rPr>
          <w:spacing w:val="27"/>
        </w:rPr>
        <w:t xml:space="preserve"> </w:t>
      </w:r>
      <w:r>
        <w:t>«Птички</w:t>
      </w:r>
      <w:r>
        <w:rPr>
          <w:spacing w:val="22"/>
        </w:rPr>
        <w:t xml:space="preserve"> </w:t>
      </w:r>
      <w:r>
        <w:t>летают»,</w:t>
      </w:r>
      <w:r>
        <w:rPr>
          <w:spacing w:val="38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Л.</w:t>
      </w:r>
      <w:r>
        <w:rPr>
          <w:spacing w:val="26"/>
        </w:rPr>
        <w:t xml:space="preserve"> </w:t>
      </w:r>
      <w:r>
        <w:t>Банниковой;</w:t>
      </w:r>
    </w:p>
    <w:p>
      <w:pPr>
        <w:pStyle w:val="7"/>
        <w:spacing w:line="315" w:lineRule="exact"/>
      </w:pPr>
      <w:r>
        <w:t>«Жуки»,</w:t>
      </w:r>
      <w:r>
        <w:rPr>
          <w:spacing w:val="-6"/>
        </w:rPr>
        <w:t xml:space="preserve"> </w:t>
      </w:r>
      <w:r>
        <w:t>венгер.</w:t>
      </w:r>
      <w:r>
        <w:rPr>
          <w:spacing w:val="-5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8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Вишкарева.</w:t>
      </w:r>
    </w:p>
    <w:p>
      <w:pPr>
        <w:pStyle w:val="7"/>
        <w:spacing w:before="148"/>
      </w:pPr>
      <w:r>
        <w:rPr>
          <w:u w:val="single"/>
        </w:rPr>
        <w:t>Игры</w:t>
      </w:r>
      <w:r>
        <w:t>.</w:t>
      </w:r>
      <w:r>
        <w:rPr>
          <w:spacing w:val="91"/>
        </w:rPr>
        <w:t xml:space="preserve"> </w:t>
      </w:r>
      <w:r>
        <w:t xml:space="preserve">«Солнышко   </w:t>
      </w:r>
      <w:r>
        <w:rPr>
          <w:spacing w:val="3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 xml:space="preserve">дождик»,   </w:t>
      </w:r>
      <w:r>
        <w:rPr>
          <w:spacing w:val="42"/>
        </w:rPr>
        <w:t xml:space="preserve"> </w:t>
      </w:r>
      <w:r>
        <w:t>муз.</w:t>
      </w:r>
      <w:r>
        <w:rPr>
          <w:spacing w:val="91"/>
        </w:rPr>
        <w:t xml:space="preserve"> </w:t>
      </w:r>
      <w:r>
        <w:t>М.</w:t>
      </w:r>
      <w:r>
        <w:rPr>
          <w:spacing w:val="88"/>
        </w:rPr>
        <w:t xml:space="preserve"> </w:t>
      </w:r>
      <w:r>
        <w:t xml:space="preserve">Раухвергера,   </w:t>
      </w:r>
      <w:r>
        <w:rPr>
          <w:spacing w:val="44"/>
        </w:rPr>
        <w:t xml:space="preserve"> </w:t>
      </w:r>
      <w:r>
        <w:t>ел.</w:t>
      </w:r>
      <w:r>
        <w:rPr>
          <w:spacing w:val="88"/>
        </w:rPr>
        <w:t xml:space="preserve"> </w:t>
      </w:r>
      <w:r>
        <w:t>А.</w:t>
      </w:r>
      <w:r>
        <w:rPr>
          <w:spacing w:val="84"/>
        </w:rPr>
        <w:t xml:space="preserve"> </w:t>
      </w:r>
      <w:r>
        <w:t>Барто;</w:t>
      </w:r>
    </w:p>
    <w:p>
      <w:pPr>
        <w:pStyle w:val="7"/>
        <w:spacing w:before="162"/>
      </w:pPr>
      <w:r>
        <w:t>«Жмурки</w:t>
      </w:r>
      <w:r>
        <w:rPr>
          <w:spacing w:val="87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Мишкой»,</w:t>
      </w:r>
      <w:r>
        <w:rPr>
          <w:spacing w:val="95"/>
        </w:rPr>
        <w:t xml:space="preserve"> </w:t>
      </w:r>
      <w:r>
        <w:t>муз.</w:t>
      </w:r>
      <w:r>
        <w:rPr>
          <w:spacing w:val="95"/>
        </w:rPr>
        <w:t xml:space="preserve"> </w:t>
      </w:r>
      <w:r>
        <w:t>Ф.</w:t>
      </w:r>
      <w:r>
        <w:rPr>
          <w:spacing w:val="90"/>
        </w:rPr>
        <w:t xml:space="preserve"> </w:t>
      </w:r>
      <w:r>
        <w:t>Флотова;</w:t>
      </w:r>
      <w:r>
        <w:rPr>
          <w:spacing w:val="94"/>
        </w:rPr>
        <w:t xml:space="preserve"> </w:t>
      </w:r>
      <w:r>
        <w:t>«Где</w:t>
      </w:r>
      <w:r>
        <w:rPr>
          <w:spacing w:val="88"/>
        </w:rPr>
        <w:t xml:space="preserve"> </w:t>
      </w:r>
      <w:r>
        <w:t>погремушки?»,</w:t>
      </w:r>
      <w:r>
        <w:rPr>
          <w:spacing w:val="100"/>
        </w:rPr>
        <w:t xml:space="preserve"> </w:t>
      </w:r>
      <w:r>
        <w:t>муз.</w:t>
      </w:r>
      <w:r>
        <w:rPr>
          <w:spacing w:val="96"/>
        </w:rPr>
        <w:t xml:space="preserve"> </w:t>
      </w:r>
      <w:r>
        <w:t>А.</w:t>
      </w:r>
    </w:p>
    <w:p>
      <w:pPr>
        <w:spacing w:after="0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11"/>
      </w:pPr>
      <w:r>
        <w:t>Александрова; «Заинька, выходи», муз. Е. Тиличеевой; «Игра с куклой»,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Карасевой;</w:t>
      </w:r>
      <w:r>
        <w:rPr>
          <w:spacing w:val="5"/>
        </w:rPr>
        <w:t xml:space="preserve"> </w:t>
      </w:r>
      <w:r>
        <w:t>«Ходит</w:t>
      </w:r>
      <w:r>
        <w:rPr>
          <w:spacing w:val="2"/>
        </w:rPr>
        <w:t xml:space="preserve"> </w:t>
      </w:r>
      <w:r>
        <w:t>Ваня»,</w:t>
      </w:r>
      <w:r>
        <w:rPr>
          <w:spacing w:val="5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 песня,</w:t>
      </w:r>
      <w:r>
        <w:rPr>
          <w:spacing w:val="-3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Метлова.</w:t>
      </w:r>
    </w:p>
    <w:p>
      <w:pPr>
        <w:pStyle w:val="7"/>
        <w:spacing w:before="6"/>
      </w:pPr>
      <w:r>
        <w:rPr>
          <w:u w:val="single"/>
        </w:rPr>
        <w:t>Хороводы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-1"/>
        </w:rPr>
        <w:t xml:space="preserve"> </w:t>
      </w:r>
      <w:r>
        <w:t>«Пляска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погремушками», муз.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ел.</w:t>
      </w:r>
      <w:r>
        <w:rPr>
          <w:spacing w:val="-6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Антоновой;</w:t>
      </w:r>
    </w:p>
    <w:p>
      <w:pPr>
        <w:pStyle w:val="7"/>
        <w:spacing w:before="154" w:line="360" w:lineRule="auto"/>
        <w:ind w:right="897"/>
      </w:pPr>
      <w:r>
        <w:t>«Пальчики и ручки», рус. нар. мелодия, обраб. М. Раухвергера; танец с</w:t>
      </w:r>
      <w:r>
        <w:rPr>
          <w:spacing w:val="1"/>
        </w:rPr>
        <w:t xml:space="preserve"> </w:t>
      </w:r>
      <w:r>
        <w:t>листочками под рус. нар. плясовую мелодию;</w:t>
      </w:r>
      <w:r>
        <w:rPr>
          <w:spacing w:val="70"/>
        </w:rPr>
        <w:t xml:space="preserve"> </w:t>
      </w:r>
      <w:r>
        <w:t>«Пляска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 Н. Китаевой, ел. А. Ануфриевой; «Танец около елки», муз. Р. Равина,</w:t>
      </w:r>
      <w:r>
        <w:rPr>
          <w:spacing w:val="1"/>
        </w:rPr>
        <w:t xml:space="preserve"> </w:t>
      </w:r>
      <w:r>
        <w:t>ел.</w:t>
      </w:r>
      <w:r>
        <w:rPr>
          <w:spacing w:val="6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Границыной;</w:t>
      </w:r>
      <w:r>
        <w:rPr>
          <w:spacing w:val="67"/>
        </w:rPr>
        <w:t xml:space="preserve"> </w:t>
      </w:r>
      <w:r>
        <w:t>танец</w:t>
      </w:r>
      <w:r>
        <w:rPr>
          <w:spacing w:val="6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платочками</w:t>
      </w:r>
      <w:r>
        <w:rPr>
          <w:spacing w:val="66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мелодию;</w:t>
      </w:r>
    </w:p>
    <w:p>
      <w:pPr>
        <w:pStyle w:val="7"/>
        <w:spacing w:before="5"/>
      </w:pPr>
      <w:r>
        <w:t>«Помирились»,</w:t>
      </w:r>
      <w:r>
        <w:rPr>
          <w:spacing w:val="-11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Вилькорейской.</w:t>
      </w:r>
    </w:p>
    <w:p>
      <w:pPr>
        <w:pStyle w:val="7"/>
        <w:spacing w:before="154"/>
      </w:pPr>
      <w:r>
        <w:rPr>
          <w:u w:val="single"/>
        </w:rPr>
        <w:t xml:space="preserve">Характерные     </w:t>
      </w:r>
      <w:r>
        <w:rPr>
          <w:spacing w:val="50"/>
          <w:u w:val="single"/>
        </w:rPr>
        <w:t xml:space="preserve"> </w:t>
      </w:r>
      <w:r>
        <w:rPr>
          <w:u w:val="single"/>
        </w:rPr>
        <w:t>танцы</w:t>
      </w:r>
      <w:r>
        <w:t xml:space="preserve">.     </w:t>
      </w:r>
      <w:r>
        <w:rPr>
          <w:spacing w:val="55"/>
        </w:rPr>
        <w:t xml:space="preserve"> </w:t>
      </w:r>
      <w:r>
        <w:t xml:space="preserve">«Танец       </w:t>
      </w:r>
      <w:r>
        <w:rPr>
          <w:spacing w:val="61"/>
        </w:rPr>
        <w:t xml:space="preserve"> </w:t>
      </w:r>
      <w:r>
        <w:t xml:space="preserve">снежинок»,        </w:t>
      </w:r>
      <w:r>
        <w:rPr>
          <w:spacing w:val="12"/>
        </w:rPr>
        <w:t xml:space="preserve"> </w:t>
      </w:r>
      <w:r>
        <w:t>муз.         Бекмана;</w:t>
      </w:r>
    </w:p>
    <w:p>
      <w:pPr>
        <w:pStyle w:val="7"/>
        <w:spacing w:before="166"/>
      </w:pPr>
      <w:r>
        <w:t>«Фонарики»,</w:t>
      </w:r>
      <w:r>
        <w:rPr>
          <w:spacing w:val="81"/>
        </w:rPr>
        <w:t xml:space="preserve"> </w:t>
      </w:r>
      <w:r>
        <w:t>муз.</w:t>
      </w:r>
      <w:r>
        <w:rPr>
          <w:spacing w:val="81"/>
        </w:rPr>
        <w:t xml:space="preserve"> </w:t>
      </w:r>
      <w:r>
        <w:t>Р.</w:t>
      </w:r>
      <w:r>
        <w:rPr>
          <w:spacing w:val="84"/>
        </w:rPr>
        <w:t xml:space="preserve"> </w:t>
      </w:r>
      <w:r>
        <w:t>Рустамова;</w:t>
      </w:r>
      <w:r>
        <w:rPr>
          <w:spacing w:val="88"/>
        </w:rPr>
        <w:t xml:space="preserve"> </w:t>
      </w:r>
      <w:r>
        <w:t>«Танец</w:t>
      </w:r>
      <w:r>
        <w:rPr>
          <w:spacing w:val="76"/>
        </w:rPr>
        <w:t xml:space="preserve"> </w:t>
      </w:r>
      <w:r>
        <w:t>зайчиков»,</w:t>
      </w:r>
      <w:r>
        <w:rPr>
          <w:spacing w:val="81"/>
        </w:rPr>
        <w:t xml:space="preserve"> </w:t>
      </w:r>
      <w:r>
        <w:t>рус.</w:t>
      </w:r>
      <w:r>
        <w:rPr>
          <w:spacing w:val="84"/>
        </w:rPr>
        <w:t xml:space="preserve"> </w:t>
      </w:r>
      <w:r>
        <w:t>нар.</w:t>
      </w:r>
      <w:r>
        <w:rPr>
          <w:spacing w:val="80"/>
        </w:rPr>
        <w:t xml:space="preserve"> </w:t>
      </w:r>
      <w:r>
        <w:t>мелодия;</w:t>
      </w:r>
    </w:p>
    <w:p>
      <w:pPr>
        <w:pStyle w:val="7"/>
        <w:spacing w:before="158"/>
      </w:pPr>
      <w:r>
        <w:t>«Вышли</w:t>
      </w:r>
      <w:r>
        <w:rPr>
          <w:spacing w:val="-12"/>
        </w:rPr>
        <w:t xml:space="preserve"> </w:t>
      </w:r>
      <w:r>
        <w:t>куклы</w:t>
      </w:r>
      <w:r>
        <w:rPr>
          <w:spacing w:val="-7"/>
        </w:rPr>
        <w:t xml:space="preserve"> </w:t>
      </w:r>
      <w:r>
        <w:t>танцевать»,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Витлина.</w:t>
      </w:r>
    </w:p>
    <w:p>
      <w:pPr>
        <w:pStyle w:val="7"/>
        <w:spacing w:before="166"/>
      </w:pPr>
      <w:r>
        <w:rPr>
          <w:u w:val="single"/>
        </w:rPr>
        <w:t>Развитие</w:t>
      </w:r>
      <w:r>
        <w:rPr>
          <w:spacing w:val="-16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-14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-2"/>
        </w:rPr>
        <w:t xml:space="preserve"> </w:t>
      </w:r>
      <w:r>
        <w:t>«Пляска»,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Рустамова;</w:t>
      </w:r>
    </w:p>
    <w:p>
      <w:pPr>
        <w:pStyle w:val="7"/>
        <w:spacing w:before="162" w:line="360" w:lineRule="auto"/>
        <w:ind w:right="884"/>
      </w:pPr>
      <w:r>
        <w:t>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71"/>
        </w:rPr>
        <w:t xml:space="preserve"> </w:t>
      </w:r>
      <w:r>
        <w:t>ножки»,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 В. Агафонникова; «Волшебные платочки», рус. нар. мелодия, обраб.</w:t>
      </w:r>
      <w:r>
        <w:rPr>
          <w:spacing w:val="-67"/>
        </w:rPr>
        <w:t xml:space="preserve"> </w:t>
      </w:r>
      <w:r>
        <w:t>Р.</w:t>
      </w:r>
      <w:r>
        <w:rPr>
          <w:spacing w:val="6"/>
        </w:rPr>
        <w:t xml:space="preserve"> </w:t>
      </w:r>
      <w:r>
        <w:t>Рустамова.</w:t>
      </w:r>
    </w:p>
    <w:p>
      <w:pPr>
        <w:pStyle w:val="7"/>
        <w:spacing w:line="322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игры.</w:t>
      </w:r>
    </w:p>
    <w:p>
      <w:pPr>
        <w:pStyle w:val="7"/>
        <w:spacing w:before="158" w:line="360" w:lineRule="auto"/>
        <w:ind w:right="899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матрешки»,</w:t>
      </w:r>
      <w:r>
        <w:rPr>
          <w:spacing w:val="15"/>
        </w:rPr>
        <w:t xml:space="preserve"> </w:t>
      </w:r>
      <w:r>
        <w:t>«Три медведя».</w:t>
      </w:r>
    </w:p>
    <w:p>
      <w:pPr>
        <w:pStyle w:val="7"/>
        <w:spacing w:before="6" w:line="362" w:lineRule="auto"/>
        <w:ind w:right="889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ритмического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слуха</w:t>
      </w:r>
      <w:r>
        <w:t>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дудочки».</w:t>
      </w:r>
      <w:r>
        <w:rPr>
          <w:spacing w:val="1"/>
        </w:rPr>
        <w:t xml:space="preserve"> </w:t>
      </w:r>
      <w:r>
        <w:t>Развитие тембрового и динамического слуха.</w:t>
      </w:r>
      <w:r>
        <w:rPr>
          <w:spacing w:val="70"/>
        </w:rPr>
        <w:t xml:space="preserve"> </w:t>
      </w:r>
      <w:r>
        <w:t>«Громко - тихо»,</w:t>
      </w:r>
      <w:r>
        <w:rPr>
          <w:spacing w:val="7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инструмент»;</w:t>
      </w:r>
      <w:r>
        <w:rPr>
          <w:spacing w:val="18"/>
        </w:rPr>
        <w:t xml:space="preserve"> </w:t>
      </w:r>
      <w:r>
        <w:t>«Колокольчики».</w:t>
      </w:r>
    </w:p>
    <w:p>
      <w:pPr>
        <w:pStyle w:val="7"/>
        <w:spacing w:line="360" w:lineRule="auto"/>
        <w:ind w:right="896"/>
      </w:pPr>
      <w:r>
        <w:t>Определение жанра и развитие памяти. «Что делает кукла?»,</w:t>
      </w:r>
      <w:r>
        <w:rPr>
          <w:spacing w:val="1"/>
        </w:rPr>
        <w:t xml:space="preserve"> </w:t>
      </w:r>
      <w:r>
        <w:t>«Узнай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спой</w:t>
      </w:r>
      <w:r>
        <w:rPr>
          <w:spacing w:val="-2"/>
        </w:rPr>
        <w:t xml:space="preserve"> </w:t>
      </w:r>
      <w:r>
        <w:t>песню по</w:t>
      </w:r>
      <w:r>
        <w:rPr>
          <w:spacing w:val="-1"/>
        </w:rPr>
        <w:t xml:space="preserve"> </w:t>
      </w:r>
      <w:r>
        <w:t>картинке».</w:t>
      </w:r>
    </w:p>
    <w:p>
      <w:pPr>
        <w:pStyle w:val="7"/>
        <w:spacing w:before="5" w:line="360" w:lineRule="auto"/>
        <w:ind w:right="902"/>
      </w:pPr>
      <w:r>
        <w:t>Подыгрывание на детских ударных музыкальных инструментах. Народные</w:t>
      </w:r>
      <w:r>
        <w:rPr>
          <w:spacing w:val="-67"/>
        </w:rPr>
        <w:t xml:space="preserve"> </w:t>
      </w:r>
      <w:r>
        <w:t>мелодии.</w:t>
      </w:r>
    </w:p>
    <w:p>
      <w:pPr>
        <w:pStyle w:val="2"/>
        <w:spacing w:before="14"/>
      </w:pPr>
      <w:r>
        <w:t>От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>
      <w:pPr>
        <w:pStyle w:val="7"/>
        <w:spacing w:before="122" w:line="364" w:lineRule="auto"/>
        <w:ind w:right="907"/>
      </w:pPr>
      <w:r>
        <w:rPr>
          <w:u w:val="single"/>
        </w:rPr>
        <w:t>Слушание.</w:t>
      </w:r>
      <w:r>
        <w:t xml:space="preserve">  </w:t>
      </w:r>
      <w:r>
        <w:rPr>
          <w:spacing w:val="1"/>
        </w:rPr>
        <w:t xml:space="preserve"> </w:t>
      </w:r>
      <w:r>
        <w:t>«Ах</w:t>
      </w:r>
      <w:r>
        <w:rPr>
          <w:spacing w:val="70"/>
        </w:rPr>
        <w:t xml:space="preserve"> </w:t>
      </w:r>
      <w:r>
        <w:t>ты,</w:t>
      </w:r>
      <w:r>
        <w:rPr>
          <w:spacing w:val="70"/>
        </w:rPr>
        <w:t xml:space="preserve"> </w:t>
      </w:r>
      <w:r>
        <w:t>береза»,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 xml:space="preserve">нар.  </w:t>
      </w:r>
      <w:r>
        <w:rPr>
          <w:spacing w:val="1"/>
        </w:rPr>
        <w:t xml:space="preserve"> </w:t>
      </w:r>
      <w:r>
        <w:t xml:space="preserve">песня;  </w:t>
      </w:r>
      <w:r>
        <w:rPr>
          <w:spacing w:val="1"/>
        </w:rPr>
        <w:t xml:space="preserve"> </w:t>
      </w:r>
      <w:r>
        <w:t xml:space="preserve">«Осенняя   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Д.</w:t>
      </w:r>
      <w:r>
        <w:rPr>
          <w:spacing w:val="83"/>
        </w:rPr>
        <w:t xml:space="preserve"> </w:t>
      </w:r>
      <w:r>
        <w:t>Васильева-Буглая,</w:t>
      </w:r>
      <w:r>
        <w:rPr>
          <w:spacing w:val="87"/>
        </w:rPr>
        <w:t xml:space="preserve"> </w:t>
      </w:r>
      <w:r>
        <w:t>ел.</w:t>
      </w:r>
      <w:r>
        <w:rPr>
          <w:spacing w:val="83"/>
        </w:rPr>
        <w:t xml:space="preserve"> </w:t>
      </w:r>
      <w:r>
        <w:t>А.</w:t>
      </w:r>
      <w:r>
        <w:rPr>
          <w:spacing w:val="83"/>
        </w:rPr>
        <w:t xml:space="preserve"> </w:t>
      </w:r>
      <w:r>
        <w:t>Плещеева;</w:t>
      </w:r>
      <w:r>
        <w:rPr>
          <w:spacing w:val="87"/>
        </w:rPr>
        <w:t xml:space="preserve"> </w:t>
      </w:r>
      <w:r>
        <w:t>«Музыкальный</w:t>
      </w:r>
      <w:r>
        <w:rPr>
          <w:spacing w:val="76"/>
        </w:rPr>
        <w:t xml:space="preserve"> </w:t>
      </w:r>
      <w:r>
        <w:t>ящик»</w:t>
      </w:r>
      <w:r>
        <w:rPr>
          <w:spacing w:val="71"/>
        </w:rPr>
        <w:t xml:space="preserve"> </w:t>
      </w:r>
      <w:r>
        <w:t>(из</w:t>
      </w:r>
    </w:p>
    <w:p>
      <w:pPr>
        <w:pStyle w:val="7"/>
        <w:spacing w:line="357" w:lineRule="auto"/>
        <w:ind w:right="893"/>
      </w:pPr>
      <w:r>
        <w:t>«Альбома пьес для детей» Г. Свиридова); «Вальс</w:t>
      </w:r>
      <w:r>
        <w:rPr>
          <w:spacing w:val="1"/>
        </w:rPr>
        <w:t xml:space="preserve"> </w:t>
      </w:r>
      <w:r>
        <w:t>снежных хлопьев» из</w:t>
      </w:r>
      <w:r>
        <w:rPr>
          <w:spacing w:val="1"/>
        </w:rPr>
        <w:t xml:space="preserve"> </w:t>
      </w:r>
      <w:r>
        <w:t>балета</w:t>
      </w:r>
      <w:r>
        <w:rPr>
          <w:spacing w:val="65"/>
        </w:rPr>
        <w:t xml:space="preserve"> </w:t>
      </w:r>
      <w:r>
        <w:t>«Щелкунчик»,</w:t>
      </w:r>
      <w:r>
        <w:rPr>
          <w:spacing w:val="65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Чайковского;</w:t>
      </w:r>
      <w:r>
        <w:rPr>
          <w:spacing w:val="-2"/>
        </w:rPr>
        <w:t xml:space="preserve"> </w:t>
      </w:r>
      <w:r>
        <w:t>«Итальянская</w:t>
      </w:r>
      <w:r>
        <w:rPr>
          <w:spacing w:val="-5"/>
        </w:rPr>
        <w:t xml:space="preserve"> </w:t>
      </w:r>
      <w:r>
        <w:t>полька»,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</w:p>
    <w:p>
      <w:pPr>
        <w:spacing w:after="0" w:line="357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9"/>
      </w:pPr>
      <w:r>
        <w:t>Рахманинова; «Как у наших у ворот»,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мелодия;</w:t>
      </w:r>
      <w:r>
        <w:rPr>
          <w:spacing w:val="70"/>
        </w:rPr>
        <w:t xml:space="preserve"> </w:t>
      </w:r>
      <w:r>
        <w:t>«Мама»,   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>
      <w:pPr>
        <w:pStyle w:val="7"/>
        <w:spacing w:line="321" w:lineRule="exact"/>
        <w:jc w:val="left"/>
      </w:pPr>
      <w:r>
        <w:rPr>
          <w:u w:val="single"/>
        </w:rPr>
        <w:t>Пение.</w:t>
      </w:r>
    </w:p>
    <w:p>
      <w:pPr>
        <w:pStyle w:val="7"/>
        <w:spacing w:before="166" w:line="360" w:lineRule="auto"/>
        <w:ind w:right="888"/>
      </w:pPr>
      <w:r>
        <w:t>Упражнения на развитие слуха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голоса.</w:t>
      </w:r>
      <w:r>
        <w:rPr>
          <w:spacing w:val="70"/>
        </w:rPr>
        <w:t xml:space="preserve"> </w:t>
      </w:r>
      <w:r>
        <w:t>«Путаница»</w:t>
      </w:r>
      <w:r>
        <w:rPr>
          <w:spacing w:val="70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>песня-шутка;</w:t>
      </w:r>
      <w:r>
        <w:rPr>
          <w:spacing w:val="1"/>
        </w:rPr>
        <w:t xml:space="preserve"> </w:t>
      </w:r>
      <w:r>
        <w:t>муз. Е.</w:t>
      </w:r>
      <w:r>
        <w:rPr>
          <w:spacing w:val="70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 xml:space="preserve">ел.  </w:t>
      </w:r>
      <w:r>
        <w:rPr>
          <w:spacing w:val="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Чуковского,  </w:t>
      </w:r>
      <w:r>
        <w:rPr>
          <w:spacing w:val="1"/>
        </w:rPr>
        <w:t xml:space="preserve"> </w:t>
      </w:r>
      <w:r>
        <w:t xml:space="preserve">«Кукушечка»,  </w:t>
      </w:r>
      <w:r>
        <w:rPr>
          <w:spacing w:val="1"/>
        </w:rPr>
        <w:t xml:space="preserve"> </w:t>
      </w:r>
      <w:r>
        <w:t xml:space="preserve">рус.  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 обраб. И. Арсеева; «Паучок» и «Кисонька-мурысонька»,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«Жаворонушки,</w:t>
      </w:r>
      <w:r>
        <w:rPr>
          <w:spacing w:val="-67"/>
        </w:rPr>
        <w:t xml:space="preserve"> </w:t>
      </w:r>
      <w:r>
        <w:t>прилетите!».</w:t>
      </w:r>
    </w:p>
    <w:p>
      <w:pPr>
        <w:pStyle w:val="7"/>
        <w:spacing w:line="360" w:lineRule="auto"/>
        <w:ind w:right="893"/>
      </w:pPr>
      <w:r>
        <w:t>Песни.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41"/>
        </w:rPr>
        <w:t xml:space="preserve"> </w:t>
      </w:r>
      <w:r>
        <w:t>«Подарок</w:t>
      </w:r>
      <w:r>
        <w:rPr>
          <w:spacing w:val="39"/>
        </w:rPr>
        <w:t xml:space="preserve"> </w:t>
      </w:r>
      <w:r>
        <w:t>маме»,</w:t>
      </w:r>
      <w:r>
        <w:rPr>
          <w:spacing w:val="18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Филиппенко,</w:t>
      </w:r>
      <w:r>
        <w:rPr>
          <w:spacing w:val="14"/>
        </w:rPr>
        <w:t xml:space="preserve"> </w:t>
      </w:r>
      <w:r>
        <w:t>ел.</w:t>
      </w:r>
      <w:r>
        <w:rPr>
          <w:spacing w:val="9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Волгиной;</w:t>
      </w:r>
    </w:p>
    <w:p>
      <w:pPr>
        <w:pStyle w:val="7"/>
        <w:spacing w:before="1" w:line="357" w:lineRule="auto"/>
        <w:ind w:right="893"/>
      </w:pP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Герчик,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А.</w:t>
      </w:r>
      <w:r>
        <w:rPr>
          <w:spacing w:val="71"/>
        </w:rPr>
        <w:t xml:space="preserve"> </w:t>
      </w:r>
      <w:r>
        <w:t>Чельцова;</w:t>
      </w:r>
      <w:r>
        <w:rPr>
          <w:spacing w:val="71"/>
        </w:rPr>
        <w:t xml:space="preserve"> </w:t>
      </w:r>
      <w:r>
        <w:t>«Дождик»,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7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Френкель.</w:t>
      </w:r>
    </w:p>
    <w:p>
      <w:pPr>
        <w:pStyle w:val="7"/>
        <w:spacing w:before="1"/>
        <w:jc w:val="left"/>
      </w:pPr>
      <w:r>
        <w:rPr>
          <w:spacing w:val="-1"/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>
      <w:pPr>
        <w:pStyle w:val="7"/>
        <w:spacing w:before="158"/>
        <w:jc w:val="left"/>
      </w:pPr>
      <w:r>
        <w:t>Игровые</w:t>
      </w:r>
      <w:r>
        <w:rPr>
          <w:spacing w:val="-5"/>
        </w:rPr>
        <w:t xml:space="preserve"> </w:t>
      </w:r>
      <w:r>
        <w:t>упражнения.</w:t>
      </w:r>
      <w:r>
        <w:rPr>
          <w:spacing w:val="3"/>
        </w:rPr>
        <w:t xml:space="preserve"> </w:t>
      </w:r>
      <w:r>
        <w:t>«Пружинки»</w:t>
      </w:r>
      <w:r>
        <w:rPr>
          <w:spacing w:val="-1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мелодию;</w:t>
      </w:r>
      <w:r>
        <w:rPr>
          <w:spacing w:val="-8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под</w:t>
      </w:r>
    </w:p>
    <w:p>
      <w:pPr>
        <w:pStyle w:val="7"/>
        <w:spacing w:before="166" w:line="360" w:lineRule="auto"/>
        <w:ind w:right="892"/>
      </w:pPr>
      <w:r>
        <w:t>«Марш»,</w:t>
      </w:r>
      <w:r>
        <w:rPr>
          <w:spacing w:val="70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И. Беркович;  </w:t>
      </w:r>
      <w:r>
        <w:rPr>
          <w:spacing w:val="1"/>
        </w:rPr>
        <w:t xml:space="preserve"> </w:t>
      </w:r>
      <w:r>
        <w:t xml:space="preserve">«Веселые  </w:t>
      </w:r>
      <w:r>
        <w:rPr>
          <w:spacing w:val="1"/>
        </w:rPr>
        <w:t xml:space="preserve"> </w:t>
      </w:r>
      <w:r>
        <w:t xml:space="preserve">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бег), муз. М. Сатулиной; лиса и зайцы под муз. А. Майкапара «В садике»;</w:t>
      </w:r>
      <w:r>
        <w:rPr>
          <w:spacing w:val="1"/>
        </w:rPr>
        <w:t xml:space="preserve"> </w:t>
      </w:r>
      <w:r>
        <w:t>ходит</w:t>
      </w:r>
      <w:r>
        <w:rPr>
          <w:spacing w:val="69"/>
        </w:rPr>
        <w:t xml:space="preserve"> </w:t>
      </w:r>
      <w:r>
        <w:t>медведь</w:t>
      </w:r>
      <w:r>
        <w:rPr>
          <w:spacing w:val="67"/>
        </w:rPr>
        <w:t xml:space="preserve"> </w:t>
      </w:r>
      <w:r>
        <w:t>под</w:t>
      </w:r>
      <w:r>
        <w:rPr>
          <w:spacing w:val="72"/>
        </w:rPr>
        <w:t xml:space="preserve"> </w:t>
      </w:r>
      <w:r>
        <w:t>муз.</w:t>
      </w:r>
      <w:r>
        <w:rPr>
          <w:spacing w:val="77"/>
        </w:rPr>
        <w:t xml:space="preserve"> </w:t>
      </w:r>
      <w:r>
        <w:t>«Этюд»</w:t>
      </w:r>
      <w:r>
        <w:rPr>
          <w:spacing w:val="56"/>
        </w:rPr>
        <w:t xml:space="preserve"> </w:t>
      </w:r>
      <w:r>
        <w:t>К.</w:t>
      </w:r>
      <w:r>
        <w:rPr>
          <w:spacing w:val="73"/>
        </w:rPr>
        <w:t xml:space="preserve"> </w:t>
      </w:r>
      <w:r>
        <w:t>Черни;</w:t>
      </w:r>
      <w:r>
        <w:rPr>
          <w:spacing w:val="73"/>
        </w:rPr>
        <w:t xml:space="preserve"> </w:t>
      </w:r>
      <w:r>
        <w:t>«Полька»,</w:t>
      </w:r>
      <w:r>
        <w:rPr>
          <w:spacing w:val="73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М.</w:t>
      </w:r>
      <w:r>
        <w:rPr>
          <w:spacing w:val="62"/>
        </w:rPr>
        <w:t xml:space="preserve"> </w:t>
      </w:r>
      <w:r>
        <w:t>Глинки;</w:t>
      </w:r>
    </w:p>
    <w:p>
      <w:pPr>
        <w:pStyle w:val="7"/>
        <w:spacing w:line="364" w:lineRule="auto"/>
        <w:ind w:right="888"/>
      </w:pPr>
      <w:r>
        <w:t>«Всадники»,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41"/>
        </w:rPr>
        <w:t xml:space="preserve"> </w:t>
      </w:r>
      <w:r>
        <w:t>«Петух»,</w:t>
      </w:r>
      <w:r>
        <w:rPr>
          <w:spacing w:val="41"/>
        </w:rPr>
        <w:t xml:space="preserve"> </w:t>
      </w:r>
      <w:r>
        <w:t>муз.</w:t>
      </w:r>
      <w:r>
        <w:rPr>
          <w:spacing w:val="45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Ломовой;</w:t>
      </w:r>
      <w:r>
        <w:rPr>
          <w:spacing w:val="44"/>
        </w:rPr>
        <w:t xml:space="preserve"> </w:t>
      </w:r>
      <w:r>
        <w:t>«Кукла»,</w:t>
      </w:r>
      <w:r>
        <w:rPr>
          <w:spacing w:val="42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Старокадомского;</w:t>
      </w:r>
    </w:p>
    <w:p>
      <w:pPr>
        <w:pStyle w:val="7"/>
        <w:spacing w:line="315" w:lineRule="exact"/>
      </w:pPr>
      <w:r>
        <w:t>«Упражнения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цветами»</w:t>
      </w:r>
      <w:r>
        <w:rPr>
          <w:spacing w:val="-1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«Вальса»</w:t>
      </w:r>
      <w:r>
        <w:rPr>
          <w:spacing w:val="-16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Жилина.</w:t>
      </w:r>
    </w:p>
    <w:p>
      <w:pPr>
        <w:pStyle w:val="7"/>
        <w:spacing w:before="158" w:line="355" w:lineRule="auto"/>
        <w:ind w:right="899"/>
      </w:pPr>
      <w:r>
        <w:rPr>
          <w:u w:val="single"/>
        </w:rPr>
        <w:t>Этюды-драматизации</w:t>
      </w:r>
      <w:r>
        <w:t>.</w:t>
      </w:r>
      <w:r>
        <w:rPr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-67"/>
        </w:rPr>
        <w:t xml:space="preserve"> </w:t>
      </w:r>
      <w:r>
        <w:t xml:space="preserve">листочков»,     </w:t>
      </w:r>
      <w:r>
        <w:rPr>
          <w:spacing w:val="26"/>
        </w:rPr>
        <w:t xml:space="preserve"> </w:t>
      </w:r>
      <w:r>
        <w:t xml:space="preserve">муз.     </w:t>
      </w:r>
      <w:r>
        <w:rPr>
          <w:spacing w:val="29"/>
        </w:rPr>
        <w:t xml:space="preserve"> </w:t>
      </w:r>
      <w:r>
        <w:t xml:space="preserve">А.     </w:t>
      </w:r>
      <w:r>
        <w:rPr>
          <w:spacing w:val="20"/>
        </w:rPr>
        <w:t xml:space="preserve"> </w:t>
      </w:r>
      <w:r>
        <w:t xml:space="preserve">Филиппенко,     </w:t>
      </w:r>
      <w:r>
        <w:rPr>
          <w:spacing w:val="25"/>
        </w:rPr>
        <w:t xml:space="preserve"> </w:t>
      </w:r>
      <w:r>
        <w:t xml:space="preserve">ел.        </w:t>
      </w:r>
      <w:r>
        <w:rPr>
          <w:spacing w:val="27"/>
        </w:rPr>
        <w:t xml:space="preserve"> </w:t>
      </w:r>
      <w:r>
        <w:t xml:space="preserve">Е.     </w:t>
      </w:r>
      <w:r>
        <w:rPr>
          <w:spacing w:val="22"/>
        </w:rPr>
        <w:t xml:space="preserve"> </w:t>
      </w:r>
      <w:r>
        <w:t>Макшанцевой;</w:t>
      </w:r>
    </w:p>
    <w:p>
      <w:pPr>
        <w:pStyle w:val="7"/>
        <w:spacing w:before="7"/>
      </w:pPr>
      <w:r>
        <w:t>«Барабанщики»,</w:t>
      </w:r>
      <w:r>
        <w:rPr>
          <w:spacing w:val="91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 xml:space="preserve">Д.   </w:t>
      </w:r>
      <w:r>
        <w:rPr>
          <w:spacing w:val="27"/>
        </w:rPr>
        <w:t xml:space="preserve"> </w:t>
      </w:r>
      <w:r>
        <w:t xml:space="preserve">Кабалевского   </w:t>
      </w:r>
      <w:r>
        <w:rPr>
          <w:spacing w:val="3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 xml:space="preserve">С.   </w:t>
      </w:r>
      <w:r>
        <w:rPr>
          <w:spacing w:val="31"/>
        </w:rPr>
        <w:t xml:space="preserve"> </w:t>
      </w:r>
      <w:r>
        <w:t xml:space="preserve">Левидова;   </w:t>
      </w:r>
      <w:r>
        <w:rPr>
          <w:spacing w:val="37"/>
        </w:rPr>
        <w:t xml:space="preserve"> </w:t>
      </w:r>
      <w:r>
        <w:t>«Считалка»,</w:t>
      </w:r>
    </w:p>
    <w:p>
      <w:pPr>
        <w:pStyle w:val="7"/>
        <w:spacing w:before="166"/>
      </w:pPr>
      <w:r>
        <w:t>«Катилось</w:t>
      </w:r>
      <w:r>
        <w:rPr>
          <w:spacing w:val="124"/>
        </w:rPr>
        <w:t xml:space="preserve"> </w:t>
      </w:r>
      <w:r>
        <w:t xml:space="preserve">яблоко»,  </w:t>
      </w:r>
      <w:r>
        <w:rPr>
          <w:spacing w:val="5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Агафонникова.</w:t>
      </w:r>
    </w:p>
    <w:p>
      <w:pPr>
        <w:pStyle w:val="7"/>
        <w:spacing w:before="154" w:line="364" w:lineRule="auto"/>
        <w:ind w:right="889"/>
      </w:pPr>
      <w:r>
        <w:rPr>
          <w:u w:val="single"/>
        </w:rPr>
        <w:t xml:space="preserve">Хороводы 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и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пляски</w:t>
      </w:r>
      <w:r>
        <w:t xml:space="preserve">.   </w:t>
      </w:r>
      <w:r>
        <w:rPr>
          <w:spacing w:val="1"/>
        </w:rPr>
        <w:t xml:space="preserve"> </w:t>
      </w:r>
      <w:r>
        <w:t xml:space="preserve">«Топ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хлоп»,   </w:t>
      </w:r>
      <w:r>
        <w:rPr>
          <w:spacing w:val="1"/>
        </w:rPr>
        <w:t xml:space="preserve"> </w:t>
      </w:r>
      <w:r>
        <w:t xml:space="preserve">муз.    </w:t>
      </w:r>
      <w:r>
        <w:rPr>
          <w:spacing w:val="1"/>
        </w:rPr>
        <w:t xml:space="preserve"> </w:t>
      </w:r>
      <w:r>
        <w:t xml:space="preserve">Т.    </w:t>
      </w:r>
      <w:r>
        <w:rPr>
          <w:spacing w:val="1"/>
        </w:rPr>
        <w:t xml:space="preserve"> </w:t>
      </w:r>
      <w:r>
        <w:t>Назарова-</w:t>
      </w:r>
      <w:r>
        <w:rPr>
          <w:spacing w:val="1"/>
        </w:rPr>
        <w:t xml:space="preserve"> </w:t>
      </w:r>
      <w:r>
        <w:t>Метнер, ел. Е. Каргановой; «Танец с ложками» под рус. нар. 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2"/>
        </w:rPr>
        <w:t xml:space="preserve"> </w:t>
      </w:r>
      <w:r>
        <w:t>хороводы по</w:t>
      </w:r>
      <w:r>
        <w:rPr>
          <w:spacing w:val="-3"/>
        </w:rPr>
        <w:t xml:space="preserve"> </w:t>
      </w:r>
      <w:r>
        <w:t>выбору музыкального</w:t>
      </w:r>
      <w:r>
        <w:rPr>
          <w:spacing w:val="-4"/>
        </w:rPr>
        <w:t xml:space="preserve"> </w:t>
      </w:r>
      <w:r>
        <w:t>руководителя.</w:t>
      </w:r>
    </w:p>
    <w:p>
      <w:pPr>
        <w:spacing w:after="0" w:line="364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/>
      </w:pPr>
      <w:r>
        <w:rPr>
          <w:u w:val="single"/>
        </w:rPr>
        <w:t>Характерные</w:t>
      </w:r>
      <w:r>
        <w:rPr>
          <w:spacing w:val="96"/>
          <w:u w:val="single"/>
        </w:rPr>
        <w:t xml:space="preserve"> </w:t>
      </w:r>
      <w:r>
        <w:rPr>
          <w:u w:val="single"/>
        </w:rPr>
        <w:t>танцы</w:t>
      </w:r>
      <w:r>
        <w:t>.</w:t>
      </w:r>
      <w:r>
        <w:rPr>
          <w:spacing w:val="110"/>
        </w:rPr>
        <w:t xml:space="preserve"> </w:t>
      </w:r>
      <w:r>
        <w:t>«Снежинки»,</w:t>
      </w:r>
      <w:r>
        <w:rPr>
          <w:spacing w:val="108"/>
        </w:rPr>
        <w:t xml:space="preserve"> </w:t>
      </w:r>
      <w:r>
        <w:t>муз.</w:t>
      </w:r>
      <w:r>
        <w:rPr>
          <w:spacing w:val="106"/>
        </w:rPr>
        <w:t xml:space="preserve"> </w:t>
      </w:r>
      <w:r>
        <w:t>О.</w:t>
      </w:r>
      <w:r>
        <w:rPr>
          <w:spacing w:val="102"/>
        </w:rPr>
        <w:t xml:space="preserve"> </w:t>
      </w:r>
      <w:r>
        <w:t>Берта,</w:t>
      </w:r>
      <w:r>
        <w:rPr>
          <w:spacing w:val="106"/>
        </w:rPr>
        <w:t xml:space="preserve"> </w:t>
      </w:r>
      <w:r>
        <w:t>обраб.</w:t>
      </w:r>
      <w:r>
        <w:rPr>
          <w:spacing w:val="100"/>
        </w:rPr>
        <w:t xml:space="preserve"> </w:t>
      </w:r>
      <w:r>
        <w:t>Н.</w:t>
      </w:r>
      <w:r>
        <w:rPr>
          <w:spacing w:val="99"/>
        </w:rPr>
        <w:t xml:space="preserve"> </w:t>
      </w:r>
      <w:r>
        <w:t>Метлова;</w:t>
      </w:r>
    </w:p>
    <w:p>
      <w:pPr>
        <w:pStyle w:val="7"/>
        <w:spacing w:before="162"/>
      </w:pPr>
      <w:r>
        <w:t>«Танец</w:t>
      </w:r>
      <w:r>
        <w:rPr>
          <w:spacing w:val="11"/>
        </w:rPr>
        <w:t xml:space="preserve"> </w:t>
      </w:r>
      <w:r>
        <w:t>зайчат»</w:t>
      </w:r>
      <w:r>
        <w:rPr>
          <w:spacing w:val="-2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«Польку»</w:t>
      </w:r>
      <w:r>
        <w:rPr>
          <w:spacing w:val="10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Штрауса;</w:t>
      </w:r>
      <w:r>
        <w:rPr>
          <w:spacing w:val="16"/>
        </w:rPr>
        <w:t xml:space="preserve"> </w:t>
      </w:r>
      <w:r>
        <w:t>«Снежинки»,</w:t>
      </w:r>
      <w:r>
        <w:rPr>
          <w:spacing w:val="16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Ломовой;</w:t>
      </w:r>
    </w:p>
    <w:p>
      <w:pPr>
        <w:pStyle w:val="7"/>
        <w:spacing w:before="154"/>
      </w:pPr>
      <w:r>
        <w:rPr>
          <w:spacing w:val="-1"/>
        </w:rPr>
        <w:t>«Бусинки»</w:t>
      </w:r>
      <w:r>
        <w:rPr>
          <w:spacing w:val="-17"/>
        </w:rPr>
        <w:t xml:space="preserve"> </w:t>
      </w:r>
      <w:r>
        <w:rPr>
          <w:spacing w:val="-1"/>
        </w:rPr>
        <w:t>под</w:t>
      </w:r>
      <w:r>
        <w:rPr>
          <w:spacing w:val="8"/>
        </w:rPr>
        <w:t xml:space="preserve"> </w:t>
      </w:r>
      <w:r>
        <w:rPr>
          <w:spacing w:val="-1"/>
        </w:rPr>
        <w:t>«Галоп»</w:t>
      </w:r>
      <w:r>
        <w:rPr>
          <w:spacing w:val="-12"/>
        </w:rPr>
        <w:t xml:space="preserve"> </w:t>
      </w:r>
      <w:r>
        <w:t>И. Дунаевского.</w:t>
      </w:r>
    </w:p>
    <w:p>
      <w:pPr>
        <w:pStyle w:val="7"/>
        <w:spacing w:before="166" w:line="360" w:lineRule="auto"/>
        <w:ind w:right="899"/>
      </w:pPr>
      <w:r>
        <w:rPr>
          <w:u w:val="single"/>
        </w:rPr>
        <w:t>Музыкальные игры</w:t>
      </w:r>
      <w:r>
        <w:t>. «Курочка и петушок»,</w:t>
      </w:r>
      <w:r>
        <w:rPr>
          <w:spacing w:val="70"/>
        </w:rPr>
        <w:t xml:space="preserve"> </w:t>
      </w:r>
      <w:r>
        <w:t xml:space="preserve">муз. Г. Фрида;   </w:t>
      </w:r>
      <w:r>
        <w:rPr>
          <w:spacing w:val="1"/>
        </w:rPr>
        <w:t xml:space="preserve"> </w:t>
      </w:r>
      <w:r>
        <w:t>«Жмурки»,</w:t>
      </w:r>
      <w:r>
        <w:rPr>
          <w:spacing w:val="1"/>
        </w:rPr>
        <w:t xml:space="preserve"> </w:t>
      </w:r>
      <w:r>
        <w:t>муз. Ф. Флотова; «Медведь и заяц», муз. В. Ребикова; «Самолеты», муз. М.</w:t>
      </w:r>
      <w:r>
        <w:rPr>
          <w:spacing w:val="-67"/>
        </w:rPr>
        <w:t xml:space="preserve"> </w:t>
      </w:r>
      <w:r>
        <w:t>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Магиденко.</w:t>
      </w:r>
    </w:p>
    <w:p>
      <w:pPr>
        <w:pStyle w:val="7"/>
        <w:tabs>
          <w:tab w:val="left" w:pos="9755"/>
        </w:tabs>
        <w:spacing w:before="5" w:line="360" w:lineRule="auto"/>
        <w:ind w:right="890"/>
      </w:pPr>
      <w:r>
        <w:rPr>
          <w:u w:val="single"/>
        </w:rPr>
        <w:t xml:space="preserve">Игры        </w:t>
      </w:r>
      <w:r>
        <w:rPr>
          <w:spacing w:val="26"/>
          <w:u w:val="single"/>
        </w:rPr>
        <w:t xml:space="preserve"> </w:t>
      </w:r>
      <w:r>
        <w:rPr>
          <w:u w:val="single"/>
        </w:rPr>
        <w:t xml:space="preserve">с        </w:t>
      </w:r>
      <w:r>
        <w:rPr>
          <w:spacing w:val="23"/>
          <w:u w:val="single"/>
        </w:rPr>
        <w:t xml:space="preserve"> </w:t>
      </w:r>
      <w:r>
        <w:rPr>
          <w:u w:val="single"/>
        </w:rPr>
        <w:t>пением</w:t>
      </w:r>
      <w:r>
        <w:t xml:space="preserve">.        </w:t>
      </w:r>
      <w:r>
        <w:rPr>
          <w:spacing w:val="36"/>
        </w:rPr>
        <w:t xml:space="preserve"> </w:t>
      </w:r>
      <w:r>
        <w:t xml:space="preserve">«Огородная-хороводная»,        </w:t>
      </w:r>
      <w:r>
        <w:rPr>
          <w:spacing w:val="39"/>
        </w:rPr>
        <w:t xml:space="preserve"> </w:t>
      </w:r>
      <w:r>
        <w:t>муз.</w:t>
      </w:r>
      <w:r>
        <w:tab/>
      </w:r>
      <w:r>
        <w:t>Б.</w:t>
      </w:r>
      <w:r>
        <w:rPr>
          <w:spacing w:val="-67"/>
        </w:rPr>
        <w:t xml:space="preserve"> </w:t>
      </w:r>
      <w:r>
        <w:t>Можжевелова, ел. А. Пассовой; «Гуси, лебеди и волк»,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Кукловской.</w:t>
      </w:r>
    </w:p>
    <w:p>
      <w:pPr>
        <w:pStyle w:val="7"/>
        <w:spacing w:before="4"/>
      </w:pPr>
      <w:r>
        <w:rPr>
          <w:u w:val="single"/>
        </w:rPr>
        <w:t>Песенное</w:t>
      </w:r>
      <w:r>
        <w:rPr>
          <w:spacing w:val="6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12"/>
        </w:rPr>
        <w:t xml:space="preserve"> </w:t>
      </w:r>
      <w:r>
        <w:t>«Как</w:t>
      </w:r>
      <w:r>
        <w:rPr>
          <w:spacing w:val="75"/>
        </w:rPr>
        <w:t xml:space="preserve"> </w:t>
      </w:r>
      <w:r>
        <w:t>тебя</w:t>
      </w:r>
      <w:r>
        <w:rPr>
          <w:spacing w:val="76"/>
        </w:rPr>
        <w:t xml:space="preserve"> </w:t>
      </w:r>
      <w:r>
        <w:t>зовут?»;</w:t>
      </w:r>
      <w:r>
        <w:rPr>
          <w:spacing w:val="86"/>
        </w:rPr>
        <w:t xml:space="preserve"> </w:t>
      </w:r>
      <w:r>
        <w:t>«Что</w:t>
      </w:r>
      <w:r>
        <w:rPr>
          <w:spacing w:val="71"/>
        </w:rPr>
        <w:t xml:space="preserve"> </w:t>
      </w:r>
      <w:r>
        <w:t>ты</w:t>
      </w:r>
      <w:r>
        <w:rPr>
          <w:spacing w:val="79"/>
        </w:rPr>
        <w:t xml:space="preserve"> </w:t>
      </w:r>
      <w:r>
        <w:t>хочешь,</w:t>
      </w:r>
      <w:r>
        <w:rPr>
          <w:spacing w:val="78"/>
        </w:rPr>
        <w:t xml:space="preserve"> </w:t>
      </w:r>
      <w:r>
        <w:t>кошечка?»;</w:t>
      </w:r>
    </w:p>
    <w:p>
      <w:pPr>
        <w:pStyle w:val="7"/>
        <w:spacing w:before="158" w:line="357" w:lineRule="auto"/>
        <w:ind w:right="889"/>
      </w:pPr>
      <w:r>
        <w:t>«Наша песенка простая», муз. А. Александрова, ел. М. Ивенсен; «Курочка-</w:t>
      </w:r>
      <w:r>
        <w:rPr>
          <w:spacing w:val="1"/>
        </w:rPr>
        <w:t xml:space="preserve"> </w:t>
      </w:r>
      <w:r>
        <w:t>рябушечка»,</w:t>
      </w:r>
      <w:r>
        <w:rPr>
          <w:spacing w:val="8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Лобачева,</w:t>
      </w:r>
      <w:r>
        <w:rPr>
          <w:spacing w:val="6"/>
        </w:rPr>
        <w:t xml:space="preserve"> </w:t>
      </w:r>
      <w:r>
        <w:t>ел.</w:t>
      </w:r>
      <w:r>
        <w:rPr>
          <w:spacing w:val="11"/>
        </w:rPr>
        <w:t xml:space="preserve"> </w:t>
      </w:r>
      <w:r>
        <w:t>Народные.</w:t>
      </w:r>
    </w:p>
    <w:p>
      <w:pPr>
        <w:pStyle w:val="7"/>
        <w:spacing w:before="1" w:line="360" w:lineRule="auto"/>
        <w:ind w:right="886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«Зайчики»,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«Ой, хмель мой, хмелек»,       рус.      нар.      мелодия,      обраб.</w:t>
      </w:r>
      <w:r>
        <w:rPr>
          <w:spacing w:val="1"/>
        </w:rPr>
        <w:t xml:space="preserve"> </w:t>
      </w:r>
      <w:r>
        <w:t xml:space="preserve">М. Раухвергера;    </w:t>
      </w:r>
      <w:r>
        <w:rPr>
          <w:spacing w:val="1"/>
        </w:rPr>
        <w:t xml:space="preserve"> </w:t>
      </w:r>
      <w:r>
        <w:t xml:space="preserve">«Кукла»,     </w:t>
      </w:r>
      <w:r>
        <w:rPr>
          <w:spacing w:val="1"/>
        </w:rPr>
        <w:t xml:space="preserve"> </w:t>
      </w:r>
      <w:r>
        <w:t>муз. М. Старокадомского;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ел.</w:t>
      </w:r>
      <w:r>
        <w:rPr>
          <w:spacing w:val="8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>
      <w:pPr>
        <w:pStyle w:val="7"/>
        <w:spacing w:before="2"/>
        <w:jc w:val="left"/>
      </w:pPr>
      <w:r>
        <w:rPr>
          <w:u w:val="single"/>
        </w:rPr>
        <w:t>Музыкально-дидактические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>
      <w:pPr>
        <w:pStyle w:val="7"/>
        <w:spacing w:before="166"/>
      </w:pPr>
      <w:r>
        <w:t>Развитие</w:t>
      </w:r>
      <w:r>
        <w:rPr>
          <w:spacing w:val="-17"/>
        </w:rPr>
        <w:t xml:space="preserve"> </w:t>
      </w:r>
      <w:r>
        <w:t>звуковысотного</w:t>
      </w:r>
      <w:r>
        <w:rPr>
          <w:spacing w:val="-15"/>
        </w:rPr>
        <w:t xml:space="preserve"> </w:t>
      </w:r>
      <w:r>
        <w:t>слуха.</w:t>
      </w:r>
      <w:r>
        <w:rPr>
          <w:spacing w:val="-3"/>
        </w:rPr>
        <w:t xml:space="preserve"> </w:t>
      </w:r>
      <w:r>
        <w:t>«Птицы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птенчики»,</w:t>
      </w:r>
      <w:r>
        <w:rPr>
          <w:spacing w:val="5"/>
        </w:rPr>
        <w:t xml:space="preserve"> </w:t>
      </w:r>
      <w:r>
        <w:t>«Качели».</w:t>
      </w:r>
    </w:p>
    <w:p>
      <w:pPr>
        <w:pStyle w:val="7"/>
        <w:spacing w:before="154" w:line="364" w:lineRule="auto"/>
        <w:ind w:right="911"/>
      </w:pPr>
      <w:r>
        <w:t>Развитие ритмического слуха. «Петушок, курочка и цыпленок», «Кто как</w:t>
      </w:r>
      <w:r>
        <w:rPr>
          <w:spacing w:val="1"/>
        </w:rPr>
        <w:t xml:space="preserve"> </w:t>
      </w:r>
      <w:r>
        <w:t>идет?»,</w:t>
      </w:r>
      <w:r>
        <w:rPr>
          <w:spacing w:val="19"/>
        </w:rPr>
        <w:t xml:space="preserve"> </w:t>
      </w:r>
      <w:r>
        <w:t>«Веселые</w:t>
      </w:r>
      <w:r>
        <w:rPr>
          <w:spacing w:val="-2"/>
        </w:rPr>
        <w:t xml:space="preserve"> </w:t>
      </w:r>
      <w:r>
        <w:t>дудочки»;</w:t>
      </w:r>
      <w:r>
        <w:rPr>
          <w:spacing w:val="12"/>
        </w:rPr>
        <w:t xml:space="preserve"> </w:t>
      </w:r>
      <w:r>
        <w:t>«Сыграй,</w:t>
      </w:r>
      <w:r>
        <w:rPr>
          <w:spacing w:val="8"/>
        </w:rPr>
        <w:t xml:space="preserve"> </w:t>
      </w:r>
      <w:r>
        <w:t>как я».</w:t>
      </w:r>
    </w:p>
    <w:p>
      <w:pPr>
        <w:pStyle w:val="7"/>
        <w:spacing w:line="360" w:lineRule="auto"/>
        <w:ind w:right="891"/>
      </w:pPr>
      <w:r>
        <w:t>Развитие тембрового и динамического слуха. «Громко-тихо», «Узнай свой</w:t>
      </w:r>
      <w:r>
        <w:rPr>
          <w:spacing w:val="1"/>
        </w:rPr>
        <w:t xml:space="preserve"> </w:t>
      </w:r>
      <w:r>
        <w:t>инструмент»;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68"/>
        </w:rPr>
        <w:t xml:space="preserve"> </w:t>
      </w:r>
      <w:r>
        <w:t>«Что</w:t>
      </w:r>
      <w:r>
        <w:rPr>
          <w:spacing w:val="55"/>
        </w:rPr>
        <w:t xml:space="preserve"> </w:t>
      </w:r>
      <w:r>
        <w:t>делает</w:t>
      </w:r>
      <w:r>
        <w:rPr>
          <w:spacing w:val="61"/>
        </w:rPr>
        <w:t xml:space="preserve"> </w:t>
      </w:r>
      <w:r>
        <w:t>кукла?»,</w:t>
      </w:r>
      <w:r>
        <w:rPr>
          <w:spacing w:val="4"/>
        </w:rPr>
        <w:t xml:space="preserve"> </w:t>
      </w:r>
      <w:r>
        <w:t>«Узнай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спой</w:t>
      </w:r>
      <w:r>
        <w:rPr>
          <w:spacing w:val="57"/>
        </w:rPr>
        <w:t xml:space="preserve"> </w:t>
      </w:r>
      <w:r>
        <w:t>песню</w:t>
      </w:r>
      <w:r>
        <w:rPr>
          <w:spacing w:val="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картинке»,</w:t>
      </w:r>
    </w:p>
    <w:p>
      <w:pPr>
        <w:pStyle w:val="7"/>
        <w:spacing w:before="5"/>
        <w:jc w:val="left"/>
      </w:pPr>
      <w:r>
        <w:t>«Музыкальный</w:t>
      </w:r>
      <w:r>
        <w:rPr>
          <w:spacing w:val="-13"/>
        </w:rPr>
        <w:t xml:space="preserve"> </w:t>
      </w:r>
      <w:r>
        <w:t>магазин».</w:t>
      </w:r>
    </w:p>
    <w:p>
      <w:pPr>
        <w:pStyle w:val="7"/>
        <w:spacing w:before="146"/>
        <w:jc w:val="left"/>
      </w:pPr>
      <w:r>
        <w:rPr>
          <w:u w:val="single"/>
        </w:rPr>
        <w:t>Игра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1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-12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инструментах</w:t>
      </w:r>
      <w:r>
        <w:t>.</w:t>
      </w:r>
      <w:r>
        <w:rPr>
          <w:spacing w:val="1"/>
        </w:rPr>
        <w:t xml:space="preserve"> </w:t>
      </w:r>
      <w:r>
        <w:t>«Гармошка»,</w:t>
      </w:r>
      <w:r>
        <w:rPr>
          <w:spacing w:val="7"/>
        </w:rPr>
        <w:t xml:space="preserve"> </w:t>
      </w:r>
      <w:r>
        <w:t>«Небо</w:t>
      </w:r>
      <w:r>
        <w:rPr>
          <w:spacing w:val="-12"/>
        </w:rPr>
        <w:t xml:space="preserve"> </w:t>
      </w:r>
      <w:r>
        <w:t>синее»,</w:t>
      </w:r>
    </w:p>
    <w:p>
      <w:pPr>
        <w:pStyle w:val="7"/>
        <w:spacing w:before="158" w:line="355" w:lineRule="auto"/>
        <w:ind w:right="563"/>
        <w:jc w:val="left"/>
      </w:pPr>
      <w:r>
        <w:t>«Андрей-воробей»,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«Сорока-сорока»,</w:t>
      </w:r>
      <w:r>
        <w:rPr>
          <w:spacing w:val="-67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прибаутка,</w:t>
      </w:r>
      <w:r>
        <w:rPr>
          <w:spacing w:val="8"/>
        </w:rPr>
        <w:t xml:space="preserve"> </w:t>
      </w:r>
      <w:r>
        <w:t>обр.</w:t>
      </w:r>
      <w:r>
        <w:rPr>
          <w:spacing w:val="7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Попатенко.</w:t>
      </w:r>
    </w:p>
    <w:p>
      <w:pPr>
        <w:spacing w:after="0" w:line="355" w:lineRule="auto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2"/>
        <w:spacing w:before="71"/>
      </w:pPr>
      <w:r>
        <w:t>От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</w:p>
    <w:p>
      <w:pPr>
        <w:pStyle w:val="7"/>
        <w:spacing w:before="150" w:line="360" w:lineRule="auto"/>
        <w:ind w:right="885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7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Львова-Компанейца, ел. 3. Петровой; «Моя Россия», муз. Г. Струве, ел. 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Глинки; «Мотылек», муз. С. Майкапара; «Пляска птиц», 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Римского-Корсакова.</w:t>
      </w:r>
    </w:p>
    <w:p>
      <w:pPr>
        <w:pStyle w:val="7"/>
        <w:spacing w:before="3"/>
        <w:jc w:val="left"/>
      </w:pPr>
      <w:r>
        <w:rPr>
          <w:u w:val="single"/>
        </w:rPr>
        <w:t>Пение.</w:t>
      </w:r>
    </w:p>
    <w:p>
      <w:pPr>
        <w:pStyle w:val="7"/>
        <w:spacing w:before="162" w:line="360" w:lineRule="auto"/>
        <w:ind w:right="893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«Ворон»,</w:t>
      </w:r>
      <w:r>
        <w:rPr>
          <w:spacing w:val="70"/>
        </w:rPr>
        <w:t xml:space="preserve"> </w:t>
      </w:r>
      <w:r>
        <w:t xml:space="preserve">рус.  </w:t>
      </w:r>
      <w:r>
        <w:rPr>
          <w:spacing w:val="1"/>
        </w:rPr>
        <w:t xml:space="preserve"> </w:t>
      </w:r>
      <w:r>
        <w:t>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7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7"/>
        </w:rPr>
        <w:t xml:space="preserve"> </w:t>
      </w:r>
      <w:r>
        <w:t>«Бубенчики»,</w:t>
      </w:r>
      <w:r>
        <w:rPr>
          <w:spacing w:val="19"/>
        </w:rPr>
        <w:t xml:space="preserve"> </w:t>
      </w:r>
      <w:r>
        <w:t>«Гармошка»,</w:t>
      </w:r>
      <w:r>
        <w:rPr>
          <w:spacing w:val="19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Е.</w:t>
      </w:r>
      <w:r>
        <w:rPr>
          <w:spacing w:val="42"/>
        </w:rPr>
        <w:t xml:space="preserve"> </w:t>
      </w:r>
      <w:r>
        <w:t>Тиличеевой;</w:t>
      </w:r>
    </w:p>
    <w:p>
      <w:pPr>
        <w:pStyle w:val="7"/>
        <w:spacing w:line="318" w:lineRule="exact"/>
      </w:pPr>
      <w:r>
        <w:t>«Паровоз»,</w:t>
      </w:r>
      <w:r>
        <w:rPr>
          <w:spacing w:val="9"/>
        </w:rPr>
        <w:t xml:space="preserve"> </w:t>
      </w:r>
      <w:r>
        <w:t>«Барабан»,</w:t>
      </w:r>
      <w:r>
        <w:rPr>
          <w:spacing w:val="20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Тиличеевой,</w:t>
      </w:r>
      <w:r>
        <w:rPr>
          <w:spacing w:val="-6"/>
        </w:rPr>
        <w:t xml:space="preserve"> </w:t>
      </w:r>
      <w:r>
        <w:t>ел.</w:t>
      </w:r>
      <w:r>
        <w:rPr>
          <w:spacing w:val="-7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Найденовой.</w:t>
      </w:r>
    </w:p>
    <w:p>
      <w:pPr>
        <w:pStyle w:val="7"/>
        <w:spacing w:before="165"/>
      </w:pPr>
      <w:r>
        <w:t>Песни.</w:t>
      </w:r>
      <w:r>
        <w:rPr>
          <w:spacing w:val="8"/>
        </w:rPr>
        <w:t xml:space="preserve"> </w:t>
      </w:r>
      <w:r>
        <w:t>«К</w:t>
      </w:r>
      <w:r>
        <w:rPr>
          <w:spacing w:val="64"/>
        </w:rPr>
        <w:t xml:space="preserve"> </w:t>
      </w:r>
      <w:r>
        <w:t>нам</w:t>
      </w:r>
      <w:r>
        <w:rPr>
          <w:spacing w:val="80"/>
        </w:rPr>
        <w:t xml:space="preserve"> </w:t>
      </w:r>
      <w:r>
        <w:t>гости</w:t>
      </w:r>
      <w:r>
        <w:rPr>
          <w:spacing w:val="-14"/>
        </w:rPr>
        <w:t xml:space="preserve"> </w:t>
      </w:r>
      <w:r>
        <w:t xml:space="preserve">пришли»,  </w:t>
      </w:r>
      <w:r>
        <w:rPr>
          <w:spacing w:val="40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Александрова,</w:t>
      </w:r>
      <w:r>
        <w:rPr>
          <w:spacing w:val="34"/>
        </w:rPr>
        <w:t xml:space="preserve"> </w:t>
      </w:r>
      <w:r>
        <w:t>ел. М.</w:t>
      </w:r>
      <w:r>
        <w:rPr>
          <w:spacing w:val="-7"/>
        </w:rPr>
        <w:t xml:space="preserve"> </w:t>
      </w:r>
      <w:r>
        <w:t>Ивенсен;</w:t>
      </w:r>
    </w:p>
    <w:p>
      <w:pPr>
        <w:pStyle w:val="7"/>
        <w:spacing w:before="154"/>
      </w:pPr>
      <w:r>
        <w:t>«Огородная-хороводная»,</w:t>
      </w:r>
      <w:r>
        <w:rPr>
          <w:spacing w:val="131"/>
        </w:rPr>
        <w:t xml:space="preserve"> </w:t>
      </w:r>
      <w:r>
        <w:t>муз.</w:t>
      </w:r>
      <w:r>
        <w:rPr>
          <w:spacing w:val="132"/>
        </w:rPr>
        <w:t xml:space="preserve"> </w:t>
      </w:r>
      <w:r>
        <w:t xml:space="preserve">Б.  </w:t>
      </w:r>
      <w:r>
        <w:rPr>
          <w:spacing w:val="55"/>
        </w:rPr>
        <w:t xml:space="preserve"> </w:t>
      </w:r>
      <w:r>
        <w:t xml:space="preserve">Можжевелова,  </w:t>
      </w:r>
      <w:r>
        <w:rPr>
          <w:spacing w:val="60"/>
        </w:rPr>
        <w:t xml:space="preserve"> </w:t>
      </w:r>
      <w:r>
        <w:t xml:space="preserve">ел.  </w:t>
      </w:r>
      <w:r>
        <w:rPr>
          <w:spacing w:val="56"/>
        </w:rPr>
        <w:t xml:space="preserve"> </w:t>
      </w:r>
      <w:r>
        <w:t xml:space="preserve">Н.  </w:t>
      </w:r>
      <w:r>
        <w:rPr>
          <w:spacing w:val="56"/>
        </w:rPr>
        <w:t xml:space="preserve"> </w:t>
      </w:r>
      <w:r>
        <w:t>Пассовой;</w:t>
      </w:r>
    </w:p>
    <w:p>
      <w:pPr>
        <w:pStyle w:val="7"/>
        <w:spacing w:before="167" w:line="360" w:lineRule="auto"/>
        <w:ind w:right="885"/>
      </w:pP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71"/>
        </w:rPr>
        <w:t xml:space="preserve"> </w:t>
      </w:r>
      <w:r>
        <w:t>Клоковой;</w:t>
      </w:r>
      <w:r>
        <w:rPr>
          <w:spacing w:val="71"/>
        </w:rPr>
        <w:t xml:space="preserve"> </w:t>
      </w:r>
      <w:r>
        <w:t>«Гуси-</w:t>
      </w:r>
      <w:r>
        <w:rPr>
          <w:spacing w:val="1"/>
        </w:rPr>
        <w:t xml:space="preserve"> </w:t>
      </w:r>
      <w:r>
        <w:t>гусенята», муз. А. Александрова, ел. Г. Бойко; «Рыбка», муз. М. Красева,</w:t>
      </w:r>
      <w:r>
        <w:rPr>
          <w:spacing w:val="1"/>
        </w:rPr>
        <w:t xml:space="preserve"> </w:t>
      </w:r>
      <w:r>
        <w:t>ел.</w:t>
      </w:r>
      <w:r>
        <w:rPr>
          <w:spacing w:val="7"/>
        </w:rPr>
        <w:t xml:space="preserve"> </w:t>
      </w:r>
      <w:r>
        <w:t>М. Клоковой.</w:t>
      </w:r>
    </w:p>
    <w:p>
      <w:pPr>
        <w:pStyle w:val="7"/>
        <w:spacing w:line="321" w:lineRule="exact"/>
        <w:jc w:val="left"/>
      </w:pPr>
      <w:r>
        <w:rPr>
          <w:u w:val="single"/>
        </w:rPr>
        <w:t>Песенное</w:t>
      </w:r>
      <w:r>
        <w:rPr>
          <w:spacing w:val="-15"/>
          <w:u w:val="single"/>
        </w:rPr>
        <w:t xml:space="preserve"> </w:t>
      </w:r>
      <w:r>
        <w:rPr>
          <w:u w:val="single"/>
        </w:rPr>
        <w:t>творчество.</w:t>
      </w:r>
    </w:p>
    <w:p>
      <w:pPr>
        <w:pStyle w:val="7"/>
        <w:spacing w:before="158"/>
        <w:jc w:val="left"/>
      </w:pPr>
      <w:r>
        <w:t>Произведения.</w:t>
      </w:r>
      <w:r>
        <w:rPr>
          <w:spacing w:val="-3"/>
        </w:rPr>
        <w:t xml:space="preserve"> </w:t>
      </w:r>
      <w:r>
        <w:t>«Колыбельная»,</w:t>
      </w:r>
      <w:r>
        <w:rPr>
          <w:spacing w:val="-5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песня;</w:t>
      </w:r>
      <w:r>
        <w:rPr>
          <w:spacing w:val="-6"/>
        </w:rPr>
        <w:t xml:space="preserve"> </w:t>
      </w:r>
      <w:r>
        <w:t>«Марш»,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Красева;</w:t>
      </w:r>
    </w:p>
    <w:p>
      <w:pPr>
        <w:pStyle w:val="7"/>
        <w:spacing w:before="167" w:line="360" w:lineRule="auto"/>
        <w:jc w:val="left"/>
      </w:pPr>
      <w:r>
        <w:t>«Дили-дили!</w:t>
      </w:r>
      <w:r>
        <w:rPr>
          <w:spacing w:val="16"/>
        </w:rPr>
        <w:t xml:space="preserve"> </w:t>
      </w:r>
      <w:r>
        <w:t>Бом!</w:t>
      </w:r>
      <w:r>
        <w:rPr>
          <w:spacing w:val="16"/>
        </w:rPr>
        <w:t xml:space="preserve"> </w:t>
      </w:r>
      <w:r>
        <w:t>Бом!»,</w:t>
      </w:r>
      <w:r>
        <w:rPr>
          <w:spacing w:val="42"/>
        </w:rPr>
        <w:t xml:space="preserve"> </w:t>
      </w:r>
      <w:r>
        <w:t>укр.</w:t>
      </w:r>
      <w:r>
        <w:rPr>
          <w:spacing w:val="38"/>
        </w:rPr>
        <w:t xml:space="preserve"> </w:t>
      </w:r>
      <w:r>
        <w:t>нар.</w:t>
      </w:r>
      <w:r>
        <w:rPr>
          <w:spacing w:val="30"/>
        </w:rPr>
        <w:t xml:space="preserve"> </w:t>
      </w:r>
      <w:r>
        <w:t>песня,</w:t>
      </w:r>
      <w:r>
        <w:rPr>
          <w:spacing w:val="33"/>
        </w:rPr>
        <w:t xml:space="preserve"> </w:t>
      </w:r>
      <w:r>
        <w:t>ел.</w:t>
      </w:r>
      <w:r>
        <w:rPr>
          <w:spacing w:val="31"/>
        </w:rPr>
        <w:t xml:space="preserve"> </w:t>
      </w:r>
      <w:r>
        <w:t>Е.</w:t>
      </w:r>
      <w:r>
        <w:rPr>
          <w:spacing w:val="30"/>
        </w:rPr>
        <w:t xml:space="preserve"> </w:t>
      </w:r>
      <w:r>
        <w:t>Макшанцевой;</w:t>
      </w:r>
      <w:r>
        <w:rPr>
          <w:spacing w:val="28"/>
        </w:rPr>
        <w:t xml:space="preserve"> </w:t>
      </w:r>
      <w:r>
        <w:t>Потешки,</w:t>
      </w:r>
      <w:r>
        <w:rPr>
          <w:spacing w:val="-67"/>
        </w:rPr>
        <w:t xml:space="preserve"> </w:t>
      </w:r>
      <w:r>
        <w:t>дразнилки,</w:t>
      </w:r>
      <w:r>
        <w:rPr>
          <w:spacing w:val="8"/>
        </w:rPr>
        <w:t xml:space="preserve"> </w:t>
      </w:r>
      <w:r>
        <w:t>считалки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>
      <w:pPr>
        <w:pStyle w:val="7"/>
        <w:spacing w:before="6"/>
        <w:jc w:val="left"/>
      </w:pPr>
      <w:r>
        <w:rPr>
          <w:u w:val="single"/>
        </w:rPr>
        <w:t>Музыкально-ритмические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</w:p>
    <w:p>
      <w:pPr>
        <w:pStyle w:val="7"/>
        <w:tabs>
          <w:tab w:val="left" w:pos="3213"/>
          <w:tab w:val="left" w:pos="4729"/>
          <w:tab w:val="left" w:pos="5517"/>
          <w:tab w:val="left" w:pos="6494"/>
          <w:tab w:val="left" w:pos="7678"/>
          <w:tab w:val="left" w:pos="8386"/>
          <w:tab w:val="left" w:pos="8834"/>
        </w:tabs>
        <w:spacing w:before="154" w:line="357" w:lineRule="auto"/>
        <w:ind w:right="909"/>
        <w:jc w:val="left"/>
      </w:pPr>
      <w:r>
        <w:t>Упражнения.</w:t>
      </w:r>
      <w:r>
        <w:rPr>
          <w:spacing w:val="57"/>
        </w:rPr>
        <w:t xml:space="preserve"> </w:t>
      </w:r>
      <w:r>
        <w:t>«Шаг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бег»,</w:t>
      </w:r>
      <w:r>
        <w:rPr>
          <w:spacing w:val="49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Н.</w:t>
      </w:r>
      <w:r>
        <w:rPr>
          <w:spacing w:val="50"/>
        </w:rPr>
        <w:t xml:space="preserve"> </w:t>
      </w:r>
      <w:r>
        <w:t>Надененко;</w:t>
      </w:r>
      <w:r>
        <w:rPr>
          <w:spacing w:val="51"/>
        </w:rPr>
        <w:t xml:space="preserve"> </w:t>
      </w:r>
      <w:r>
        <w:t>«Плавные</w:t>
      </w:r>
      <w:r>
        <w:rPr>
          <w:spacing w:val="40"/>
        </w:rPr>
        <w:t xml:space="preserve"> </w:t>
      </w:r>
      <w:r>
        <w:t>руки»,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Глиэра</w:t>
      </w:r>
      <w:r>
        <w:rPr>
          <w:spacing w:val="24"/>
        </w:rPr>
        <w:t xml:space="preserve"> </w:t>
      </w:r>
      <w:r>
        <w:t>(«Вальс»,</w:t>
      </w:r>
      <w:r>
        <w:tab/>
      </w:r>
      <w:r>
        <w:t>фрагмент);</w:t>
      </w:r>
      <w:r>
        <w:tab/>
      </w:r>
      <w:r>
        <w:t>«Кто</w:t>
      </w:r>
      <w:r>
        <w:tab/>
      </w:r>
      <w:r>
        <w:t>лучше</w:t>
      </w:r>
      <w:r>
        <w:tab/>
      </w:r>
      <w:r>
        <w:t>скачет»,</w:t>
      </w:r>
      <w:r>
        <w:tab/>
      </w:r>
      <w:r>
        <w:t>муз.</w:t>
      </w:r>
      <w:r>
        <w:tab/>
      </w:r>
      <w:r>
        <w:t>Т.</w:t>
      </w:r>
      <w:r>
        <w:tab/>
      </w:r>
      <w:r>
        <w:t>Ломовой;</w:t>
      </w:r>
    </w:p>
    <w:p>
      <w:pPr>
        <w:pStyle w:val="7"/>
        <w:spacing w:before="5"/>
        <w:jc w:val="left"/>
      </w:pPr>
      <w:r>
        <w:t>«Росинки»,</w:t>
      </w:r>
      <w:r>
        <w:rPr>
          <w:spacing w:val="60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Майкапара.</w:t>
      </w:r>
    </w:p>
    <w:p>
      <w:pPr>
        <w:pStyle w:val="7"/>
        <w:spacing w:before="166"/>
        <w:jc w:val="left"/>
      </w:pPr>
      <w:r>
        <w:t>Упражнения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предметами.</w:t>
      </w:r>
      <w:r>
        <w:rPr>
          <w:spacing w:val="-1"/>
        </w:rPr>
        <w:t xml:space="preserve"> </w:t>
      </w:r>
      <w:r>
        <w:t>«Упражнения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мячами»,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Ломовой;</w:t>
      </w:r>
    </w:p>
    <w:p>
      <w:pPr>
        <w:pStyle w:val="7"/>
        <w:spacing w:before="154"/>
        <w:jc w:val="left"/>
      </w:pPr>
      <w:r>
        <w:t>«Вальс»,</w:t>
      </w:r>
      <w:r>
        <w:rPr>
          <w:spacing w:val="-5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Бургмюллера.</w:t>
      </w:r>
    </w:p>
    <w:p>
      <w:pPr>
        <w:pStyle w:val="7"/>
        <w:spacing w:before="166"/>
        <w:jc w:val="left"/>
      </w:pPr>
      <w:r>
        <w:t>Этюды.</w:t>
      </w:r>
      <w:r>
        <w:rPr>
          <w:spacing w:val="2"/>
        </w:rPr>
        <w:t xml:space="preserve"> </w:t>
      </w:r>
      <w:r>
        <w:t>«Тихий</w:t>
      </w:r>
      <w:r>
        <w:rPr>
          <w:spacing w:val="-6"/>
        </w:rPr>
        <w:t xml:space="preserve"> </w:t>
      </w:r>
      <w:r>
        <w:t>танец»</w:t>
      </w:r>
      <w:r>
        <w:rPr>
          <w:spacing w:val="-11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</w:p>
    <w:p>
      <w:pPr>
        <w:pStyle w:val="7"/>
        <w:spacing w:before="162"/>
        <w:jc w:val="left"/>
      </w:pPr>
      <w:r>
        <w:t>Танцы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«Дружные</w:t>
      </w:r>
      <w:r>
        <w:rPr>
          <w:spacing w:val="-10"/>
        </w:rPr>
        <w:t xml:space="preserve"> </w:t>
      </w:r>
      <w:r>
        <w:t>пары»,</w:t>
      </w:r>
      <w:r>
        <w:rPr>
          <w:spacing w:val="-1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Штрауса</w:t>
      </w:r>
      <w:r>
        <w:rPr>
          <w:spacing w:val="-7"/>
        </w:rPr>
        <w:t xml:space="preserve"> </w:t>
      </w:r>
      <w:r>
        <w:t>(«Полька»);</w:t>
      </w:r>
    </w:p>
    <w:p>
      <w:pPr>
        <w:spacing w:after="0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tabs>
          <w:tab w:val="left" w:pos="3144"/>
          <w:tab w:val="left" w:pos="3861"/>
          <w:tab w:val="left" w:pos="4589"/>
          <w:tab w:val="left" w:pos="5833"/>
          <w:tab w:val="left" w:pos="6882"/>
          <w:tab w:val="left" w:pos="7890"/>
          <w:tab w:val="left" w:pos="8450"/>
        </w:tabs>
        <w:spacing w:before="59"/>
        <w:jc w:val="left"/>
      </w:pPr>
      <w:r>
        <w:t>«Приглашение»,</w:t>
      </w:r>
      <w:r>
        <w:tab/>
      </w:r>
      <w:r>
        <w:t>рус.</w:t>
      </w:r>
      <w:r>
        <w:tab/>
      </w:r>
      <w:r>
        <w:t>нар.</w:t>
      </w:r>
      <w:r>
        <w:tab/>
      </w:r>
      <w:r>
        <w:t>мелодия</w:t>
      </w:r>
      <w:r>
        <w:tab/>
      </w:r>
      <w:r>
        <w:t>«Лен»,</w:t>
      </w:r>
      <w:r>
        <w:tab/>
      </w:r>
      <w:r>
        <w:t>обраб.</w:t>
      </w:r>
      <w:r>
        <w:tab/>
      </w:r>
      <w:r>
        <w:t>М.</w:t>
      </w:r>
      <w:r>
        <w:tab/>
      </w:r>
      <w:r>
        <w:t>Раухвергера;</w:t>
      </w:r>
    </w:p>
    <w:p>
      <w:pPr>
        <w:pStyle w:val="7"/>
        <w:spacing w:before="162"/>
        <w:jc w:val="left"/>
      </w:pPr>
      <w:r>
        <w:t>«Круговая</w:t>
      </w:r>
      <w:r>
        <w:rPr>
          <w:spacing w:val="-6"/>
        </w:rPr>
        <w:t xml:space="preserve"> </w:t>
      </w:r>
      <w:r>
        <w:t>пляска»,</w:t>
      </w:r>
      <w:r>
        <w:rPr>
          <w:spacing w:val="-4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обр.</w:t>
      </w:r>
      <w:r>
        <w:rPr>
          <w:spacing w:val="-4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Разоренова.</w:t>
      </w:r>
    </w:p>
    <w:p>
      <w:pPr>
        <w:pStyle w:val="7"/>
        <w:tabs>
          <w:tab w:val="left" w:pos="2792"/>
          <w:tab w:val="left" w:pos="3905"/>
          <w:tab w:val="left" w:pos="5813"/>
          <w:tab w:val="left" w:pos="6610"/>
          <w:tab w:val="left" w:pos="7138"/>
          <w:tab w:val="left" w:pos="8986"/>
        </w:tabs>
        <w:spacing w:before="154" w:line="364" w:lineRule="auto"/>
        <w:ind w:right="914"/>
        <w:jc w:val="left"/>
      </w:pPr>
      <w:r>
        <w:t>Характерные</w:t>
      </w:r>
      <w:r>
        <w:tab/>
      </w:r>
      <w:r>
        <w:t>танцы.</w:t>
      </w:r>
      <w:r>
        <w:tab/>
      </w:r>
      <w:r>
        <w:t>«Матрешки»,</w:t>
      </w:r>
      <w:r>
        <w:tab/>
      </w:r>
      <w:r>
        <w:t>муз.</w:t>
      </w:r>
      <w:r>
        <w:tab/>
      </w:r>
      <w:r>
        <w:t>Б.</w:t>
      </w:r>
      <w:r>
        <w:tab/>
      </w:r>
      <w:r>
        <w:t>Мокроусова;</w:t>
      </w:r>
      <w:r>
        <w:tab/>
      </w:r>
      <w:r>
        <w:rPr>
          <w:spacing w:val="-1"/>
        </w:rPr>
        <w:t>«Пляска</w:t>
      </w:r>
      <w:r>
        <w:rPr>
          <w:spacing w:val="-67"/>
        </w:rPr>
        <w:t xml:space="preserve"> </w:t>
      </w:r>
      <w:r>
        <w:t>Петрушек»,</w:t>
      </w:r>
      <w:r>
        <w:rPr>
          <w:spacing w:val="10"/>
        </w:rPr>
        <w:t xml:space="preserve"> </w:t>
      </w:r>
      <w:r>
        <w:t>«Танец Снегурочки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снежинок»,</w:t>
      </w:r>
      <w:r>
        <w:rPr>
          <w:spacing w:val="7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Глиэра.</w:t>
      </w:r>
    </w:p>
    <w:p>
      <w:pPr>
        <w:pStyle w:val="7"/>
        <w:tabs>
          <w:tab w:val="left" w:pos="2484"/>
          <w:tab w:val="left" w:pos="4449"/>
          <w:tab w:val="left" w:pos="5217"/>
          <w:tab w:val="left" w:pos="5753"/>
          <w:tab w:val="left" w:pos="7602"/>
          <w:tab w:val="left" w:pos="8206"/>
          <w:tab w:val="left" w:pos="8750"/>
        </w:tabs>
        <w:spacing w:before="1"/>
        <w:jc w:val="left"/>
      </w:pPr>
      <w:r>
        <w:t>Хороводы.</w:t>
      </w:r>
      <w:r>
        <w:tab/>
      </w:r>
      <w:r>
        <w:t>«Урожайная»,</w:t>
      </w:r>
      <w:r>
        <w:tab/>
      </w:r>
      <w:r>
        <w:t>муз.</w:t>
      </w:r>
      <w:r>
        <w:tab/>
      </w:r>
      <w:r>
        <w:t>А.</w:t>
      </w:r>
      <w:r>
        <w:tab/>
      </w:r>
      <w:r>
        <w:t>Филиппенко,</w:t>
      </w:r>
      <w:r>
        <w:tab/>
      </w:r>
      <w:r>
        <w:t>ел.</w:t>
      </w:r>
      <w:r>
        <w:tab/>
      </w:r>
      <w:r>
        <w:t>О.</w:t>
      </w:r>
      <w:r>
        <w:tab/>
      </w:r>
      <w:r>
        <w:t>Волгиной;</w:t>
      </w:r>
    </w:p>
    <w:p>
      <w:pPr>
        <w:pStyle w:val="7"/>
        <w:spacing w:before="151" w:line="364" w:lineRule="auto"/>
        <w:ind w:right="909"/>
        <w:jc w:val="left"/>
      </w:pPr>
      <w:r>
        <w:t>«Новогодняя</w:t>
      </w:r>
      <w:r>
        <w:rPr>
          <w:spacing w:val="4"/>
        </w:rPr>
        <w:t xml:space="preserve"> </w:t>
      </w:r>
      <w:r>
        <w:t>хороводная»,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Шайдар;</w:t>
      </w:r>
      <w:r>
        <w:rPr>
          <w:spacing w:val="-2"/>
        </w:rPr>
        <w:t xml:space="preserve"> </w:t>
      </w:r>
      <w:r>
        <w:t>«Пошла</w:t>
      </w:r>
      <w:r>
        <w:rPr>
          <w:spacing w:val="2"/>
        </w:rPr>
        <w:t xml:space="preserve"> </w:t>
      </w:r>
      <w:r>
        <w:t>млада за водой»,</w:t>
      </w:r>
      <w:r>
        <w:rPr>
          <w:spacing w:val="6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 В.</w:t>
      </w:r>
      <w:r>
        <w:rPr>
          <w:spacing w:val="7"/>
        </w:rPr>
        <w:t xml:space="preserve"> </w:t>
      </w:r>
      <w:r>
        <w:t>Агафонникова.</w:t>
      </w:r>
    </w:p>
    <w:p>
      <w:pPr>
        <w:pStyle w:val="7"/>
        <w:spacing w:line="319" w:lineRule="exact"/>
        <w:jc w:val="left"/>
      </w:pPr>
      <w:r>
        <w:rPr>
          <w:u w:val="single"/>
        </w:rPr>
        <w:t>Музыкальные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>
      <w:pPr>
        <w:pStyle w:val="7"/>
        <w:spacing w:before="150"/>
        <w:jc w:val="left"/>
      </w:pPr>
      <w:r>
        <w:t>Игры.</w:t>
      </w:r>
      <w:r>
        <w:rPr>
          <w:spacing w:val="2"/>
        </w:rPr>
        <w:t xml:space="preserve"> </w:t>
      </w:r>
      <w:r>
        <w:t>«Не</w:t>
      </w:r>
      <w:r>
        <w:rPr>
          <w:spacing w:val="-12"/>
        </w:rPr>
        <w:t xml:space="preserve"> </w:t>
      </w:r>
      <w:r>
        <w:t>выпустим»,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«Будь</w:t>
      </w:r>
      <w:r>
        <w:rPr>
          <w:spacing w:val="-10"/>
        </w:rPr>
        <w:t xml:space="preserve"> </w:t>
      </w:r>
      <w:r>
        <w:t>ловким!»,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Ладухина;</w:t>
      </w:r>
    </w:p>
    <w:p>
      <w:pPr>
        <w:pStyle w:val="7"/>
        <w:spacing w:before="166" w:line="357" w:lineRule="auto"/>
        <w:ind w:right="899"/>
      </w:pPr>
      <w:r>
        <w:t>«Ищи</w:t>
      </w:r>
      <w:r>
        <w:rPr>
          <w:spacing w:val="1"/>
        </w:rPr>
        <w:t xml:space="preserve"> </w:t>
      </w:r>
      <w:r>
        <w:t>игрушку»,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</w:p>
    <w:p>
      <w:pPr>
        <w:pStyle w:val="7"/>
        <w:spacing w:before="5" w:line="360" w:lineRule="auto"/>
        <w:ind w:right="902"/>
      </w:pPr>
      <w:r>
        <w:t>Игры с пением. «Колпачок», «Ворон», рус. нар. песни; «Заинька», рус. нар.</w:t>
      </w:r>
      <w:r>
        <w:rPr>
          <w:spacing w:val="-67"/>
        </w:rPr>
        <w:t xml:space="preserve"> </w:t>
      </w:r>
      <w:r>
        <w:t>песня, обраб. Н. Римского-Корсакова; «Как на тоненький ледок»,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6"/>
        </w:rPr>
        <w:t xml:space="preserve"> </w:t>
      </w:r>
      <w:r>
        <w:t>обраб.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Рубца.</w:t>
      </w:r>
    </w:p>
    <w:p>
      <w:pPr>
        <w:pStyle w:val="7"/>
        <w:spacing w:line="321" w:lineRule="exact"/>
      </w:pPr>
      <w:r>
        <w:t>Музыкально-дидактические</w:t>
      </w:r>
      <w:r>
        <w:rPr>
          <w:spacing w:val="-10"/>
        </w:rPr>
        <w:t xml:space="preserve"> </w:t>
      </w:r>
      <w:r>
        <w:t>игры.</w:t>
      </w:r>
    </w:p>
    <w:p>
      <w:pPr>
        <w:pStyle w:val="7"/>
        <w:spacing w:before="158" w:line="362" w:lineRule="auto"/>
        <w:ind w:right="896"/>
      </w:pPr>
      <w:r>
        <w:t>Развитие звуковысотного слуха. «Музыкальное лото», «Ступеньки», 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9"/>
        </w:rPr>
        <w:t xml:space="preserve"> </w:t>
      </w:r>
      <w:r>
        <w:t>«Ритмические</w:t>
      </w:r>
      <w:r>
        <w:rPr>
          <w:spacing w:val="-5"/>
        </w:rPr>
        <w:t xml:space="preserve"> </w:t>
      </w:r>
      <w:r>
        <w:t>полоски»,</w:t>
      </w:r>
      <w:r>
        <w:rPr>
          <w:spacing w:val="9"/>
        </w:rPr>
        <w:t xml:space="preserve"> </w:t>
      </w:r>
      <w:r>
        <w:t>«Учись</w:t>
      </w:r>
      <w:r>
        <w:rPr>
          <w:spacing w:val="-4"/>
        </w:rPr>
        <w:t xml:space="preserve"> </w:t>
      </w:r>
      <w:r>
        <w:t>танцевать»,</w:t>
      </w:r>
      <w:r>
        <w:rPr>
          <w:spacing w:val="16"/>
        </w:rPr>
        <w:t xml:space="preserve"> </w:t>
      </w:r>
      <w:r>
        <w:t>«Ищи».</w:t>
      </w:r>
    </w:p>
    <w:p>
      <w:pPr>
        <w:pStyle w:val="7"/>
        <w:spacing w:before="1"/>
      </w:pPr>
      <w:r>
        <w:t>Развитие</w:t>
      </w:r>
      <w:r>
        <w:rPr>
          <w:spacing w:val="-12"/>
        </w:rPr>
        <w:t xml:space="preserve"> </w:t>
      </w:r>
      <w:r>
        <w:t>тембрового</w:t>
      </w:r>
      <w:r>
        <w:rPr>
          <w:spacing w:val="-10"/>
        </w:rPr>
        <w:t xml:space="preserve"> </w:t>
      </w:r>
      <w:r>
        <w:t>слуха. «На</w:t>
      </w:r>
      <w:r>
        <w:rPr>
          <w:spacing w:val="-8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играю?»,</w:t>
      </w:r>
      <w:r>
        <w:rPr>
          <w:spacing w:val="6"/>
        </w:rPr>
        <w:t xml:space="preserve"> </w:t>
      </w:r>
      <w:r>
        <w:t>«Музыкальные</w:t>
      </w:r>
      <w:r>
        <w:rPr>
          <w:spacing w:val="-12"/>
        </w:rPr>
        <w:t xml:space="preserve"> </w:t>
      </w:r>
      <w:r>
        <w:t>загадки»,</w:t>
      </w:r>
    </w:p>
    <w:p>
      <w:pPr>
        <w:pStyle w:val="7"/>
        <w:spacing w:before="155"/>
      </w:pPr>
      <w:r>
        <w:t>«Музыкальный</w:t>
      </w:r>
      <w:r>
        <w:rPr>
          <w:spacing w:val="-12"/>
        </w:rPr>
        <w:t xml:space="preserve"> </w:t>
      </w:r>
      <w:r>
        <w:t>домик».</w:t>
      </w:r>
    </w:p>
    <w:p>
      <w:pPr>
        <w:pStyle w:val="7"/>
        <w:spacing w:before="162" w:line="357" w:lineRule="auto"/>
        <w:ind w:right="899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</w:p>
    <w:p>
      <w:pPr>
        <w:pStyle w:val="7"/>
        <w:spacing w:line="357" w:lineRule="auto"/>
        <w:ind w:right="899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внимательным»,</w:t>
      </w:r>
      <w:r>
        <w:rPr>
          <w:spacing w:val="4"/>
        </w:rPr>
        <w:t xml:space="preserve"> </w:t>
      </w:r>
      <w:r>
        <w:t>«Буратино»,</w:t>
      </w:r>
      <w:r>
        <w:rPr>
          <w:spacing w:val="67"/>
        </w:rPr>
        <w:t xml:space="preserve"> </w:t>
      </w:r>
      <w:r>
        <w:t>«Музыкальный</w:t>
      </w:r>
      <w:r>
        <w:rPr>
          <w:spacing w:val="52"/>
        </w:rPr>
        <w:t xml:space="preserve"> </w:t>
      </w:r>
      <w:r>
        <w:t>магазин»,</w:t>
      </w:r>
      <w:r>
        <w:rPr>
          <w:spacing w:val="62"/>
        </w:rPr>
        <w:t xml:space="preserve"> </w:t>
      </w:r>
      <w:r>
        <w:t>«Времена</w:t>
      </w:r>
      <w:r>
        <w:rPr>
          <w:spacing w:val="58"/>
        </w:rPr>
        <w:t xml:space="preserve"> </w:t>
      </w:r>
      <w:r>
        <w:t>года»,</w:t>
      </w:r>
    </w:p>
    <w:p>
      <w:pPr>
        <w:pStyle w:val="7"/>
        <w:spacing w:before="5"/>
      </w:pPr>
      <w:r>
        <w:t>«Наши</w:t>
      </w:r>
      <w:r>
        <w:rPr>
          <w:spacing w:val="-12"/>
        </w:rPr>
        <w:t xml:space="preserve"> </w:t>
      </w:r>
      <w:r>
        <w:t>песни».</w:t>
      </w:r>
    </w:p>
    <w:p>
      <w:pPr>
        <w:pStyle w:val="7"/>
        <w:spacing w:before="166" w:line="360" w:lineRule="auto"/>
        <w:ind w:right="895"/>
      </w:pPr>
      <w:r>
        <w:rPr>
          <w:u w:val="single"/>
        </w:rPr>
        <w:t>Инсценировки и музыкальные спектакли</w:t>
      </w:r>
      <w:r>
        <w:t>. «Где был, Иванушка?»,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71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Коренева;</w:t>
      </w:r>
      <w:r>
        <w:rPr>
          <w:spacing w:val="5"/>
        </w:rPr>
        <w:t xml:space="preserve"> </w:t>
      </w:r>
      <w:r>
        <w:t>«Полянка»</w:t>
      </w:r>
      <w:r>
        <w:rPr>
          <w:spacing w:val="-16"/>
        </w:rPr>
        <w:t xml:space="preserve"> </w:t>
      </w:r>
      <w:r>
        <w:t>(музыкальная</w:t>
      </w:r>
      <w:r>
        <w:rPr>
          <w:spacing w:val="-5"/>
        </w:rPr>
        <w:t xml:space="preserve"> </w:t>
      </w:r>
      <w:r>
        <w:t>играсказка),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Вилькорейской.</w:t>
      </w:r>
    </w:p>
    <w:p>
      <w:pPr>
        <w:pStyle w:val="7"/>
        <w:spacing w:line="357" w:lineRule="auto"/>
        <w:ind w:right="905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танцевально-игрового  </w:t>
      </w:r>
      <w:r>
        <w:rPr>
          <w:spacing w:val="1"/>
        </w:rPr>
        <w:t xml:space="preserve"> </w:t>
      </w:r>
      <w:r>
        <w:t xml:space="preserve">творчества  </w:t>
      </w:r>
      <w:r>
        <w:rPr>
          <w:spacing w:val="1"/>
        </w:rPr>
        <w:t xml:space="preserve"> </w:t>
      </w:r>
      <w:r>
        <w:t xml:space="preserve">«Я  </w:t>
      </w:r>
      <w:r>
        <w:rPr>
          <w:spacing w:val="1"/>
        </w:rPr>
        <w:t xml:space="preserve"> </w:t>
      </w:r>
      <w:r>
        <w:t xml:space="preserve">полю,  </w:t>
      </w:r>
      <w:r>
        <w:rPr>
          <w:spacing w:val="1"/>
        </w:rPr>
        <w:t xml:space="preserve"> </w:t>
      </w:r>
      <w:r>
        <w:t xml:space="preserve">полю  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Тиличеевой;</w:t>
      </w:r>
      <w:r>
        <w:rPr>
          <w:spacing w:val="21"/>
        </w:rPr>
        <w:t xml:space="preserve"> </w:t>
      </w:r>
      <w:r>
        <w:t>«Вальс</w:t>
      </w:r>
      <w:r>
        <w:rPr>
          <w:spacing w:val="18"/>
        </w:rPr>
        <w:t xml:space="preserve"> </w:t>
      </w:r>
      <w:r>
        <w:t>кошки»,</w:t>
      </w:r>
      <w:r>
        <w:rPr>
          <w:spacing w:val="29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Золотарева;</w:t>
      </w:r>
      <w:r>
        <w:rPr>
          <w:spacing w:val="27"/>
        </w:rPr>
        <w:t xml:space="preserve"> </w:t>
      </w:r>
      <w:r>
        <w:t>«Гори,</w:t>
      </w:r>
      <w:r>
        <w:rPr>
          <w:spacing w:val="24"/>
        </w:rPr>
        <w:t xml:space="preserve"> </w:t>
      </w:r>
      <w:r>
        <w:t>гори</w:t>
      </w:r>
    </w:p>
    <w:p>
      <w:pPr>
        <w:spacing w:after="0" w:line="357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16"/>
      </w:pPr>
      <w:r>
        <w:t>ясно!», рус. нар. мелодия,</w:t>
      </w:r>
      <w:r>
        <w:rPr>
          <w:spacing w:val="70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Р.</w:t>
      </w:r>
      <w:r>
        <w:rPr>
          <w:spacing w:val="70"/>
        </w:rPr>
        <w:t xml:space="preserve"> </w:t>
      </w:r>
      <w:r>
        <w:t>Рустамова;</w:t>
      </w:r>
      <w:r>
        <w:rPr>
          <w:spacing w:val="71"/>
        </w:rPr>
        <w:t xml:space="preserve"> </w:t>
      </w:r>
      <w:r>
        <w:t>«А</w:t>
      </w:r>
      <w:r>
        <w:rPr>
          <w:spacing w:val="71"/>
        </w:rPr>
        <w:t xml:space="preserve"> </w:t>
      </w:r>
      <w:r>
        <w:t>я</w:t>
      </w:r>
      <w:r>
        <w:rPr>
          <w:spacing w:val="71"/>
        </w:rPr>
        <w:t xml:space="preserve"> </w:t>
      </w:r>
      <w:r>
        <w:t>по   лугу»,   рус.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мелодия,</w:t>
      </w:r>
      <w:r>
        <w:rPr>
          <w:spacing w:val="6"/>
        </w:rPr>
        <w:t xml:space="preserve"> </w:t>
      </w:r>
      <w:r>
        <w:t>обраб. Т.</w:t>
      </w:r>
      <w:r>
        <w:rPr>
          <w:spacing w:val="7"/>
        </w:rPr>
        <w:t xml:space="preserve"> </w:t>
      </w:r>
      <w:r>
        <w:t>Смирновой.</w:t>
      </w:r>
    </w:p>
    <w:p>
      <w:pPr>
        <w:pStyle w:val="7"/>
        <w:spacing w:before="6" w:line="360" w:lineRule="auto"/>
        <w:ind w:right="905"/>
      </w:pPr>
      <w:r>
        <w:rPr>
          <w:u w:val="single"/>
        </w:rPr>
        <w:t>Игра на детских музыкальных инструментах</w:t>
      </w:r>
      <w:r>
        <w:t>. «Дон-дон»,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30"/>
        </w:rPr>
        <w:t xml:space="preserve"> </w:t>
      </w:r>
      <w:r>
        <w:t>Р.</w:t>
      </w:r>
      <w:r>
        <w:rPr>
          <w:spacing w:val="33"/>
        </w:rPr>
        <w:t xml:space="preserve"> </w:t>
      </w:r>
      <w:r>
        <w:t>Рустамова;</w:t>
      </w:r>
      <w:r>
        <w:rPr>
          <w:spacing w:val="22"/>
        </w:rPr>
        <w:t xml:space="preserve"> </w:t>
      </w:r>
      <w:r>
        <w:t>«Гори,</w:t>
      </w:r>
      <w:r>
        <w:rPr>
          <w:spacing w:val="12"/>
        </w:rPr>
        <w:t xml:space="preserve"> </w:t>
      </w:r>
      <w:r>
        <w:t>гори</w:t>
      </w:r>
      <w:r>
        <w:rPr>
          <w:spacing w:val="11"/>
        </w:rPr>
        <w:t xml:space="preserve"> </w:t>
      </w:r>
      <w:r>
        <w:t>ясно!»,</w:t>
      </w:r>
      <w:r>
        <w:rPr>
          <w:spacing w:val="12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10"/>
        </w:rPr>
        <w:t xml:space="preserve"> </w:t>
      </w:r>
      <w:r>
        <w:t>мелодия;</w:t>
      </w:r>
    </w:p>
    <w:p>
      <w:pPr>
        <w:pStyle w:val="7"/>
        <w:spacing w:before="6"/>
      </w:pPr>
      <w:r>
        <w:t>««Часики»,</w:t>
      </w:r>
      <w:r>
        <w:rPr>
          <w:spacing w:val="6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Вольфензона.</w:t>
      </w:r>
    </w:p>
    <w:p>
      <w:pPr>
        <w:pStyle w:val="2"/>
        <w:spacing w:before="158"/>
      </w:pPr>
      <w:r>
        <w:t>От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</w:p>
    <w:p>
      <w:pPr>
        <w:pStyle w:val="7"/>
        <w:spacing w:before="151" w:line="364" w:lineRule="auto"/>
        <w:ind w:right="897"/>
      </w:pPr>
      <w:r>
        <w:rPr>
          <w:u w:val="single"/>
        </w:rPr>
        <w:t xml:space="preserve">Слушание. </w:t>
      </w:r>
      <w:r>
        <w:t>«Колыбельная», муз. В. Моцарта; «Осень» (из цикла 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-8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Вивальди);</w:t>
      </w:r>
      <w:r>
        <w:rPr>
          <w:spacing w:val="9"/>
        </w:rPr>
        <w:t xml:space="preserve"> </w:t>
      </w:r>
      <w:r>
        <w:t>«Октябрь»</w:t>
      </w:r>
      <w:r>
        <w:rPr>
          <w:spacing w:val="-12"/>
        </w:rPr>
        <w:t xml:space="preserve"> </w:t>
      </w:r>
      <w:r>
        <w:t>(из</w:t>
      </w:r>
      <w:r>
        <w:rPr>
          <w:spacing w:val="8"/>
        </w:rPr>
        <w:t xml:space="preserve"> </w:t>
      </w:r>
      <w:r>
        <w:t>цикла</w:t>
      </w:r>
      <w:r>
        <w:rPr>
          <w:spacing w:val="5"/>
        </w:rPr>
        <w:t xml:space="preserve"> </w:t>
      </w:r>
      <w:r>
        <w:t>«Времена</w:t>
      </w:r>
      <w:r>
        <w:rPr>
          <w:spacing w:val="3"/>
        </w:rPr>
        <w:t xml:space="preserve"> </w:t>
      </w:r>
      <w:r>
        <w:t>года»</w:t>
      </w:r>
      <w:r>
        <w:rPr>
          <w:spacing w:val="-8"/>
        </w:rPr>
        <w:t xml:space="preserve"> </w:t>
      </w:r>
      <w:r>
        <w:t>П.</w:t>
      </w:r>
      <w:r>
        <w:rPr>
          <w:spacing w:val="5"/>
        </w:rPr>
        <w:t xml:space="preserve"> </w:t>
      </w:r>
      <w:r>
        <w:t>Чайковского);</w:t>
      </w:r>
    </w:p>
    <w:p>
      <w:pPr>
        <w:pStyle w:val="7"/>
        <w:spacing w:line="360" w:lineRule="auto"/>
        <w:ind w:right="885"/>
      </w:pPr>
      <w:r>
        <w:t>«Детская полька», муз. М. Глинки; «Море», «Белка», муз. Н. Римского-</w:t>
      </w:r>
      <w:r>
        <w:rPr>
          <w:spacing w:val="1"/>
        </w:rPr>
        <w:t xml:space="preserve"> </w:t>
      </w:r>
      <w:r>
        <w:t>Корсакова (из оперы «Сказка о царе Салтане»); «Итальянская полька», муз.</w:t>
      </w:r>
      <w:r>
        <w:rPr>
          <w:spacing w:val="-67"/>
        </w:rPr>
        <w:t xml:space="preserve"> </w:t>
      </w:r>
      <w:r>
        <w:t>С. Рахманинова; «Танец с саблями», муз. А. Хачатуряна; «Пляска птиц»,</w:t>
      </w:r>
      <w:r>
        <w:rPr>
          <w:spacing w:val="1"/>
        </w:rPr>
        <w:t xml:space="preserve"> </w:t>
      </w:r>
      <w:r>
        <w:t>муз. Н. Римского-Корсакова (из оперы «Снегурочка»); «Рассвет на Москве-</w:t>
      </w:r>
      <w:r>
        <w:rPr>
          <w:spacing w:val="-67"/>
        </w:rPr>
        <w:t xml:space="preserve"> </w:t>
      </w:r>
      <w:r>
        <w:t>реке»,</w:t>
      </w:r>
      <w:r>
        <w:rPr>
          <w:spacing w:val="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Мусоргского</w:t>
      </w:r>
      <w:r>
        <w:rPr>
          <w:spacing w:val="-7"/>
        </w:rPr>
        <w:t xml:space="preserve"> </w:t>
      </w:r>
      <w:r>
        <w:t>(вступление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опере «Хованщина»).</w:t>
      </w:r>
    </w:p>
    <w:p>
      <w:pPr>
        <w:pStyle w:val="7"/>
        <w:jc w:val="left"/>
      </w:pPr>
      <w:r>
        <w:rPr>
          <w:u w:val="single"/>
        </w:rPr>
        <w:t>Пение.</w:t>
      </w:r>
    </w:p>
    <w:p>
      <w:pPr>
        <w:pStyle w:val="7"/>
        <w:tabs>
          <w:tab w:val="left" w:pos="9294"/>
        </w:tabs>
        <w:spacing w:before="149"/>
        <w:jc w:val="left"/>
      </w:pPr>
      <w:r>
        <w:t>Упражнения</w:t>
      </w:r>
      <w:r>
        <w:rPr>
          <w:spacing w:val="96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развитие</w:t>
      </w:r>
      <w:r>
        <w:rPr>
          <w:spacing w:val="92"/>
        </w:rPr>
        <w:t xml:space="preserve"> </w:t>
      </w:r>
      <w:r>
        <w:t>слуха</w:t>
      </w:r>
      <w:r>
        <w:rPr>
          <w:spacing w:val="10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голоса.</w:t>
      </w:r>
      <w:r>
        <w:rPr>
          <w:spacing w:val="101"/>
        </w:rPr>
        <w:t xml:space="preserve"> </w:t>
      </w:r>
      <w:r>
        <w:t>«Бубенчики»,</w:t>
      </w:r>
      <w:r>
        <w:rPr>
          <w:spacing w:val="107"/>
        </w:rPr>
        <w:t xml:space="preserve"> </w:t>
      </w:r>
      <w:r>
        <w:t>«Наш</w:t>
      </w:r>
      <w:r>
        <w:tab/>
      </w:r>
      <w:r>
        <w:t>дом»,</w:t>
      </w:r>
    </w:p>
    <w:p>
      <w:pPr>
        <w:pStyle w:val="7"/>
        <w:spacing w:before="158" w:line="364" w:lineRule="auto"/>
        <w:ind w:right="913"/>
      </w:pPr>
      <w:r>
        <w:t>«Дудка», «Кукушечка», муз. Е. Тиличеевой, ел. М. Долинова; «В школу»,</w:t>
      </w:r>
      <w:r>
        <w:rPr>
          <w:spacing w:val="1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Е.</w:t>
      </w:r>
      <w:r>
        <w:rPr>
          <w:spacing w:val="57"/>
        </w:rPr>
        <w:t xml:space="preserve"> </w:t>
      </w:r>
      <w:r>
        <w:t>Тиличеевой,</w:t>
      </w:r>
      <w:r>
        <w:rPr>
          <w:spacing w:val="58"/>
        </w:rPr>
        <w:t xml:space="preserve"> </w:t>
      </w:r>
      <w:r>
        <w:t>ел.</w:t>
      </w:r>
      <w:r>
        <w:rPr>
          <w:spacing w:val="53"/>
        </w:rPr>
        <w:t xml:space="preserve"> </w:t>
      </w:r>
      <w:r>
        <w:t xml:space="preserve">М.  </w:t>
      </w:r>
      <w:r>
        <w:rPr>
          <w:spacing w:val="27"/>
        </w:rPr>
        <w:t xml:space="preserve"> </w:t>
      </w:r>
      <w:r>
        <w:t xml:space="preserve">Долинова;  </w:t>
      </w:r>
      <w:r>
        <w:rPr>
          <w:spacing w:val="35"/>
        </w:rPr>
        <w:t xml:space="preserve"> </w:t>
      </w:r>
      <w:r>
        <w:t xml:space="preserve">«Котя-коток»,  </w:t>
      </w:r>
      <w:r>
        <w:rPr>
          <w:spacing w:val="48"/>
        </w:rPr>
        <w:t xml:space="preserve"> </w:t>
      </w:r>
      <w:r>
        <w:t>«Колыбельная»,</w:t>
      </w:r>
    </w:p>
    <w:p>
      <w:pPr>
        <w:pStyle w:val="7"/>
        <w:spacing w:line="357" w:lineRule="auto"/>
        <w:ind w:right="899"/>
      </w:pPr>
      <w:r>
        <w:t>«Горошина»,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Карасевой;</w:t>
      </w:r>
      <w:r>
        <w:rPr>
          <w:spacing w:val="1"/>
        </w:rPr>
        <w:t xml:space="preserve"> </w:t>
      </w:r>
      <w:r>
        <w:t>«Качели»,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Долинова.</w:t>
      </w:r>
    </w:p>
    <w:p>
      <w:pPr>
        <w:pStyle w:val="7"/>
        <w:spacing w:line="360" w:lineRule="auto"/>
        <w:ind w:right="885"/>
      </w:pPr>
      <w:r>
        <w:t>Песни.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Родина моя!», муз. Ю. Чичкова, ел.</w:t>
      </w:r>
      <w:r>
        <w:rPr>
          <w:spacing w:val="70"/>
        </w:rPr>
        <w:t xml:space="preserve"> </w:t>
      </w:r>
      <w:r>
        <w:t>К. Ибряева;</w:t>
      </w:r>
      <w:r>
        <w:rPr>
          <w:spacing w:val="70"/>
        </w:rPr>
        <w:t xml:space="preserve"> </w:t>
      </w:r>
      <w:r>
        <w:t>«Зимняя</w:t>
      </w:r>
      <w:r>
        <w:rPr>
          <w:spacing w:val="70"/>
        </w:rPr>
        <w:t xml:space="preserve"> </w:t>
      </w:r>
      <w:r>
        <w:t>песенка»,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Красева,</w:t>
      </w:r>
      <w:r>
        <w:rPr>
          <w:spacing w:val="70"/>
        </w:rPr>
        <w:t xml:space="preserve"> </w:t>
      </w:r>
      <w:r>
        <w:t>ел.   С.   Вышеславцевой;   «Ёлка»,   муз.    Е.    Тиличеевой,</w:t>
      </w:r>
      <w:r>
        <w:rPr>
          <w:spacing w:val="1"/>
        </w:rPr>
        <w:t xml:space="preserve"> </w:t>
      </w:r>
      <w:r>
        <w:t>ел. Е. Шмановой; ел. 3. Петровой; «Самая хорошая», муз. В. Иванникова,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Фадеевой;</w:t>
      </w:r>
      <w:r>
        <w:rPr>
          <w:spacing w:val="1"/>
        </w:rPr>
        <w:t xml:space="preserve"> </w:t>
      </w:r>
      <w:r>
        <w:t>«Хорошо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Герчик,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 «Мы теперь ученики», муз. Г. Струве; «Праздник Победы», муз.</w:t>
      </w:r>
      <w:r>
        <w:rPr>
          <w:spacing w:val="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Парцхаладзе;</w:t>
      </w:r>
      <w:r>
        <w:rPr>
          <w:spacing w:val="2"/>
        </w:rPr>
        <w:t xml:space="preserve"> </w:t>
      </w:r>
      <w:r>
        <w:t>«Песня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Москве»,</w:t>
      </w:r>
      <w:r>
        <w:rPr>
          <w:spacing w:val="8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Свиридова.</w:t>
      </w:r>
    </w:p>
    <w:p>
      <w:pPr>
        <w:pStyle w:val="7"/>
        <w:spacing w:line="321" w:lineRule="exact"/>
      </w:pPr>
      <w:r>
        <w:t>Песенное</w:t>
      </w:r>
      <w:r>
        <w:rPr>
          <w:spacing w:val="-16"/>
        </w:rPr>
        <w:t xml:space="preserve"> </w:t>
      </w:r>
      <w:r>
        <w:t>творчество.</w:t>
      </w:r>
      <w:r>
        <w:rPr>
          <w:spacing w:val="2"/>
        </w:rPr>
        <w:t xml:space="preserve"> </w:t>
      </w:r>
      <w:r>
        <w:t>«Веселая</w:t>
      </w:r>
      <w:r>
        <w:rPr>
          <w:spacing w:val="-8"/>
        </w:rPr>
        <w:t xml:space="preserve"> </w:t>
      </w:r>
      <w:r>
        <w:t>песенка»,</w:t>
      </w:r>
      <w:r>
        <w:rPr>
          <w:spacing w:val="-6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Струве,</w:t>
      </w:r>
      <w:r>
        <w:rPr>
          <w:spacing w:val="-2"/>
        </w:rPr>
        <w:t xml:space="preserve"> </w:t>
      </w:r>
      <w:r>
        <w:t>ел.</w:t>
      </w:r>
      <w:r>
        <w:rPr>
          <w:spacing w:val="-7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Викторова;</w:t>
      </w:r>
    </w:p>
    <w:p>
      <w:pPr>
        <w:spacing w:after="0" w:line="321" w:lineRule="exac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3159"/>
      </w:pPr>
      <w:r>
        <w:t>«Плясовая», муз. Т. Ломовой; «Весной», муз. Г. Зингера.</w:t>
      </w:r>
      <w:r>
        <w:rPr>
          <w:spacing w:val="-67"/>
        </w:rPr>
        <w:t xml:space="preserve"> </w:t>
      </w:r>
      <w:r>
        <w:rPr>
          <w:u w:val="single"/>
        </w:rPr>
        <w:t>Музыкально-ритмические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движения</w:t>
      </w:r>
    </w:p>
    <w:p>
      <w:pPr>
        <w:pStyle w:val="7"/>
        <w:spacing w:before="6" w:line="360" w:lineRule="auto"/>
        <w:ind w:right="893"/>
      </w:pPr>
      <w:r>
        <w:t>Упражнения. «Марш», муз. М.</w:t>
      </w:r>
      <w:r>
        <w:rPr>
          <w:spacing w:val="70"/>
        </w:rPr>
        <w:t xml:space="preserve"> </w:t>
      </w:r>
      <w:r>
        <w:t>Робера;</w:t>
      </w:r>
      <w:r>
        <w:rPr>
          <w:spacing w:val="70"/>
        </w:rPr>
        <w:t xml:space="preserve"> </w:t>
      </w:r>
      <w:r>
        <w:t>«Бег»,</w:t>
      </w:r>
      <w:r>
        <w:rPr>
          <w:spacing w:val="70"/>
        </w:rPr>
        <w:t xml:space="preserve"> </w:t>
      </w:r>
      <w:r>
        <w:t>«Цветные</w:t>
      </w:r>
      <w:r>
        <w:rPr>
          <w:spacing w:val="70"/>
        </w:rPr>
        <w:t xml:space="preserve"> </w:t>
      </w:r>
      <w:r>
        <w:t>флажки»,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 Тиличеевой; «Кто лучше скачет?»,</w:t>
      </w:r>
      <w:r>
        <w:rPr>
          <w:spacing w:val="70"/>
        </w:rPr>
        <w:t xml:space="preserve"> </w:t>
      </w:r>
      <w:r>
        <w:t>«Шагают</w:t>
      </w:r>
      <w:r>
        <w:rPr>
          <w:spacing w:val="70"/>
        </w:rPr>
        <w:t xml:space="preserve"> </w:t>
      </w:r>
      <w:r>
        <w:t>девочки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 полоскать платочки: «Ой, утушка луговая»,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7"/>
        </w:rPr>
        <w:t xml:space="preserve"> </w:t>
      </w:r>
      <w:r>
        <w:t>«Упражнение</w:t>
      </w:r>
      <w:r>
        <w:rPr>
          <w:spacing w:val="-1"/>
        </w:rPr>
        <w:t xml:space="preserve"> </w:t>
      </w:r>
      <w:r>
        <w:t>с кубиками»,</w:t>
      </w:r>
      <w:r>
        <w:rPr>
          <w:spacing w:val="6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Соснина.</w:t>
      </w:r>
    </w:p>
    <w:p>
      <w:pPr>
        <w:pStyle w:val="7"/>
        <w:spacing w:line="360" w:lineRule="auto"/>
        <w:ind w:right="886"/>
      </w:pPr>
      <w:r>
        <w:t>Этюды.</w:t>
      </w:r>
      <w:r>
        <w:rPr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(«Марш», муз. Д. Кабалевского); каждая пара пляшет по-своему («Ах ты,</w:t>
      </w:r>
      <w:r>
        <w:rPr>
          <w:spacing w:val="1"/>
        </w:rPr>
        <w:t xml:space="preserve"> </w:t>
      </w:r>
      <w:r>
        <w:t>береза», рус. нар. мелодия); «Попрыгунья», «Лягушки и аисты», муз. В.</w:t>
      </w:r>
      <w:r>
        <w:rPr>
          <w:spacing w:val="1"/>
        </w:rPr>
        <w:t xml:space="preserve"> </w:t>
      </w:r>
      <w:r>
        <w:t>Витлина.</w:t>
      </w:r>
    </w:p>
    <w:p>
      <w:pPr>
        <w:pStyle w:val="7"/>
        <w:spacing w:line="360" w:lineRule="auto"/>
        <w:ind w:right="907"/>
      </w:pPr>
      <w:r>
        <w:rPr>
          <w:u w:val="single"/>
        </w:rPr>
        <w:t>Танцы</w:t>
      </w:r>
      <w:r>
        <w:rPr>
          <w:spacing w:val="70"/>
          <w:u w:val="single"/>
        </w:rPr>
        <w:t xml:space="preserve"> </w:t>
      </w:r>
      <w:r>
        <w:rPr>
          <w:u w:val="single"/>
        </w:rPr>
        <w:t>и</w:t>
      </w:r>
      <w:r>
        <w:rPr>
          <w:spacing w:val="70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70"/>
        </w:rPr>
        <w:t xml:space="preserve"> </w:t>
      </w:r>
      <w:r>
        <w:t>«Задорный</w:t>
      </w:r>
      <w:r>
        <w:rPr>
          <w:spacing w:val="70"/>
        </w:rPr>
        <w:t xml:space="preserve"> </w:t>
      </w:r>
      <w:r>
        <w:t>танец»,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 xml:space="preserve">Золотарева;  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муз. В. Косенко; «Вальс», муз. Е. Макарова; «Яблочко», муз. Р. Глиэра (из</w:t>
      </w:r>
      <w:r>
        <w:rPr>
          <w:spacing w:val="1"/>
        </w:rPr>
        <w:t xml:space="preserve"> </w:t>
      </w:r>
      <w:r>
        <w:t>балета</w:t>
      </w:r>
      <w:r>
        <w:rPr>
          <w:spacing w:val="7"/>
        </w:rPr>
        <w:t xml:space="preserve"> </w:t>
      </w:r>
      <w:r>
        <w:t>«Красный</w:t>
      </w:r>
      <w:r>
        <w:rPr>
          <w:spacing w:val="-3"/>
        </w:rPr>
        <w:t xml:space="preserve"> </w:t>
      </w:r>
      <w:r>
        <w:t>мак»);</w:t>
      </w:r>
      <w:r>
        <w:rPr>
          <w:spacing w:val="6"/>
        </w:rPr>
        <w:t xml:space="preserve"> </w:t>
      </w:r>
      <w:r>
        <w:t>«Прялица»,</w:t>
      </w:r>
      <w:r>
        <w:rPr>
          <w:spacing w:val="7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Ломовой;</w:t>
      </w:r>
    </w:p>
    <w:p>
      <w:pPr>
        <w:pStyle w:val="7"/>
        <w:spacing w:line="322" w:lineRule="exact"/>
      </w:pPr>
      <w:r>
        <w:t>«Сударушка»,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9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Слонова.</w:t>
      </w:r>
    </w:p>
    <w:p>
      <w:pPr>
        <w:pStyle w:val="7"/>
        <w:spacing w:before="156" w:line="362" w:lineRule="auto"/>
        <w:ind w:right="898"/>
      </w:pPr>
      <w:r>
        <w:rPr>
          <w:u w:val="single"/>
        </w:rPr>
        <w:t>Характерные танцы</w:t>
      </w:r>
      <w:r>
        <w:t>. «Танец снежинок», муз. А. Жилина; «Выход к пляске</w:t>
      </w:r>
      <w:r>
        <w:rPr>
          <w:spacing w:val="1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Некрасовой.</w:t>
      </w:r>
    </w:p>
    <w:p>
      <w:pPr>
        <w:pStyle w:val="7"/>
        <w:spacing w:line="364" w:lineRule="auto"/>
        <w:ind w:right="899"/>
      </w:pPr>
      <w:r>
        <w:rPr>
          <w:u w:val="single"/>
        </w:rPr>
        <w:t>Хороводы.</w:t>
      </w:r>
      <w:r>
        <w:rPr>
          <w:spacing w:val="1"/>
        </w:rPr>
        <w:t xml:space="preserve"> </w:t>
      </w:r>
      <w:r>
        <w:t>«Выйду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Иванникова;</w:t>
      </w:r>
      <w:r>
        <w:rPr>
          <w:spacing w:val="1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горе-то</w:t>
      </w:r>
      <w:r>
        <w:rPr>
          <w:spacing w:val="-9"/>
        </w:rPr>
        <w:t xml:space="preserve"> </w:t>
      </w:r>
      <w:r>
        <w:t>калина», 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Новикова.</w:t>
      </w:r>
    </w:p>
    <w:p>
      <w:pPr>
        <w:pStyle w:val="7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>
      <w:pPr>
        <w:pStyle w:val="7"/>
        <w:spacing w:before="140"/>
        <w:jc w:val="left"/>
      </w:pPr>
      <w:r>
        <w:t>Игры.</w:t>
      </w:r>
      <w:r>
        <w:rPr>
          <w:spacing w:val="42"/>
        </w:rPr>
        <w:t xml:space="preserve"> </w:t>
      </w:r>
      <w:r>
        <w:t>Кот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мыши»,</w:t>
      </w:r>
      <w:r>
        <w:rPr>
          <w:spacing w:val="50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Ломовой;</w:t>
      </w:r>
      <w:r>
        <w:rPr>
          <w:spacing w:val="54"/>
        </w:rPr>
        <w:t xml:space="preserve"> </w:t>
      </w:r>
      <w:r>
        <w:t>«Кто</w:t>
      </w:r>
      <w:r>
        <w:rPr>
          <w:spacing w:val="42"/>
        </w:rPr>
        <w:t xml:space="preserve"> </w:t>
      </w:r>
      <w:r>
        <w:t>скорей?»,</w:t>
      </w:r>
      <w:r>
        <w:rPr>
          <w:spacing w:val="51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М.</w:t>
      </w:r>
      <w:r>
        <w:rPr>
          <w:spacing w:val="43"/>
        </w:rPr>
        <w:t xml:space="preserve"> </w:t>
      </w:r>
      <w:r>
        <w:t>Шварца;</w:t>
      </w:r>
    </w:p>
    <w:p>
      <w:pPr>
        <w:pStyle w:val="7"/>
        <w:spacing w:before="166" w:line="355" w:lineRule="auto"/>
        <w:ind w:right="899"/>
      </w:pPr>
      <w:r>
        <w:t>«Игра с погремушками», муз. Ф. Шуберта «Экоссез»; «Поездка»,</w:t>
      </w:r>
      <w:r>
        <w:rPr>
          <w:spacing w:val="70"/>
        </w:rPr>
        <w:t xml:space="preserve"> </w:t>
      </w:r>
      <w:r>
        <w:t>«Пастух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козлята»,</w:t>
      </w:r>
      <w:r>
        <w:rPr>
          <w:spacing w:val="8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песня,</w:t>
      </w:r>
      <w:r>
        <w:rPr>
          <w:spacing w:val="6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Трутовского.</w:t>
      </w:r>
    </w:p>
    <w:p>
      <w:pPr>
        <w:pStyle w:val="7"/>
        <w:spacing w:before="11" w:line="360" w:lineRule="auto"/>
        <w:ind w:right="905"/>
      </w:pPr>
      <w:r>
        <w:t>Игры с</w:t>
      </w:r>
      <w:r>
        <w:rPr>
          <w:spacing w:val="70"/>
        </w:rPr>
        <w:t xml:space="preserve"> </w:t>
      </w:r>
      <w:r>
        <w:t>пением.</w:t>
      </w:r>
      <w:r>
        <w:rPr>
          <w:spacing w:val="70"/>
        </w:rPr>
        <w:t xml:space="preserve"> </w:t>
      </w:r>
      <w:r>
        <w:t>«Плетень»,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</w:t>
      </w:r>
      <w:r>
        <w:rPr>
          <w:spacing w:val="70"/>
        </w:rPr>
        <w:t xml:space="preserve"> </w:t>
      </w:r>
      <w:r>
        <w:t>«Сеяли</w:t>
      </w:r>
      <w:r>
        <w:rPr>
          <w:spacing w:val="70"/>
        </w:rPr>
        <w:t xml:space="preserve"> </w:t>
      </w:r>
      <w:r>
        <w:t>девушки»,</w:t>
      </w:r>
      <w:r>
        <w:rPr>
          <w:spacing w:val="70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 Кишко; «Узнай по голосу», муз. В. Ребикова («Пьеса»); «Теремок», рус.</w:t>
      </w:r>
      <w:r>
        <w:rPr>
          <w:spacing w:val="1"/>
        </w:rPr>
        <w:t xml:space="preserve"> </w:t>
      </w:r>
      <w:r>
        <w:t>нар.</w:t>
      </w:r>
      <w:r>
        <w:rPr>
          <w:spacing w:val="25"/>
        </w:rPr>
        <w:t xml:space="preserve"> </w:t>
      </w:r>
      <w:r>
        <w:t>песня;</w:t>
      </w:r>
      <w:r>
        <w:rPr>
          <w:spacing w:val="24"/>
        </w:rPr>
        <w:t xml:space="preserve"> </w:t>
      </w:r>
      <w:r>
        <w:t>«Метелица»,</w:t>
      </w:r>
      <w:r>
        <w:rPr>
          <w:spacing w:val="58"/>
        </w:rPr>
        <w:t xml:space="preserve"> </w:t>
      </w:r>
      <w:r>
        <w:t>«Ой,</w:t>
      </w:r>
      <w:r>
        <w:rPr>
          <w:spacing w:val="27"/>
        </w:rPr>
        <w:t xml:space="preserve"> </w:t>
      </w:r>
      <w:r>
        <w:t>вставала</w:t>
      </w:r>
      <w:r>
        <w:rPr>
          <w:spacing w:val="51"/>
        </w:rPr>
        <w:t xml:space="preserve"> </w:t>
      </w:r>
      <w:r>
        <w:t>я</w:t>
      </w:r>
      <w:r>
        <w:rPr>
          <w:spacing w:val="20"/>
        </w:rPr>
        <w:t xml:space="preserve"> </w:t>
      </w:r>
      <w:r>
        <w:t>ранешенько»,</w:t>
      </w:r>
      <w:r>
        <w:rPr>
          <w:spacing w:val="50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2"/>
        </w:rPr>
        <w:t xml:space="preserve"> </w:t>
      </w:r>
      <w:r>
        <w:t>песни;</w:t>
      </w:r>
    </w:p>
    <w:p>
      <w:pPr>
        <w:pStyle w:val="7"/>
        <w:spacing w:line="360" w:lineRule="auto"/>
        <w:ind w:right="902"/>
      </w:pPr>
      <w:r>
        <w:t>«Ищи», муз. Т. Ломовой; «Со вьюном я хожу», рус. нар. песня, обраб. 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8"/>
        </w:rPr>
        <w:t xml:space="preserve"> </w:t>
      </w:r>
      <w:r>
        <w:t>«Савка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Гришка»,</w:t>
      </w:r>
      <w:r>
        <w:rPr>
          <w:spacing w:val="12"/>
        </w:rPr>
        <w:t xml:space="preserve"> </w:t>
      </w:r>
      <w:r>
        <w:t>белорус.</w:t>
      </w:r>
      <w:r>
        <w:rPr>
          <w:spacing w:val="7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>
      <w:pPr>
        <w:pStyle w:val="7"/>
        <w:spacing w:before="6"/>
        <w:jc w:val="left"/>
      </w:pPr>
      <w:r>
        <w:rPr>
          <w:u w:val="single"/>
        </w:rPr>
        <w:t>Музыкально-дидактические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игры.</w:t>
      </w:r>
    </w:p>
    <w:p>
      <w:pPr>
        <w:spacing w:after="0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/>
        <w:jc w:val="left"/>
      </w:pPr>
      <w:r>
        <w:t>Развитие</w:t>
      </w:r>
      <w:r>
        <w:rPr>
          <w:spacing w:val="-17"/>
        </w:rPr>
        <w:t xml:space="preserve"> </w:t>
      </w:r>
      <w:r>
        <w:t>звуковысотного</w:t>
      </w:r>
      <w:r>
        <w:rPr>
          <w:spacing w:val="-15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«Три</w:t>
      </w:r>
      <w:r>
        <w:rPr>
          <w:spacing w:val="-11"/>
        </w:rPr>
        <w:t xml:space="preserve"> </w:t>
      </w:r>
      <w:r>
        <w:t>поросенка»,</w:t>
      </w:r>
      <w:r>
        <w:rPr>
          <w:spacing w:val="-3"/>
        </w:rPr>
        <w:t xml:space="preserve"> </w:t>
      </w:r>
      <w:r>
        <w:t>«Подумай,</w:t>
      </w:r>
      <w:r>
        <w:rPr>
          <w:spacing w:val="-8"/>
        </w:rPr>
        <w:t xml:space="preserve"> </w:t>
      </w:r>
      <w:r>
        <w:t>отгадай»,</w:t>
      </w:r>
    </w:p>
    <w:p>
      <w:pPr>
        <w:pStyle w:val="7"/>
        <w:spacing w:before="162"/>
        <w:jc w:val="left"/>
      </w:pPr>
      <w:r>
        <w:t>«Звуки</w:t>
      </w:r>
      <w:r>
        <w:rPr>
          <w:spacing w:val="-12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бывают», «Веселые</w:t>
      </w:r>
      <w:r>
        <w:rPr>
          <w:spacing w:val="-10"/>
        </w:rPr>
        <w:t xml:space="preserve"> </w:t>
      </w:r>
      <w:r>
        <w:t>Петрушки».</w:t>
      </w:r>
    </w:p>
    <w:p>
      <w:pPr>
        <w:pStyle w:val="7"/>
        <w:tabs>
          <w:tab w:val="left" w:pos="6149"/>
          <w:tab w:val="left" w:pos="7258"/>
          <w:tab w:val="left" w:pos="8854"/>
        </w:tabs>
        <w:spacing w:before="154"/>
        <w:jc w:val="left"/>
      </w:pPr>
      <w:r>
        <w:t>Развитие</w:t>
      </w:r>
      <w:r>
        <w:rPr>
          <w:spacing w:val="93"/>
        </w:rPr>
        <w:t xml:space="preserve"> </w:t>
      </w:r>
      <w:r>
        <w:t>чувства</w:t>
      </w:r>
      <w:r>
        <w:rPr>
          <w:spacing w:val="101"/>
        </w:rPr>
        <w:t xml:space="preserve"> </w:t>
      </w:r>
      <w:r>
        <w:t>ритма.</w:t>
      </w:r>
      <w:r>
        <w:rPr>
          <w:spacing w:val="109"/>
        </w:rPr>
        <w:t xml:space="preserve"> </w:t>
      </w:r>
      <w:r>
        <w:t>«Прогулка</w:t>
      </w:r>
      <w:r>
        <w:rPr>
          <w:spacing w:val="97"/>
        </w:rPr>
        <w:t xml:space="preserve"> </w:t>
      </w:r>
      <w:r>
        <w:t>в</w:t>
      </w:r>
      <w:r>
        <w:tab/>
      </w:r>
      <w:r>
        <w:t>парк»,</w:t>
      </w:r>
      <w:r>
        <w:tab/>
      </w:r>
      <w:r>
        <w:t>«Выполни</w:t>
      </w:r>
      <w:r>
        <w:tab/>
      </w:r>
      <w:r>
        <w:t>задание»,</w:t>
      </w:r>
    </w:p>
    <w:p>
      <w:pPr>
        <w:pStyle w:val="7"/>
        <w:tabs>
          <w:tab w:val="left" w:pos="2252"/>
          <w:tab w:val="left" w:pos="4417"/>
          <w:tab w:val="left" w:pos="5429"/>
          <w:tab w:val="left" w:pos="7378"/>
          <w:tab w:val="left" w:pos="8690"/>
        </w:tabs>
        <w:spacing w:before="166" w:line="362" w:lineRule="auto"/>
        <w:ind w:right="903"/>
        <w:jc w:val="left"/>
      </w:pP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 «Рассказ музыкального инструмента», «Музыкальный домик».</w:t>
      </w:r>
      <w:r>
        <w:rPr>
          <w:spacing w:val="1"/>
        </w:rPr>
        <w:t xml:space="preserve"> </w:t>
      </w:r>
      <w:r>
        <w:t>Развитие</w:t>
      </w:r>
      <w:r>
        <w:tab/>
      </w:r>
      <w:r>
        <w:t>диатонического</w:t>
      </w:r>
      <w:r>
        <w:tab/>
      </w:r>
      <w:r>
        <w:t>слуха.</w:t>
      </w:r>
      <w:r>
        <w:tab/>
      </w:r>
      <w:r>
        <w:t>«Громко-тихо</w:t>
      </w:r>
      <w:r>
        <w:tab/>
      </w:r>
      <w:r>
        <w:t>запоем»,</w:t>
      </w:r>
      <w:r>
        <w:tab/>
      </w:r>
      <w:r>
        <w:rPr>
          <w:spacing w:val="-1"/>
        </w:rPr>
        <w:t>«Звенящие</w:t>
      </w:r>
      <w:r>
        <w:rPr>
          <w:spacing w:val="-67"/>
        </w:rPr>
        <w:t xml:space="preserve"> </w:t>
      </w:r>
      <w:r>
        <w:t>колокольчики,</w:t>
      </w:r>
      <w:r>
        <w:rPr>
          <w:spacing w:val="8"/>
        </w:rPr>
        <w:t xml:space="preserve"> </w:t>
      </w:r>
      <w:r>
        <w:t>ищи».</w:t>
      </w:r>
    </w:p>
    <w:p>
      <w:pPr>
        <w:pStyle w:val="7"/>
        <w:tabs>
          <w:tab w:val="left" w:pos="2192"/>
          <w:tab w:val="left" w:pos="3757"/>
          <w:tab w:val="left" w:pos="4945"/>
          <w:tab w:val="left" w:pos="5613"/>
          <w:tab w:val="left" w:pos="6566"/>
          <w:tab w:val="left" w:pos="7650"/>
          <w:tab w:val="left" w:pos="7946"/>
          <w:tab w:val="left" w:pos="8826"/>
          <w:tab w:val="left" w:pos="9122"/>
        </w:tabs>
        <w:spacing w:before="4"/>
        <w:jc w:val="left"/>
      </w:pPr>
      <w:r>
        <w:t>Развитие</w:t>
      </w:r>
      <w:r>
        <w:tab/>
      </w:r>
      <w:r>
        <w:t>восприятия</w:t>
      </w:r>
      <w:r>
        <w:tab/>
      </w:r>
      <w:r>
        <w:t>музыки.</w:t>
      </w:r>
      <w:r>
        <w:tab/>
      </w:r>
      <w:r>
        <w:t>«На</w:t>
      </w:r>
      <w:r>
        <w:tab/>
      </w:r>
      <w:r>
        <w:t>лугу»,</w:t>
      </w:r>
      <w:r>
        <w:tab/>
      </w:r>
      <w:r>
        <w:t>«Песня</w:t>
      </w:r>
      <w:r>
        <w:tab/>
      </w:r>
      <w:r>
        <w:t>-</w:t>
      </w:r>
      <w:r>
        <w:tab/>
      </w:r>
      <w:r>
        <w:t>танец</w:t>
      </w:r>
      <w:r>
        <w:tab/>
      </w:r>
      <w:r>
        <w:t>-</w:t>
      </w:r>
      <w:r>
        <w:tab/>
      </w:r>
      <w:r>
        <w:t>марш»,</w:t>
      </w:r>
    </w:p>
    <w:p>
      <w:pPr>
        <w:pStyle w:val="7"/>
        <w:spacing w:before="142"/>
        <w:jc w:val="left"/>
      </w:pPr>
      <w:r>
        <w:t>«Времена</w:t>
      </w:r>
      <w:r>
        <w:rPr>
          <w:spacing w:val="-12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«Наши</w:t>
      </w:r>
      <w:r>
        <w:rPr>
          <w:spacing w:val="-14"/>
        </w:rPr>
        <w:t xml:space="preserve"> </w:t>
      </w:r>
      <w:r>
        <w:t>любимые</w:t>
      </w:r>
      <w:r>
        <w:rPr>
          <w:spacing w:val="-12"/>
        </w:rPr>
        <w:t xml:space="preserve"> </w:t>
      </w:r>
      <w:r>
        <w:t>произведения».</w:t>
      </w:r>
    </w:p>
    <w:p>
      <w:pPr>
        <w:pStyle w:val="7"/>
        <w:spacing w:before="166"/>
        <w:jc w:val="left"/>
      </w:pPr>
      <w:r>
        <w:t>Развитие</w:t>
      </w:r>
      <w:r>
        <w:rPr>
          <w:spacing w:val="-16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«Назови</w:t>
      </w:r>
      <w:r>
        <w:rPr>
          <w:spacing w:val="-10"/>
        </w:rPr>
        <w:t xml:space="preserve"> </w:t>
      </w:r>
      <w:r>
        <w:t>композитора»,</w:t>
      </w:r>
      <w:r>
        <w:rPr>
          <w:spacing w:val="-1"/>
        </w:rPr>
        <w:t xml:space="preserve"> </w:t>
      </w:r>
      <w:r>
        <w:t>«Угадай</w:t>
      </w:r>
      <w:r>
        <w:rPr>
          <w:spacing w:val="-12"/>
        </w:rPr>
        <w:t xml:space="preserve"> </w:t>
      </w:r>
      <w:r>
        <w:t>песню»,</w:t>
      </w:r>
    </w:p>
    <w:p>
      <w:pPr>
        <w:pStyle w:val="7"/>
        <w:spacing w:before="158"/>
        <w:jc w:val="left"/>
      </w:pPr>
      <w:r>
        <w:t>«Повтори</w:t>
      </w:r>
      <w:r>
        <w:rPr>
          <w:spacing w:val="-16"/>
        </w:rPr>
        <w:t xml:space="preserve"> </w:t>
      </w:r>
      <w:r>
        <w:t>мелодию»,</w:t>
      </w:r>
      <w:r>
        <w:rPr>
          <w:spacing w:val="-1"/>
        </w:rPr>
        <w:t xml:space="preserve"> </w:t>
      </w:r>
      <w:r>
        <w:t>«Узнай</w:t>
      </w:r>
      <w:r>
        <w:rPr>
          <w:spacing w:val="-16"/>
        </w:rPr>
        <w:t xml:space="preserve"> </w:t>
      </w:r>
      <w:r>
        <w:t>произведение».</w:t>
      </w:r>
    </w:p>
    <w:p>
      <w:pPr>
        <w:pStyle w:val="7"/>
        <w:spacing w:before="166" w:line="360" w:lineRule="auto"/>
        <w:jc w:val="left"/>
      </w:pPr>
      <w:r>
        <w:rPr>
          <w:u w:val="single"/>
        </w:rPr>
        <w:t>Инсценировки</w:t>
      </w:r>
      <w:r>
        <w:rPr>
          <w:spacing w:val="3"/>
          <w:u w:val="single"/>
        </w:rPr>
        <w:t xml:space="preserve"> </w:t>
      </w:r>
      <w:r>
        <w:rPr>
          <w:u w:val="single"/>
        </w:rPr>
        <w:t>и</w:t>
      </w:r>
      <w:r>
        <w:rPr>
          <w:spacing w:val="3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спектакли</w:t>
      </w:r>
      <w:r>
        <w:t>.</w:t>
      </w:r>
      <w:r>
        <w:rPr>
          <w:spacing w:val="11"/>
        </w:rPr>
        <w:t xml:space="preserve"> </w:t>
      </w:r>
      <w:r>
        <w:t>«Как</w:t>
      </w:r>
      <w:r>
        <w:rPr>
          <w:spacing w:val="1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наших</w:t>
      </w:r>
      <w:r>
        <w:rPr>
          <w:spacing w:val="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ворот»,</w:t>
      </w:r>
      <w:r>
        <w:rPr>
          <w:spacing w:val="11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Агафонникова;</w:t>
      </w:r>
      <w:r>
        <w:rPr>
          <w:spacing w:val="-1"/>
        </w:rPr>
        <w:t xml:space="preserve"> </w:t>
      </w:r>
      <w:r>
        <w:t>«Как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тоненький</w:t>
      </w:r>
      <w:r>
        <w:rPr>
          <w:spacing w:val="-8"/>
        </w:rPr>
        <w:t xml:space="preserve"> </w:t>
      </w:r>
      <w:r>
        <w:t>ледок»,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песня;</w:t>
      </w:r>
    </w:p>
    <w:p>
      <w:pPr>
        <w:pStyle w:val="7"/>
        <w:tabs>
          <w:tab w:val="left" w:pos="2004"/>
          <w:tab w:val="left" w:pos="3096"/>
          <w:tab w:val="left" w:pos="4753"/>
          <w:tab w:val="left" w:pos="6069"/>
          <w:tab w:val="left" w:pos="7462"/>
          <w:tab w:val="left" w:pos="8798"/>
          <w:tab w:val="left" w:pos="9507"/>
        </w:tabs>
        <w:spacing w:before="2" w:line="360" w:lineRule="auto"/>
        <w:ind w:right="899"/>
        <w:jc w:val="left"/>
      </w:pPr>
      <w:r>
        <w:t>«На</w:t>
      </w:r>
      <w:r>
        <w:rPr>
          <w:spacing w:val="40"/>
        </w:rPr>
        <w:t xml:space="preserve"> </w:t>
      </w:r>
      <w:r>
        <w:t>зеленом</w:t>
      </w:r>
      <w:r>
        <w:rPr>
          <w:spacing w:val="41"/>
        </w:rPr>
        <w:t xml:space="preserve"> </w:t>
      </w:r>
      <w:r>
        <w:t>лугу»,</w:t>
      </w:r>
      <w:r>
        <w:rPr>
          <w:spacing w:val="47"/>
        </w:rPr>
        <w:t xml:space="preserve"> </w:t>
      </w:r>
      <w:r>
        <w:t>рус.</w:t>
      </w:r>
      <w:r>
        <w:rPr>
          <w:spacing w:val="43"/>
        </w:rPr>
        <w:t xml:space="preserve"> </w:t>
      </w:r>
      <w:r>
        <w:t>нар.</w:t>
      </w:r>
      <w:r>
        <w:tab/>
      </w:r>
      <w:r>
        <w:t>мелодия;</w:t>
      </w:r>
      <w:r>
        <w:tab/>
      </w:r>
      <w:r>
        <w:t>«Заинька,</w:t>
      </w:r>
      <w:r>
        <w:tab/>
      </w:r>
      <w:r>
        <w:t>выходи»,</w:t>
      </w:r>
      <w:r>
        <w:tab/>
      </w:r>
      <w:r>
        <w:t>рус.</w:t>
      </w:r>
      <w:r>
        <w:tab/>
      </w:r>
      <w:r>
        <w:t>нар.</w:t>
      </w:r>
      <w:r>
        <w:rPr>
          <w:spacing w:val="-67"/>
        </w:rPr>
        <w:t xml:space="preserve"> </w:t>
      </w:r>
      <w:r>
        <w:t>песня,</w:t>
      </w:r>
      <w:r>
        <w:tab/>
      </w:r>
      <w:r>
        <w:t>обраб.</w:t>
      </w:r>
      <w:r>
        <w:tab/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авт. 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</w:t>
      </w:r>
      <w:r>
        <w:rPr>
          <w:spacing w:val="1"/>
        </w:rPr>
        <w:t xml:space="preserve"> </w:t>
      </w:r>
      <w:r>
        <w:t>цокотуха» (опера-игра по мотивам сказки К. Чуковского), муз. М. Красева.</w:t>
      </w:r>
      <w:r>
        <w:rPr>
          <w:spacing w:val="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танцевально-игрового</w:t>
      </w:r>
      <w:r>
        <w:rPr>
          <w:spacing w:val="-9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«Полька»,</w:t>
      </w:r>
      <w:r>
        <w:rPr>
          <w:spacing w:val="3"/>
        </w:rPr>
        <w:t xml:space="preserve"> </w:t>
      </w:r>
      <w:r>
        <w:t>муз. Ю.</w:t>
      </w:r>
      <w:r>
        <w:rPr>
          <w:spacing w:val="-1"/>
        </w:rPr>
        <w:t xml:space="preserve"> </w:t>
      </w:r>
      <w:r>
        <w:t>Чичкова;</w:t>
      </w:r>
    </w:p>
    <w:p>
      <w:pPr>
        <w:pStyle w:val="7"/>
        <w:tabs>
          <w:tab w:val="left" w:pos="2476"/>
          <w:tab w:val="left" w:pos="3221"/>
          <w:tab w:val="left" w:pos="3793"/>
          <w:tab w:val="left" w:pos="6205"/>
          <w:tab w:val="left" w:pos="7506"/>
          <w:tab w:val="left" w:pos="8250"/>
          <w:tab w:val="left" w:pos="8738"/>
        </w:tabs>
        <w:spacing w:before="1" w:line="357" w:lineRule="auto"/>
        <w:ind w:right="904"/>
        <w:jc w:val="left"/>
      </w:pPr>
      <w:r>
        <w:t>«Хожу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 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tab/>
      </w:r>
      <w:r>
        <w:t>муз.</w:t>
      </w:r>
      <w:r>
        <w:tab/>
      </w:r>
      <w:r>
        <w:t>М.</w:t>
      </w:r>
      <w:r>
        <w:tab/>
      </w:r>
      <w:r>
        <w:t>Старокадомского;</w:t>
      </w:r>
      <w:r>
        <w:tab/>
      </w:r>
      <w:r>
        <w:t>«Вальс»,</w:t>
      </w:r>
      <w:r>
        <w:tab/>
      </w:r>
      <w:r>
        <w:t>муз.</w:t>
      </w:r>
      <w:r>
        <w:tab/>
      </w:r>
      <w:r>
        <w:t>Е.</w:t>
      </w:r>
      <w:r>
        <w:tab/>
      </w:r>
      <w:r>
        <w:t>Макарова;</w:t>
      </w:r>
    </w:p>
    <w:p>
      <w:pPr>
        <w:pStyle w:val="7"/>
        <w:tabs>
          <w:tab w:val="left" w:pos="1888"/>
          <w:tab w:val="left" w:pos="2012"/>
          <w:tab w:val="left" w:pos="2836"/>
          <w:tab w:val="left" w:pos="3745"/>
          <w:tab w:val="left" w:pos="4317"/>
          <w:tab w:val="left" w:pos="4873"/>
          <w:tab w:val="left" w:pos="5593"/>
          <w:tab w:val="left" w:pos="5789"/>
          <w:tab w:val="left" w:pos="6354"/>
          <w:tab w:val="left" w:pos="7154"/>
          <w:tab w:val="left" w:pos="7390"/>
          <w:tab w:val="left" w:pos="8370"/>
          <w:tab w:val="left" w:pos="8882"/>
          <w:tab w:val="left" w:pos="9719"/>
        </w:tabs>
        <w:spacing w:before="1" w:line="360" w:lineRule="auto"/>
        <w:ind w:right="913"/>
        <w:jc w:val="left"/>
      </w:pPr>
      <w:r>
        <w:t>«Тачанка»,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К.</w:t>
      </w:r>
      <w:r>
        <w:rPr>
          <w:spacing w:val="50"/>
        </w:rPr>
        <w:t xml:space="preserve"> </w:t>
      </w:r>
      <w:r>
        <w:t>Листова;</w:t>
      </w:r>
      <w:r>
        <w:rPr>
          <w:spacing w:val="49"/>
        </w:rPr>
        <w:t xml:space="preserve"> </w:t>
      </w:r>
      <w:r>
        <w:t>«Два</w:t>
      </w:r>
      <w:r>
        <w:rPr>
          <w:spacing w:val="49"/>
        </w:rPr>
        <w:t xml:space="preserve"> </w:t>
      </w:r>
      <w:r>
        <w:t>петуха»,</w:t>
      </w:r>
      <w:r>
        <w:rPr>
          <w:spacing w:val="51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С.</w:t>
      </w:r>
      <w:r>
        <w:rPr>
          <w:spacing w:val="50"/>
        </w:rPr>
        <w:t xml:space="preserve"> </w:t>
      </w:r>
      <w:r>
        <w:t>Разоренова;</w:t>
      </w:r>
      <w:r>
        <w:rPr>
          <w:spacing w:val="54"/>
        </w:rPr>
        <w:t xml:space="preserve"> </w:t>
      </w:r>
      <w:r>
        <w:t>«Вышли</w:t>
      </w:r>
      <w:r>
        <w:rPr>
          <w:spacing w:val="-67"/>
        </w:rPr>
        <w:t xml:space="preserve"> </w:t>
      </w:r>
      <w:r>
        <w:t>куклы</w:t>
      </w:r>
      <w:r>
        <w:rPr>
          <w:spacing w:val="28"/>
        </w:rPr>
        <w:t xml:space="preserve"> </w:t>
      </w:r>
      <w:r>
        <w:t>танцевать»,</w:t>
      </w:r>
      <w:r>
        <w:rPr>
          <w:spacing w:val="34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Витлина;</w:t>
      </w:r>
      <w:r>
        <w:rPr>
          <w:spacing w:val="34"/>
        </w:rPr>
        <w:t xml:space="preserve"> </w:t>
      </w:r>
      <w:r>
        <w:t>«Полька»,</w:t>
      </w:r>
      <w:r>
        <w:rPr>
          <w:spacing w:val="35"/>
        </w:rPr>
        <w:t xml:space="preserve"> </w:t>
      </w:r>
      <w:r>
        <w:t>латв.</w:t>
      </w:r>
      <w:r>
        <w:rPr>
          <w:spacing w:val="30"/>
        </w:rPr>
        <w:t xml:space="preserve"> </w:t>
      </w:r>
      <w:r>
        <w:t>нар.</w:t>
      </w:r>
      <w:r>
        <w:rPr>
          <w:spacing w:val="29"/>
        </w:rPr>
        <w:t xml:space="preserve"> </w:t>
      </w:r>
      <w:r>
        <w:t>мелодия,</w:t>
      </w:r>
      <w:r>
        <w:rPr>
          <w:spacing w:val="30"/>
        </w:rPr>
        <w:t xml:space="preserve"> </w:t>
      </w:r>
      <w:r>
        <w:t>обраб.</w:t>
      </w:r>
      <w:r>
        <w:rPr>
          <w:spacing w:val="-67"/>
        </w:rPr>
        <w:t xml:space="preserve"> </w:t>
      </w:r>
      <w:r>
        <w:t>А. Жилинского; «Русский перепляс», рус. нар. песня, обраб. К. Волкова</w:t>
      </w:r>
      <w:r>
        <w:rPr>
          <w:spacing w:val="1"/>
        </w:rPr>
        <w:t xml:space="preserve"> </w:t>
      </w:r>
      <w:r>
        <w:t>Игра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детских</w:t>
      </w:r>
      <w:r>
        <w:rPr>
          <w:spacing w:val="29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инструментах.</w:t>
      </w:r>
      <w:r>
        <w:rPr>
          <w:spacing w:val="44"/>
        </w:rPr>
        <w:t xml:space="preserve"> </w:t>
      </w:r>
      <w:r>
        <w:t>«Бубенчики»,</w:t>
      </w:r>
      <w:r>
        <w:rPr>
          <w:spacing w:val="51"/>
        </w:rPr>
        <w:t xml:space="preserve"> </w:t>
      </w:r>
      <w:r>
        <w:t>«Гармошка»,</w:t>
      </w:r>
      <w:r>
        <w:rPr>
          <w:spacing w:val="-67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Е.</w:t>
      </w:r>
      <w:r>
        <w:tab/>
      </w:r>
      <w:r>
        <w:tab/>
      </w:r>
      <w:r>
        <w:t>Тиличеевой,</w:t>
      </w:r>
      <w:r>
        <w:tab/>
      </w:r>
      <w:r>
        <w:t>ел.</w:t>
      </w:r>
      <w:r>
        <w:tab/>
      </w:r>
      <w:r>
        <w:t>М.</w:t>
      </w:r>
      <w:r>
        <w:tab/>
      </w:r>
      <w:r>
        <w:t>Долинова;</w:t>
      </w:r>
      <w:r>
        <w:tab/>
      </w:r>
      <w:r>
        <w:t>«Наш</w:t>
      </w:r>
      <w:r>
        <w:tab/>
      </w:r>
      <w:r>
        <w:tab/>
      </w:r>
      <w:r>
        <w:t>оркестр»,</w:t>
      </w:r>
      <w:r>
        <w:tab/>
      </w:r>
      <w:r>
        <w:t>муз.</w:t>
      </w:r>
      <w:r>
        <w:tab/>
      </w:r>
      <w:r>
        <w:t>Е.</w:t>
      </w:r>
      <w:r>
        <w:rPr>
          <w:spacing w:val="-67"/>
        </w:rPr>
        <w:t xml:space="preserve"> </w:t>
      </w:r>
      <w:r>
        <w:t>Тиличеевой,</w:t>
      </w:r>
      <w:r>
        <w:tab/>
      </w:r>
      <w:r>
        <w:t>ел.</w:t>
      </w:r>
      <w:r>
        <w:rPr>
          <w:spacing w:val="1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Островского «На зеленом</w:t>
      </w:r>
      <w:r>
        <w:rPr>
          <w:spacing w:val="3"/>
        </w:rPr>
        <w:t xml:space="preserve"> </w:t>
      </w:r>
      <w:r>
        <w:t>лугу»,</w:t>
      </w:r>
      <w:r>
        <w:rPr>
          <w:spacing w:val="9"/>
        </w:rPr>
        <w:t xml:space="preserve"> </w:t>
      </w:r>
      <w:r>
        <w:t>«Во</w:t>
      </w:r>
      <w:r>
        <w:rPr>
          <w:spacing w:val="-4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огороде»,</w:t>
      </w:r>
      <w:r>
        <w:rPr>
          <w:spacing w:val="59"/>
        </w:rPr>
        <w:t xml:space="preserve"> </w:t>
      </w:r>
      <w:r>
        <w:t>«Сорока-сорока»,</w:t>
      </w:r>
      <w:r>
        <w:rPr>
          <w:spacing w:val="52"/>
        </w:rPr>
        <w:t xml:space="preserve"> </w:t>
      </w:r>
      <w:r>
        <w:t>рус.</w:t>
      </w:r>
      <w:r>
        <w:rPr>
          <w:spacing w:val="51"/>
        </w:rPr>
        <w:t xml:space="preserve"> </w:t>
      </w:r>
      <w:r>
        <w:t>нар.</w:t>
      </w:r>
      <w:r>
        <w:tab/>
      </w:r>
      <w:r>
        <w:tab/>
      </w:r>
      <w:r>
        <w:t>мелодии;</w:t>
      </w:r>
      <w:r>
        <w:tab/>
      </w:r>
      <w:r>
        <w:t>«Белка»</w:t>
      </w:r>
      <w:r>
        <w:tab/>
      </w:r>
      <w:r>
        <w:t>(отрывок</w:t>
      </w:r>
      <w:r>
        <w:tab/>
      </w:r>
      <w:r>
        <w:rPr>
          <w:spacing w:val="-1"/>
        </w:rPr>
        <w:t>из</w:t>
      </w:r>
      <w:r>
        <w:rPr>
          <w:spacing w:val="-67"/>
        </w:rPr>
        <w:t xml:space="preserve"> </w:t>
      </w:r>
      <w:r>
        <w:t>оперы</w:t>
      </w:r>
      <w:r>
        <w:tab/>
      </w:r>
      <w:r>
        <w:rPr>
          <w:w w:val="95"/>
        </w:rPr>
        <w:t>«Сказка</w:t>
      </w:r>
      <w:r>
        <w:rPr>
          <w:spacing w:val="-7"/>
          <w:w w:val="95"/>
        </w:rPr>
        <w:t xml:space="preserve"> </w:t>
      </w:r>
      <w:r>
        <w:rPr>
          <w:w w:val="95"/>
        </w:rPr>
        <w:t>о</w:t>
      </w:r>
      <w:r>
        <w:rPr>
          <w:spacing w:val="48"/>
          <w:w w:val="95"/>
        </w:rPr>
        <w:t xml:space="preserve"> </w:t>
      </w:r>
      <w:r>
        <w:rPr>
          <w:w w:val="95"/>
        </w:rPr>
        <w:t>царе</w:t>
      </w:r>
      <w:r>
        <w:rPr>
          <w:spacing w:val="96"/>
        </w:rPr>
        <w:t xml:space="preserve"> </w:t>
      </w:r>
      <w:r>
        <w:rPr>
          <w:w w:val="95"/>
        </w:rPr>
        <w:t>Салтане»,</w:t>
      </w:r>
      <w:r>
        <w:rPr>
          <w:w w:val="95"/>
        </w:rPr>
        <w:tab/>
      </w:r>
      <w:r>
        <w:t>муз. Н. Римского-Корсакова); «Я на</w:t>
      </w:r>
      <w:r>
        <w:rPr>
          <w:spacing w:val="1"/>
        </w:rPr>
        <w:t xml:space="preserve"> </w:t>
      </w:r>
      <w:r>
        <w:t>горку шла»,</w:t>
      </w:r>
      <w:r>
        <w:rPr>
          <w:spacing w:val="1"/>
        </w:rPr>
        <w:t xml:space="preserve"> </w:t>
      </w:r>
      <w:r>
        <w:t>«Во поле береза 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песни; «К нам гости</w:t>
      </w:r>
      <w:r>
        <w:rPr>
          <w:spacing w:val="1"/>
        </w:rPr>
        <w:t xml:space="preserve"> </w:t>
      </w:r>
      <w:r>
        <w:t>пришли»,</w:t>
      </w:r>
      <w:r>
        <w:rPr>
          <w:spacing w:val="2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Александрова;</w:t>
      </w:r>
      <w:r>
        <w:rPr>
          <w:spacing w:val="7"/>
        </w:rPr>
        <w:t xml:space="preserve"> </w:t>
      </w:r>
      <w:r>
        <w:t>«Вальс»,</w:t>
      </w:r>
      <w:r>
        <w:rPr>
          <w:spacing w:val="6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5"/>
        </w:rPr>
        <w:t xml:space="preserve"> </w:t>
      </w:r>
      <w:r>
        <w:t>Тиличеевой.</w:t>
      </w:r>
    </w:p>
    <w:p>
      <w:pPr>
        <w:pStyle w:val="2"/>
        <w:spacing w:before="11"/>
        <w:ind w:left="1288"/>
        <w:jc w:val="left"/>
      </w:pPr>
      <w:r>
        <w:t>Примерный</w:t>
      </w:r>
      <w:r>
        <w:rPr>
          <w:spacing w:val="-11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искусства.</w:t>
      </w:r>
    </w:p>
    <w:p>
      <w:pPr>
        <w:spacing w:after="0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spacing w:before="71"/>
        <w:ind w:left="920" w:right="0" w:firstLine="0"/>
        <w:jc w:val="left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6"/>
          <w:sz w:val="28"/>
        </w:rPr>
        <w:t xml:space="preserve"> </w:t>
      </w:r>
      <w:r>
        <w:rPr>
          <w:rFonts w:hint="default"/>
          <w:b/>
          <w:spacing w:val="-6"/>
          <w:sz w:val="28"/>
          <w:lang w:val="ru-RU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>
      <w:pPr>
        <w:pStyle w:val="7"/>
        <w:spacing w:before="146"/>
        <w:jc w:val="left"/>
      </w:pPr>
      <w:r>
        <w:rPr>
          <w:u w:val="single"/>
        </w:rPr>
        <w:t>Иллюстрации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к</w:t>
      </w:r>
      <w:r>
        <w:rPr>
          <w:spacing w:val="-7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-13"/>
        </w:rPr>
        <w:t xml:space="preserve"> </w:t>
      </w:r>
      <w:r>
        <w:t>В.Г.</w:t>
      </w:r>
      <w:r>
        <w:rPr>
          <w:spacing w:val="-4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«Кораблик»,</w:t>
      </w:r>
      <w:r>
        <w:rPr>
          <w:spacing w:val="4"/>
        </w:rPr>
        <w:t xml:space="preserve"> </w:t>
      </w:r>
      <w:r>
        <w:t>«Кто</w:t>
      </w:r>
      <w:r>
        <w:rPr>
          <w:spacing w:val="-11"/>
        </w:rPr>
        <w:t xml:space="preserve"> </w:t>
      </w:r>
      <w:r>
        <w:t>сказал</w:t>
      </w:r>
      <w:r>
        <w:rPr>
          <w:spacing w:val="-6"/>
        </w:rPr>
        <w:t xml:space="preserve"> </w:t>
      </w:r>
      <w:r>
        <w:t>мяу?»,</w:t>
      </w:r>
    </w:p>
    <w:p>
      <w:pPr>
        <w:pStyle w:val="7"/>
        <w:spacing w:before="158"/>
        <w:jc w:val="left"/>
      </w:pPr>
      <w:r>
        <w:t>«Цыпленок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Утенок»;</w:t>
      </w:r>
      <w:r>
        <w:rPr>
          <w:spacing w:val="-11"/>
        </w:rPr>
        <w:t xml:space="preserve"> </w:t>
      </w:r>
      <w:r>
        <w:t>Ю.А.</w:t>
      </w:r>
      <w:r>
        <w:rPr>
          <w:spacing w:val="-5"/>
        </w:rPr>
        <w:t xml:space="preserve"> </w:t>
      </w:r>
      <w:r>
        <w:t>Васнецов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«Колобок»,</w:t>
      </w:r>
      <w:r>
        <w:rPr>
          <w:spacing w:val="3"/>
        </w:rPr>
        <w:t xml:space="preserve"> </w:t>
      </w:r>
      <w:r>
        <w:t>«Теремок».</w:t>
      </w:r>
    </w:p>
    <w:p>
      <w:pPr>
        <w:pStyle w:val="2"/>
        <w:spacing w:before="178"/>
        <w:jc w:val="left"/>
      </w:pPr>
      <w:r>
        <w:t>От</w:t>
      </w:r>
      <w:r>
        <w:rPr>
          <w:spacing w:val="-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>
      <w:pPr>
        <w:pStyle w:val="7"/>
        <w:tabs>
          <w:tab w:val="left" w:pos="2808"/>
          <w:tab w:val="left" w:pos="3189"/>
          <w:tab w:val="left" w:pos="4361"/>
          <w:tab w:val="left" w:pos="5117"/>
          <w:tab w:val="left" w:pos="6546"/>
          <w:tab w:val="left" w:pos="8086"/>
          <w:tab w:val="left" w:pos="8550"/>
        </w:tabs>
        <w:spacing w:before="154" w:line="355" w:lineRule="auto"/>
        <w:ind w:right="917"/>
        <w:jc w:val="left"/>
      </w:pPr>
      <w:r>
        <w:rPr>
          <w:u w:val="single"/>
        </w:rPr>
        <w:t>Иллюстрации</w:t>
      </w:r>
      <w:r>
        <w:rPr>
          <w:u w:val="single"/>
        </w:rPr>
        <w:tab/>
      </w:r>
      <w:r>
        <w:rPr>
          <w:u w:val="single"/>
        </w:rPr>
        <w:t>к</w:t>
      </w:r>
      <w:r>
        <w:rPr>
          <w:u w:val="single"/>
        </w:rPr>
        <w:tab/>
      </w:r>
      <w:r>
        <w:rPr>
          <w:u w:val="single"/>
        </w:rPr>
        <w:t>книгам</w:t>
      </w:r>
      <w:r>
        <w:t>:</w:t>
      </w:r>
      <w:r>
        <w:tab/>
      </w:r>
      <w:r>
        <w:t>Е.И.</w:t>
      </w:r>
      <w:r>
        <w:tab/>
      </w:r>
      <w:r>
        <w:t>Чарушин</w:t>
      </w:r>
      <w:r>
        <w:tab/>
      </w:r>
      <w:r>
        <w:t>«Рассказы</w:t>
      </w:r>
      <w:r>
        <w:tab/>
      </w:r>
      <w:r>
        <w:t>о</w:t>
      </w:r>
      <w:r>
        <w:tab/>
      </w:r>
      <w:r>
        <w:rPr>
          <w:spacing w:val="-1"/>
        </w:rPr>
        <w:t>животных»;</w:t>
      </w:r>
      <w:r>
        <w:rPr>
          <w:spacing w:val="-67"/>
        </w:rPr>
        <w:t xml:space="preserve"> </w:t>
      </w:r>
      <w:r>
        <w:t>Ю.А.</w:t>
      </w:r>
      <w:r>
        <w:rPr>
          <w:spacing w:val="3"/>
        </w:rPr>
        <w:t xml:space="preserve"> </w:t>
      </w:r>
      <w:r>
        <w:t>Васнецов</w:t>
      </w:r>
      <w:r>
        <w:rPr>
          <w:spacing w:val="-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Л.Н.</w:t>
      </w:r>
      <w:r>
        <w:rPr>
          <w:spacing w:val="7"/>
        </w:rPr>
        <w:t xml:space="preserve"> </w:t>
      </w:r>
      <w:r>
        <w:t>Толстого</w:t>
      </w:r>
      <w:r>
        <w:rPr>
          <w:spacing w:val="9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медведя».</w:t>
      </w:r>
    </w:p>
    <w:p>
      <w:pPr>
        <w:pStyle w:val="7"/>
        <w:tabs>
          <w:tab w:val="left" w:pos="2860"/>
          <w:tab w:val="left" w:pos="4641"/>
          <w:tab w:val="left" w:pos="5769"/>
          <w:tab w:val="left" w:pos="6538"/>
          <w:tab w:val="left" w:pos="8470"/>
        </w:tabs>
        <w:spacing w:before="7"/>
        <w:jc w:val="left"/>
      </w:pPr>
      <w:r>
        <w:rPr>
          <w:u w:val="single"/>
        </w:rPr>
        <w:t>Иллюстрации,</w:t>
      </w:r>
      <w:r>
        <w:rPr>
          <w:u w:val="single"/>
        </w:rPr>
        <w:tab/>
      </w:r>
      <w:r>
        <w:rPr>
          <w:u w:val="single"/>
        </w:rPr>
        <w:t>репродукции</w:t>
      </w:r>
      <w:r>
        <w:rPr>
          <w:u w:val="single"/>
        </w:rPr>
        <w:tab/>
      </w:r>
      <w:r>
        <w:rPr>
          <w:u w:val="single"/>
        </w:rPr>
        <w:t>картин</w:t>
      </w:r>
      <w:r>
        <w:t>:</w:t>
      </w:r>
      <w:r>
        <w:tab/>
      </w:r>
      <w:r>
        <w:t>П.П.</w:t>
      </w:r>
      <w:r>
        <w:tab/>
      </w:r>
      <w:r>
        <w:t>Кончаловский</w:t>
      </w:r>
      <w:r>
        <w:tab/>
      </w:r>
      <w:r>
        <w:t>«Клубника»,</w:t>
      </w:r>
    </w:p>
    <w:p>
      <w:pPr>
        <w:pStyle w:val="7"/>
        <w:spacing w:before="166" w:line="364" w:lineRule="auto"/>
        <w:ind w:right="909"/>
        <w:jc w:val="left"/>
        <w:rPr>
          <w:b/>
        </w:rPr>
      </w:pPr>
      <w:r>
        <w:t>«Сирень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корзине»;</w:t>
      </w:r>
      <w:r>
        <w:rPr>
          <w:spacing w:val="4"/>
        </w:rPr>
        <w:t xml:space="preserve"> </w:t>
      </w:r>
      <w:r>
        <w:t>К.С.</w:t>
      </w:r>
      <w:r>
        <w:rPr>
          <w:spacing w:val="5"/>
        </w:rPr>
        <w:t xml:space="preserve"> </w:t>
      </w:r>
      <w:r>
        <w:t>Петров-Водкин</w:t>
      </w:r>
      <w:r>
        <w:rPr>
          <w:spacing w:val="8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красном</w:t>
      </w:r>
      <w:r>
        <w:rPr>
          <w:spacing w:val="5"/>
        </w:rPr>
        <w:t xml:space="preserve"> </w:t>
      </w:r>
      <w:r>
        <w:t>фоне»;</w:t>
      </w:r>
      <w:r>
        <w:rPr>
          <w:spacing w:val="8"/>
        </w:rPr>
        <w:t xml:space="preserve"> </w:t>
      </w:r>
      <w:r>
        <w:t>Н.Н.</w:t>
      </w:r>
      <w:r>
        <w:rPr>
          <w:spacing w:val="-67"/>
        </w:rPr>
        <w:t xml:space="preserve"> </w:t>
      </w:r>
      <w:r>
        <w:t>Жуков «Ёлка в нашей гостиной»; М.И. Климентов «Курица с цыплятами».</w:t>
      </w:r>
      <w:r>
        <w:rPr>
          <w:spacing w:val="1"/>
        </w:rPr>
        <w:t xml:space="preserve"> </w:t>
      </w:r>
      <w:r>
        <w:rPr>
          <w:b/>
        </w:rPr>
        <w:t>От</w:t>
      </w:r>
      <w:r>
        <w:rPr>
          <w:b/>
          <w:spacing w:val="-5"/>
        </w:rPr>
        <w:t xml:space="preserve"> </w:t>
      </w:r>
      <w:r>
        <w:rPr>
          <w:b/>
        </w:rPr>
        <w:t>4</w:t>
      </w:r>
      <w:r>
        <w:rPr>
          <w:b/>
          <w:spacing w:val="2"/>
        </w:rPr>
        <w:t xml:space="preserve"> </w:t>
      </w:r>
      <w:r>
        <w:rPr>
          <w:b/>
        </w:rPr>
        <w:t>до</w:t>
      </w:r>
      <w:r>
        <w:rPr>
          <w:b/>
          <w:spacing w:val="-2"/>
        </w:rPr>
        <w:t xml:space="preserve"> </w:t>
      </w:r>
      <w:r>
        <w:rPr>
          <w:b/>
        </w:rPr>
        <w:t>5</w:t>
      </w:r>
      <w:r>
        <w:rPr>
          <w:b/>
          <w:spacing w:val="2"/>
        </w:rPr>
        <w:t xml:space="preserve"> </w:t>
      </w:r>
      <w:r>
        <w:rPr>
          <w:b/>
        </w:rPr>
        <w:t>лет.</w:t>
      </w:r>
    </w:p>
    <w:p>
      <w:pPr>
        <w:pStyle w:val="7"/>
        <w:tabs>
          <w:tab w:val="left" w:pos="8954"/>
          <w:tab w:val="left" w:pos="9847"/>
        </w:tabs>
        <w:spacing w:line="362" w:lineRule="auto"/>
        <w:ind w:right="886"/>
      </w:pPr>
      <w:r>
        <w:rPr>
          <w:u w:val="single"/>
        </w:rPr>
        <w:t>Иллюстрации,</w:t>
      </w:r>
      <w:r>
        <w:rPr>
          <w:spacing w:val="6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09"/>
          <w:u w:val="single"/>
        </w:rPr>
        <w:t xml:space="preserve"> </w:t>
      </w:r>
      <w:r>
        <w:rPr>
          <w:u w:val="single"/>
        </w:rPr>
        <w:t>картин:</w:t>
      </w:r>
      <w:r>
        <w:t xml:space="preserve">      </w:t>
      </w:r>
      <w:r>
        <w:rPr>
          <w:spacing w:val="8"/>
        </w:rPr>
        <w:t xml:space="preserve"> </w:t>
      </w:r>
      <w:r>
        <w:t>И.Е.</w:t>
      </w:r>
      <w:r>
        <w:rPr>
          <w:spacing w:val="125"/>
        </w:rPr>
        <w:t xml:space="preserve"> </w:t>
      </w:r>
      <w:r>
        <w:t xml:space="preserve">Репин        </w:t>
      </w:r>
      <w:r>
        <w:rPr>
          <w:spacing w:val="41"/>
        </w:rPr>
        <w:t xml:space="preserve"> </w:t>
      </w:r>
      <w:r>
        <w:t>«Яблоки</w:t>
      </w:r>
      <w:r>
        <w:tab/>
      </w:r>
      <w:r>
        <w:t>и</w:t>
      </w:r>
      <w:r>
        <w:rPr>
          <w:spacing w:val="-67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71"/>
        </w:rPr>
        <w:t xml:space="preserve"> </w:t>
      </w:r>
      <w:r>
        <w:t>«Девочка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куклой»;</w:t>
      </w:r>
      <w:r>
        <w:rPr>
          <w:spacing w:val="-2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Бортников</w:t>
      </w:r>
      <w:r>
        <w:rPr>
          <w:spacing w:val="10"/>
        </w:rPr>
        <w:t xml:space="preserve"> </w:t>
      </w:r>
      <w:r>
        <w:t>«Весна</w:t>
      </w:r>
      <w:r>
        <w:rPr>
          <w:spacing w:val="64"/>
        </w:rPr>
        <w:t xml:space="preserve"> </w:t>
      </w:r>
      <w:r>
        <w:t xml:space="preserve">пришла»;     </w:t>
      </w:r>
      <w:r>
        <w:rPr>
          <w:spacing w:val="8"/>
        </w:rPr>
        <w:t xml:space="preserve"> </w:t>
      </w:r>
      <w:r>
        <w:t>А.Н.</w:t>
      </w:r>
      <w:r>
        <w:tab/>
      </w:r>
      <w:r>
        <w:t>Комаров</w:t>
      </w:r>
    </w:p>
    <w:p>
      <w:pPr>
        <w:pStyle w:val="7"/>
        <w:spacing w:line="319" w:lineRule="exact"/>
      </w:pPr>
      <w:r>
        <w:t xml:space="preserve">«Наводнение»;   </w:t>
      </w:r>
      <w:r>
        <w:rPr>
          <w:spacing w:val="32"/>
        </w:rPr>
        <w:t xml:space="preserve"> </w:t>
      </w:r>
      <w:r>
        <w:t>И.И.</w:t>
      </w:r>
      <w:r>
        <w:rPr>
          <w:spacing w:val="67"/>
        </w:rPr>
        <w:t xml:space="preserve"> </w:t>
      </w:r>
      <w:r>
        <w:t xml:space="preserve">Левитан    </w:t>
      </w:r>
      <w:r>
        <w:rPr>
          <w:spacing w:val="15"/>
        </w:rPr>
        <w:t xml:space="preserve"> </w:t>
      </w:r>
      <w:r>
        <w:t>«Сирень»;</w:t>
      </w:r>
      <w:r>
        <w:rPr>
          <w:spacing w:val="103"/>
        </w:rPr>
        <w:t xml:space="preserve"> </w:t>
      </w:r>
      <w:r>
        <w:t xml:space="preserve">И.И.  </w:t>
      </w:r>
      <w:r>
        <w:rPr>
          <w:spacing w:val="38"/>
        </w:rPr>
        <w:t xml:space="preserve"> </w:t>
      </w:r>
      <w:r>
        <w:t xml:space="preserve">Машков  </w:t>
      </w:r>
      <w:r>
        <w:rPr>
          <w:spacing w:val="45"/>
        </w:rPr>
        <w:t xml:space="preserve"> </w:t>
      </w:r>
      <w:r>
        <w:t>«Рябинка»,</w:t>
      </w:r>
    </w:p>
    <w:p>
      <w:pPr>
        <w:pStyle w:val="7"/>
        <w:spacing w:before="127"/>
        <w:jc w:val="left"/>
      </w:pPr>
      <w:r>
        <w:t>«Малинка».</w:t>
      </w:r>
    </w:p>
    <w:p>
      <w:pPr>
        <w:pStyle w:val="7"/>
        <w:tabs>
          <w:tab w:val="left" w:pos="2988"/>
        </w:tabs>
        <w:spacing w:before="158" w:line="364" w:lineRule="auto"/>
        <w:ind w:right="1406"/>
        <w:jc w:val="left"/>
      </w:pPr>
      <w:r>
        <w:rPr>
          <w:u w:val="single"/>
        </w:rPr>
        <w:t>Иллюстрации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u w:val="single"/>
        </w:rPr>
        <w:tab/>
      </w:r>
      <w:r>
        <w:rPr>
          <w:u w:val="single"/>
        </w:rPr>
        <w:t>книгам</w:t>
      </w:r>
      <w:r>
        <w:t>: В.В. Лебедев к книге С.Я. Маршака «Усатый­</w:t>
      </w:r>
      <w:r>
        <w:rPr>
          <w:spacing w:val="-67"/>
        </w:rPr>
        <w:t xml:space="preserve"> </w:t>
      </w:r>
      <w:r>
        <w:t>полосатый».</w:t>
      </w:r>
    </w:p>
    <w:p>
      <w:pPr>
        <w:pStyle w:val="2"/>
        <w:spacing w:before="6"/>
        <w:jc w:val="left"/>
      </w:pPr>
      <w:r>
        <w:t>От</w:t>
      </w:r>
      <w:r>
        <w:rPr>
          <w:spacing w:val="-6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p>
      <w:pPr>
        <w:pStyle w:val="7"/>
        <w:tabs>
          <w:tab w:val="left" w:pos="6394"/>
          <w:tab w:val="left" w:pos="7738"/>
          <w:tab w:val="left" w:pos="8854"/>
        </w:tabs>
        <w:spacing w:before="146" w:line="364" w:lineRule="auto"/>
        <w:ind w:right="910"/>
        <w:jc w:val="left"/>
      </w:pPr>
      <w:r>
        <w:rPr>
          <w:u w:val="single"/>
        </w:rPr>
        <w:t>Иллюстрации,</w:t>
      </w:r>
      <w:r>
        <w:rPr>
          <w:spacing w:val="88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85"/>
          <w:u w:val="single"/>
        </w:rPr>
        <w:t xml:space="preserve"> </w:t>
      </w:r>
      <w:r>
        <w:rPr>
          <w:u w:val="single"/>
        </w:rPr>
        <w:t>картин</w:t>
      </w:r>
      <w:r>
        <w:t>:</w:t>
      </w:r>
      <w:r>
        <w:rPr>
          <w:spacing w:val="77"/>
        </w:rPr>
        <w:t xml:space="preserve"> </w:t>
      </w:r>
      <w:r>
        <w:t>Ф.А.</w:t>
      </w:r>
      <w:r>
        <w:tab/>
      </w:r>
      <w:r>
        <w:t>Васильев</w:t>
      </w:r>
      <w:r>
        <w:tab/>
      </w:r>
      <w:r>
        <w:t>«Перед</w:t>
      </w:r>
      <w:r>
        <w:tab/>
      </w:r>
      <w:r>
        <w:rPr>
          <w:spacing w:val="-2"/>
        </w:rPr>
        <w:t>дождем»;</w:t>
      </w:r>
      <w:r>
        <w:rPr>
          <w:spacing w:val="-67"/>
        </w:rPr>
        <w:t xml:space="preserve"> </w:t>
      </w:r>
      <w:r>
        <w:t>И.Е.</w:t>
      </w:r>
      <w:r>
        <w:rPr>
          <w:spacing w:val="-4"/>
        </w:rPr>
        <w:t xml:space="preserve"> </w:t>
      </w:r>
      <w:r>
        <w:t>Репин «Осенний</w:t>
      </w:r>
      <w:r>
        <w:rPr>
          <w:spacing w:val="-5"/>
        </w:rPr>
        <w:t xml:space="preserve"> </w:t>
      </w:r>
      <w:r>
        <w:t>букет»;</w:t>
      </w:r>
      <w:r>
        <w:rPr>
          <w:spacing w:val="-4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Пластов</w:t>
      </w:r>
      <w:r>
        <w:rPr>
          <w:spacing w:val="-1"/>
        </w:rPr>
        <w:t xml:space="preserve"> </w:t>
      </w:r>
      <w:r>
        <w:t>«Первый</w:t>
      </w:r>
      <w:r>
        <w:rPr>
          <w:spacing w:val="-7"/>
        </w:rPr>
        <w:t xml:space="preserve"> </w:t>
      </w:r>
      <w:r>
        <w:t>снег»;</w:t>
      </w:r>
      <w:r>
        <w:rPr>
          <w:spacing w:val="-2"/>
        </w:rPr>
        <w:t xml:space="preserve"> </w:t>
      </w:r>
      <w:r>
        <w:t>И.Э.</w:t>
      </w:r>
      <w:r>
        <w:rPr>
          <w:spacing w:val="-4"/>
        </w:rPr>
        <w:t xml:space="preserve"> </w:t>
      </w:r>
      <w:r>
        <w:t>Грабарь</w:t>
      </w:r>
    </w:p>
    <w:p>
      <w:pPr>
        <w:pStyle w:val="7"/>
        <w:tabs>
          <w:tab w:val="left" w:pos="2816"/>
          <w:tab w:val="left" w:pos="4057"/>
          <w:tab w:val="left" w:pos="4849"/>
          <w:tab w:val="left" w:pos="6354"/>
          <w:tab w:val="left" w:pos="8278"/>
          <w:tab w:val="left" w:pos="9066"/>
        </w:tabs>
        <w:spacing w:line="320" w:lineRule="exact"/>
        <w:jc w:val="left"/>
      </w:pPr>
      <w:r>
        <w:t>«Февральская</w:t>
      </w:r>
      <w:r>
        <w:tab/>
      </w:r>
      <w:r>
        <w:t>лазурь»;</w:t>
      </w:r>
      <w:r>
        <w:tab/>
      </w:r>
      <w:r>
        <w:t>Б.М.</w:t>
      </w:r>
      <w:r>
        <w:tab/>
      </w:r>
      <w:r>
        <w:t>Кустодиев</w:t>
      </w:r>
      <w:r>
        <w:tab/>
      </w:r>
      <w:r>
        <w:t>«Масленица»;</w:t>
      </w:r>
      <w:r>
        <w:tab/>
      </w:r>
      <w:r>
        <w:t>Ф.В.</w:t>
      </w:r>
      <w:r>
        <w:tab/>
      </w:r>
      <w:r>
        <w:t>Сычков</w:t>
      </w:r>
    </w:p>
    <w:p>
      <w:pPr>
        <w:pStyle w:val="7"/>
        <w:spacing w:before="154" w:line="360" w:lineRule="auto"/>
        <w:ind w:right="887"/>
      </w:pPr>
      <w:r>
        <w:t>«Катание с горы зимой»; И.И. Левитан «Березовая роща», «Зимой в лесу»;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</w:t>
      </w:r>
      <w:r>
        <w:rPr>
          <w:spacing w:val="1"/>
        </w:rPr>
        <w:t xml:space="preserve"> </w:t>
      </w:r>
      <w:r>
        <w:t>«Весна»;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 «Натюрморт. Фрукты на блюде»; Ф.П. Толстой «Букет цветов,</w:t>
      </w:r>
      <w:r>
        <w:rPr>
          <w:spacing w:val="1"/>
        </w:rPr>
        <w:t xml:space="preserve"> </w:t>
      </w:r>
      <w:r>
        <w:t>бабочка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«Ковер-</w:t>
      </w:r>
      <w:r>
        <w:rPr>
          <w:spacing w:val="1"/>
        </w:rPr>
        <w:t xml:space="preserve"> </w:t>
      </w:r>
      <w:r>
        <w:t>самолет».</w:t>
      </w:r>
    </w:p>
    <w:p>
      <w:pPr>
        <w:pStyle w:val="7"/>
        <w:spacing w:line="364" w:lineRule="auto"/>
        <w:ind w:right="897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15"/>
        </w:rPr>
        <w:t xml:space="preserve"> </w:t>
      </w:r>
      <w:r>
        <w:t>«Царевна-лягушка»,</w:t>
      </w:r>
      <w:r>
        <w:rPr>
          <w:spacing w:val="7"/>
        </w:rPr>
        <w:t xml:space="preserve"> </w:t>
      </w:r>
      <w:r>
        <w:t>«Василиса Прекрасная».</w:t>
      </w:r>
    </w:p>
    <w:p>
      <w:pPr>
        <w:pStyle w:val="2"/>
      </w:pPr>
      <w:r>
        <w:t>От</w:t>
      </w:r>
      <w:r>
        <w:rPr>
          <w:spacing w:val="-6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p>
      <w:pPr>
        <w:spacing w:after="0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/>
      </w:pPr>
      <w:r>
        <w:rPr>
          <w:u w:val="single"/>
        </w:rPr>
        <w:t xml:space="preserve">Иллюстрации,  </w:t>
      </w:r>
      <w:r>
        <w:rPr>
          <w:spacing w:val="15"/>
          <w:u w:val="single"/>
        </w:rPr>
        <w:t xml:space="preserve"> </w:t>
      </w:r>
      <w:r>
        <w:rPr>
          <w:u w:val="single"/>
        </w:rPr>
        <w:t xml:space="preserve">репродукции  </w:t>
      </w:r>
      <w:r>
        <w:rPr>
          <w:spacing w:val="12"/>
          <w:u w:val="single"/>
        </w:rPr>
        <w:t xml:space="preserve"> </w:t>
      </w:r>
      <w:r>
        <w:rPr>
          <w:u w:val="single"/>
        </w:rPr>
        <w:t>картин:</w:t>
      </w:r>
      <w:r>
        <w:t xml:space="preserve">  </w:t>
      </w:r>
      <w:r>
        <w:rPr>
          <w:spacing w:val="13"/>
        </w:rPr>
        <w:t xml:space="preserve"> </w:t>
      </w:r>
      <w:r>
        <w:t xml:space="preserve">И.И.  </w:t>
      </w:r>
      <w:r>
        <w:rPr>
          <w:spacing w:val="7"/>
        </w:rPr>
        <w:t xml:space="preserve"> </w:t>
      </w:r>
      <w:r>
        <w:t xml:space="preserve">Левитан  </w:t>
      </w:r>
      <w:r>
        <w:rPr>
          <w:spacing w:val="20"/>
        </w:rPr>
        <w:t xml:space="preserve"> </w:t>
      </w:r>
      <w:r>
        <w:t xml:space="preserve">«Золотая  </w:t>
      </w:r>
      <w:r>
        <w:rPr>
          <w:spacing w:val="14"/>
        </w:rPr>
        <w:t xml:space="preserve"> </w:t>
      </w:r>
      <w:r>
        <w:t>осень»,</w:t>
      </w:r>
    </w:p>
    <w:p>
      <w:pPr>
        <w:pStyle w:val="7"/>
        <w:spacing w:before="162" w:line="360" w:lineRule="auto"/>
        <w:ind w:right="883"/>
      </w:pPr>
      <w:r>
        <w:t>«Осенний</w:t>
      </w:r>
      <w:r>
        <w:rPr>
          <w:spacing w:val="70"/>
        </w:rPr>
        <w:t xml:space="preserve"> </w:t>
      </w:r>
      <w:r>
        <w:t>день.</w:t>
      </w:r>
      <w:r>
        <w:rPr>
          <w:spacing w:val="71"/>
        </w:rPr>
        <w:t xml:space="preserve"> </w:t>
      </w:r>
      <w:r>
        <w:t>Сокольники»,</w:t>
      </w:r>
      <w:r>
        <w:rPr>
          <w:spacing w:val="71"/>
        </w:rPr>
        <w:t xml:space="preserve"> </w:t>
      </w:r>
      <w:r>
        <w:t>«Стога»,</w:t>
      </w:r>
      <w:r>
        <w:rPr>
          <w:spacing w:val="71"/>
        </w:rPr>
        <w:t xml:space="preserve"> </w:t>
      </w:r>
      <w:r>
        <w:t>«Март»,</w:t>
      </w:r>
      <w:r>
        <w:rPr>
          <w:spacing w:val="71"/>
        </w:rPr>
        <w:t xml:space="preserve"> </w:t>
      </w:r>
      <w:r>
        <w:t xml:space="preserve">«Весна.  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70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царевич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22"/>
        </w:rPr>
        <w:t xml:space="preserve"> </w:t>
      </w:r>
      <w:r>
        <w:t>волке»,</w:t>
      </w:r>
      <w:r>
        <w:rPr>
          <w:spacing w:val="29"/>
        </w:rPr>
        <w:t xml:space="preserve"> </w:t>
      </w:r>
      <w:r>
        <w:t>«Гусляры»;</w:t>
      </w:r>
      <w:r>
        <w:rPr>
          <w:spacing w:val="18"/>
        </w:rPr>
        <w:t xml:space="preserve"> </w:t>
      </w:r>
      <w:r>
        <w:t>Ф.А.</w:t>
      </w:r>
      <w:r>
        <w:rPr>
          <w:spacing w:val="21"/>
        </w:rPr>
        <w:t xml:space="preserve"> </w:t>
      </w:r>
      <w:r>
        <w:t>Васильев</w:t>
      </w:r>
      <w:r>
        <w:rPr>
          <w:spacing w:val="27"/>
        </w:rPr>
        <w:t xml:space="preserve"> </w:t>
      </w:r>
      <w:r>
        <w:t>«Перед</w:t>
      </w:r>
      <w:r>
        <w:rPr>
          <w:spacing w:val="25"/>
        </w:rPr>
        <w:t xml:space="preserve"> </w:t>
      </w:r>
      <w:r>
        <w:t>дождем»;</w:t>
      </w:r>
      <w:r>
        <w:rPr>
          <w:spacing w:val="19"/>
        </w:rPr>
        <w:t xml:space="preserve"> </w:t>
      </w:r>
      <w:r>
        <w:t>В.Д.</w:t>
      </w:r>
      <w:r>
        <w:rPr>
          <w:spacing w:val="21"/>
        </w:rPr>
        <w:t xml:space="preserve"> </w:t>
      </w:r>
      <w:r>
        <w:t>Поленов</w:t>
      </w:r>
    </w:p>
    <w:p>
      <w:pPr>
        <w:pStyle w:val="7"/>
        <w:spacing w:before="3" w:line="355" w:lineRule="auto"/>
        <w:ind w:right="895"/>
      </w:pPr>
      <w:r>
        <w:t>«Золотая осень»; И.Ф. Хруцкий</w:t>
      </w:r>
      <w:r>
        <w:rPr>
          <w:spacing w:val="1"/>
        </w:rPr>
        <w:t xml:space="preserve"> </w:t>
      </w:r>
      <w:r>
        <w:t>«Цветы и плоды»; И.И. Шишкин, К.А.</w:t>
      </w:r>
      <w:r>
        <w:rPr>
          <w:spacing w:val="1"/>
        </w:rPr>
        <w:t xml:space="preserve"> </w:t>
      </w:r>
      <w:r>
        <w:t>Савицкий</w:t>
      </w:r>
      <w:r>
        <w:rPr>
          <w:spacing w:val="23"/>
        </w:rPr>
        <w:t xml:space="preserve"> </w:t>
      </w:r>
      <w:r>
        <w:t>«Утро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сосновом</w:t>
      </w:r>
      <w:r>
        <w:rPr>
          <w:spacing w:val="21"/>
        </w:rPr>
        <w:t xml:space="preserve"> </w:t>
      </w:r>
      <w:r>
        <w:t>лесу»,</w:t>
      </w:r>
      <w:r>
        <w:rPr>
          <w:spacing w:val="31"/>
        </w:rPr>
        <w:t xml:space="preserve"> </w:t>
      </w:r>
      <w:r>
        <w:t>И.И.</w:t>
      </w:r>
      <w:r>
        <w:rPr>
          <w:spacing w:val="20"/>
        </w:rPr>
        <w:t xml:space="preserve"> </w:t>
      </w:r>
      <w:r>
        <w:t>Шишкин</w:t>
      </w:r>
      <w:r>
        <w:rPr>
          <w:spacing w:val="34"/>
        </w:rPr>
        <w:t xml:space="preserve"> </w:t>
      </w:r>
      <w:r>
        <w:t>«Рожь»;</w:t>
      </w:r>
      <w:r>
        <w:rPr>
          <w:spacing w:val="24"/>
        </w:rPr>
        <w:t xml:space="preserve"> </w:t>
      </w:r>
      <w:r>
        <w:t>А.И.</w:t>
      </w:r>
      <w:r>
        <w:rPr>
          <w:spacing w:val="20"/>
        </w:rPr>
        <w:t xml:space="preserve"> </w:t>
      </w:r>
      <w:r>
        <w:t>Куинджи</w:t>
      </w:r>
    </w:p>
    <w:p>
      <w:pPr>
        <w:pStyle w:val="7"/>
        <w:spacing w:before="7"/>
      </w:pPr>
      <w:r>
        <w:t>«Березовая</w:t>
      </w:r>
      <w:r>
        <w:rPr>
          <w:spacing w:val="74"/>
        </w:rPr>
        <w:t xml:space="preserve"> </w:t>
      </w:r>
      <w:r>
        <w:t>роща»;</w:t>
      </w:r>
      <w:r>
        <w:rPr>
          <w:spacing w:val="78"/>
        </w:rPr>
        <w:t xml:space="preserve"> </w:t>
      </w:r>
      <w:r>
        <w:t>А.А.</w:t>
      </w:r>
      <w:r>
        <w:rPr>
          <w:spacing w:val="77"/>
        </w:rPr>
        <w:t xml:space="preserve"> </w:t>
      </w:r>
      <w:r>
        <w:t>Пластов</w:t>
      </w:r>
      <w:r>
        <w:rPr>
          <w:spacing w:val="83"/>
        </w:rPr>
        <w:t xml:space="preserve"> </w:t>
      </w:r>
      <w:r>
        <w:t>«Летом»,</w:t>
      </w:r>
      <w:r>
        <w:rPr>
          <w:spacing w:val="89"/>
        </w:rPr>
        <w:t xml:space="preserve"> </w:t>
      </w:r>
      <w:r>
        <w:t>«Сенокос»;</w:t>
      </w:r>
      <w:r>
        <w:rPr>
          <w:spacing w:val="78"/>
        </w:rPr>
        <w:t xml:space="preserve"> </w:t>
      </w:r>
      <w:r>
        <w:t>И.С.</w:t>
      </w:r>
      <w:r>
        <w:rPr>
          <w:spacing w:val="77"/>
        </w:rPr>
        <w:t xml:space="preserve"> </w:t>
      </w:r>
      <w:r>
        <w:t>Остроухов</w:t>
      </w:r>
    </w:p>
    <w:p>
      <w:pPr>
        <w:pStyle w:val="7"/>
        <w:spacing w:before="166" w:line="355" w:lineRule="auto"/>
        <w:ind w:right="901"/>
      </w:pPr>
      <w:r>
        <w:t>«Золотая осень», З.Е. Серебрякова «За завтраком»; В.А. Серов «Девочка с</w:t>
      </w:r>
      <w:r>
        <w:rPr>
          <w:spacing w:val="1"/>
        </w:rPr>
        <w:t xml:space="preserve"> </w:t>
      </w:r>
      <w:r>
        <w:t>персиками»;</w:t>
      </w:r>
      <w:r>
        <w:rPr>
          <w:spacing w:val="131"/>
        </w:rPr>
        <w:t xml:space="preserve"> </w:t>
      </w:r>
      <w:r>
        <w:t>А.С.</w:t>
      </w:r>
      <w:r>
        <w:rPr>
          <w:spacing w:val="132"/>
        </w:rPr>
        <w:t xml:space="preserve"> </w:t>
      </w:r>
      <w:r>
        <w:t>Степанов</w:t>
      </w:r>
      <w:r>
        <w:rPr>
          <w:spacing w:val="136"/>
        </w:rPr>
        <w:t xml:space="preserve"> </w:t>
      </w:r>
      <w:r>
        <w:t>«Катание</w:t>
      </w:r>
      <w:r>
        <w:rPr>
          <w:spacing w:val="129"/>
        </w:rPr>
        <w:t xml:space="preserve"> </w:t>
      </w:r>
      <w:r>
        <w:t>на</w:t>
      </w:r>
      <w:r>
        <w:rPr>
          <w:spacing w:val="129"/>
        </w:rPr>
        <w:t xml:space="preserve"> </w:t>
      </w:r>
      <w:r>
        <w:t>Масленицу»;</w:t>
      </w:r>
      <w:r>
        <w:rPr>
          <w:spacing w:val="132"/>
        </w:rPr>
        <w:t xml:space="preserve"> </w:t>
      </w:r>
      <w:r>
        <w:t>И.Э.</w:t>
      </w:r>
      <w:r>
        <w:rPr>
          <w:spacing w:val="131"/>
        </w:rPr>
        <w:t xml:space="preserve"> </w:t>
      </w:r>
      <w:r>
        <w:t>Грабарь</w:t>
      </w:r>
    </w:p>
    <w:p>
      <w:pPr>
        <w:pStyle w:val="7"/>
        <w:spacing w:before="12" w:line="355" w:lineRule="auto"/>
        <w:ind w:right="901"/>
      </w:pP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-67"/>
        </w:rPr>
        <w:t xml:space="preserve"> </w:t>
      </w:r>
      <w:r>
        <w:t>прилетели»,</w:t>
      </w:r>
      <w:r>
        <w:rPr>
          <w:spacing w:val="13"/>
        </w:rPr>
        <w:t xml:space="preserve"> </w:t>
      </w:r>
      <w:r>
        <w:t>«Ранняя весна»;</w:t>
      </w:r>
      <w:r>
        <w:rPr>
          <w:spacing w:val="-2"/>
        </w:rPr>
        <w:t xml:space="preserve"> </w:t>
      </w:r>
      <w:r>
        <w:t>К.Ф.</w:t>
      </w:r>
      <w:r>
        <w:rPr>
          <w:spacing w:val="7"/>
        </w:rPr>
        <w:t xml:space="preserve"> </w:t>
      </w:r>
      <w:r>
        <w:t>Юон</w:t>
      </w:r>
      <w:r>
        <w:rPr>
          <w:spacing w:val="7"/>
        </w:rPr>
        <w:t xml:space="preserve"> </w:t>
      </w:r>
      <w:r>
        <w:t>«Мартовское</w:t>
      </w:r>
      <w:r>
        <w:rPr>
          <w:spacing w:val="-4"/>
        </w:rPr>
        <w:t xml:space="preserve"> </w:t>
      </w:r>
      <w:r>
        <w:t>солнце»; К.С.</w:t>
      </w:r>
      <w:r>
        <w:rPr>
          <w:spacing w:val="3"/>
        </w:rPr>
        <w:t xml:space="preserve"> </w:t>
      </w:r>
      <w:r>
        <w:t>Петров</w:t>
      </w:r>
    </w:p>
    <w:p>
      <w:pPr>
        <w:pStyle w:val="10"/>
        <w:numPr>
          <w:ilvl w:val="0"/>
          <w:numId w:val="8"/>
        </w:numPr>
        <w:tabs>
          <w:tab w:val="left" w:pos="1157"/>
        </w:tabs>
        <w:spacing w:before="7" w:after="0" w:line="364" w:lineRule="auto"/>
        <w:ind w:left="920" w:right="908" w:firstLine="0"/>
        <w:jc w:val="both"/>
        <w:rPr>
          <w:sz w:val="28"/>
        </w:rPr>
      </w:pPr>
      <w:r>
        <w:rPr>
          <w:sz w:val="28"/>
        </w:rPr>
        <w:t>Водкин</w:t>
      </w:r>
      <w:r>
        <w:rPr>
          <w:spacing w:val="1"/>
          <w:sz w:val="28"/>
        </w:rPr>
        <w:t xml:space="preserve"> </w:t>
      </w:r>
      <w:r>
        <w:rPr>
          <w:sz w:val="28"/>
        </w:rPr>
        <w:t>«Утренний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натюрморт»;</w:t>
      </w:r>
      <w:r>
        <w:rPr>
          <w:spacing w:val="1"/>
          <w:sz w:val="28"/>
        </w:rPr>
        <w:t xml:space="preserve"> </w:t>
      </w:r>
      <w:r>
        <w:rPr>
          <w:sz w:val="28"/>
        </w:rPr>
        <w:t>К.Е.</w:t>
      </w:r>
      <w:r>
        <w:rPr>
          <w:spacing w:val="1"/>
          <w:sz w:val="28"/>
        </w:rPr>
        <w:t xml:space="preserve"> </w:t>
      </w:r>
      <w:r>
        <w:rPr>
          <w:sz w:val="28"/>
        </w:rPr>
        <w:t>Маковский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«Дети,</w:t>
      </w:r>
      <w:r>
        <w:rPr>
          <w:spacing w:val="1"/>
          <w:sz w:val="28"/>
        </w:rPr>
        <w:t xml:space="preserve"> </w:t>
      </w:r>
      <w:r>
        <w:rPr>
          <w:sz w:val="28"/>
        </w:rPr>
        <w:t>бегущие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грозы»,</w:t>
      </w:r>
      <w:r>
        <w:rPr>
          <w:spacing w:val="12"/>
          <w:sz w:val="28"/>
        </w:rPr>
        <w:t xml:space="preserve"> </w:t>
      </w:r>
      <w:r>
        <w:rPr>
          <w:sz w:val="28"/>
        </w:rPr>
        <w:t>«Портрет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художника»;</w:t>
      </w:r>
      <w:r>
        <w:rPr>
          <w:spacing w:val="10"/>
          <w:sz w:val="28"/>
        </w:rPr>
        <w:t xml:space="preserve"> </w:t>
      </w:r>
      <w:r>
        <w:rPr>
          <w:sz w:val="28"/>
        </w:rPr>
        <w:t>И.И.</w:t>
      </w:r>
      <w:r>
        <w:rPr>
          <w:spacing w:val="3"/>
          <w:sz w:val="28"/>
        </w:rPr>
        <w:t xml:space="preserve"> </w:t>
      </w:r>
      <w:r>
        <w:rPr>
          <w:sz w:val="28"/>
        </w:rPr>
        <w:t>Ершов</w:t>
      </w:r>
    </w:p>
    <w:p>
      <w:pPr>
        <w:pStyle w:val="7"/>
        <w:tabs>
          <w:tab w:val="left" w:pos="2124"/>
          <w:tab w:val="left" w:pos="4149"/>
          <w:tab w:val="left" w:pos="5565"/>
          <w:tab w:val="left" w:pos="6221"/>
          <w:tab w:val="left" w:pos="7410"/>
          <w:tab w:val="left" w:pos="8750"/>
        </w:tabs>
        <w:spacing w:line="360" w:lineRule="auto"/>
        <w:ind w:right="903"/>
        <w:jc w:val="left"/>
      </w:pPr>
      <w:r>
        <w:t>«Ксения читает сказки куклам»; М.А. Врубель «Царевна-Лебедь».</w:t>
      </w:r>
      <w:r>
        <w:rPr>
          <w:spacing w:val="1"/>
        </w:rPr>
        <w:t xml:space="preserve"> </w:t>
      </w:r>
      <w:r>
        <w:rPr>
          <w:u w:val="single"/>
        </w:rPr>
        <w:t>Иллюстрации</w:t>
      </w:r>
      <w:r>
        <w:rPr>
          <w:spacing w:val="17"/>
          <w:u w:val="single"/>
        </w:rPr>
        <w:t xml:space="preserve"> </w:t>
      </w:r>
      <w:r>
        <w:rPr>
          <w:u w:val="single"/>
        </w:rPr>
        <w:t>к</w:t>
      </w:r>
      <w:r>
        <w:rPr>
          <w:spacing w:val="22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12"/>
        </w:rPr>
        <w:t xml:space="preserve"> </w:t>
      </w:r>
      <w:r>
        <w:t>И.Я.</w:t>
      </w:r>
      <w:r>
        <w:rPr>
          <w:spacing w:val="21"/>
        </w:rPr>
        <w:t xml:space="preserve"> </w:t>
      </w:r>
      <w:r>
        <w:t>Билибин</w:t>
      </w:r>
      <w:r>
        <w:rPr>
          <w:spacing w:val="28"/>
        </w:rPr>
        <w:t xml:space="preserve"> </w:t>
      </w:r>
      <w:r>
        <w:t>«Марья</w:t>
      </w:r>
      <w:r>
        <w:rPr>
          <w:spacing w:val="21"/>
        </w:rPr>
        <w:t xml:space="preserve"> </w:t>
      </w:r>
      <w:r>
        <w:t>Моревню&gt;,</w:t>
      </w:r>
      <w:r>
        <w:rPr>
          <w:spacing w:val="29"/>
        </w:rPr>
        <w:t xml:space="preserve"> </w:t>
      </w:r>
      <w:r>
        <w:t>«Сказка</w:t>
      </w:r>
      <w:r>
        <w:rPr>
          <w:spacing w:val="18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царе</w:t>
      </w:r>
      <w:r>
        <w:rPr>
          <w:spacing w:val="-67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«Сказке о рыбаке и</w:t>
      </w:r>
      <w:r>
        <w:rPr>
          <w:spacing w:val="1"/>
        </w:rPr>
        <w:t xml:space="preserve"> </w:t>
      </w:r>
      <w:r>
        <w:t>рыбке»;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Толстой</w:t>
      </w:r>
      <w:r>
        <w:tab/>
      </w:r>
      <w:r>
        <w:t>«Приключения</w:t>
      </w:r>
      <w:r>
        <w:tab/>
      </w:r>
      <w:r>
        <w:t>Буратино,</w:t>
      </w:r>
      <w:r>
        <w:tab/>
      </w:r>
      <w:r>
        <w:t>или</w:t>
      </w:r>
      <w:r>
        <w:tab/>
      </w:r>
      <w:r>
        <w:t>Золотой</w:t>
      </w:r>
      <w:r>
        <w:tab/>
      </w:r>
      <w:r>
        <w:t>ключик»;</w:t>
      </w:r>
      <w:r>
        <w:tab/>
      </w:r>
      <w:r>
        <w:t>Е.М.Рачев</w:t>
      </w:r>
    </w:p>
    <w:p>
      <w:pPr>
        <w:pStyle w:val="7"/>
        <w:jc w:val="left"/>
      </w:pPr>
      <w:r>
        <w:t>«Терем-теремок».</w:t>
      </w:r>
    </w:p>
    <w:p>
      <w:pPr>
        <w:pStyle w:val="2"/>
        <w:spacing w:line="357" w:lineRule="auto"/>
        <w:ind w:left="838" w:leftChars="381" w:right="987" w:firstLine="560" w:firstLineChars="200"/>
      </w:pPr>
      <w:r>
        <w:t>Перечень рекомендованных для семейного просмотра анимационных</w:t>
      </w:r>
      <w:r>
        <w:rPr>
          <w:spacing w:val="-67"/>
        </w:rPr>
        <w:t xml:space="preserve"> </w:t>
      </w:r>
      <w:r>
        <w:rPr>
          <w:rFonts w:hint="default"/>
          <w:spacing w:val="-67"/>
          <w:lang w:val="ru-RU"/>
        </w:rPr>
        <w:t xml:space="preserve">                 </w:t>
      </w:r>
      <w:r>
        <w:t>произведений</w:t>
      </w:r>
    </w:p>
    <w:p>
      <w:pPr>
        <w:pStyle w:val="7"/>
        <w:spacing w:line="360" w:lineRule="auto"/>
        <w:ind w:right="896" w:firstLine="351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окружающему</w:t>
      </w:r>
      <w:r>
        <w:rPr>
          <w:spacing w:val="-1"/>
        </w:rPr>
        <w:t xml:space="preserve"> </w:t>
      </w:r>
      <w:r>
        <w:t>миру.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0" w:firstLine="351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</w:t>
      </w:r>
      <w:r>
        <w:rPr>
          <w:spacing w:val="1"/>
        </w:rPr>
        <w:t xml:space="preserve"> </w:t>
      </w:r>
      <w:r>
        <w:t>не рекомендуются к</w:t>
      </w:r>
      <w:r>
        <w:rPr>
          <w:spacing w:val="1"/>
        </w:rPr>
        <w:t xml:space="preserve"> </w:t>
      </w:r>
      <w:r>
        <w:t>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>
      <w:pPr>
        <w:pStyle w:val="7"/>
        <w:spacing w:before="4" w:line="360" w:lineRule="auto"/>
        <w:ind w:right="890" w:firstLine="280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5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>
      <w:pPr>
        <w:pStyle w:val="7"/>
        <w:spacing w:before="5"/>
      </w:pP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лет).</w:t>
      </w:r>
    </w:p>
    <w:p>
      <w:pPr>
        <w:pStyle w:val="7"/>
        <w:spacing w:before="158" w:line="360" w:lineRule="auto"/>
        <w:ind w:right="890"/>
      </w:pPr>
      <w:r>
        <w:t>Анимационный сериал «Тима и Тома», студия</w:t>
      </w:r>
      <w:r>
        <w:rPr>
          <w:spacing w:val="70"/>
        </w:rPr>
        <w:t xml:space="preserve"> </w:t>
      </w:r>
      <w:r>
        <w:t>«Рики»,</w:t>
      </w:r>
      <w:r>
        <w:rPr>
          <w:spacing w:val="70"/>
        </w:rPr>
        <w:t xml:space="preserve"> </w:t>
      </w:r>
      <w:r>
        <w:t>реж. А.Борисова,</w:t>
      </w:r>
      <w:r>
        <w:rPr>
          <w:spacing w:val="1"/>
        </w:rPr>
        <w:t xml:space="preserve"> </w:t>
      </w:r>
      <w:r>
        <w:t>А. Жидков, О. Мусин, А. Бахурин и другие, 2015. Фильм «Паровозик из</w:t>
      </w:r>
      <w:r>
        <w:rPr>
          <w:spacing w:val="1"/>
        </w:rPr>
        <w:t xml:space="preserve"> </w:t>
      </w:r>
      <w:r>
        <w:t>Ромашкова»,</w:t>
      </w:r>
      <w:r>
        <w:rPr>
          <w:spacing w:val="7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9"/>
        </w:rPr>
        <w:t xml:space="preserve"> </w:t>
      </w:r>
      <w:r>
        <w:t>реж.</w:t>
      </w:r>
      <w:r>
        <w:rPr>
          <w:spacing w:val="9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Дегтярев,</w:t>
      </w:r>
      <w:r>
        <w:rPr>
          <w:spacing w:val="7"/>
        </w:rPr>
        <w:t xml:space="preserve"> </w:t>
      </w:r>
      <w:r>
        <w:t>1967.</w:t>
      </w:r>
    </w:p>
    <w:p>
      <w:pPr>
        <w:pStyle w:val="7"/>
        <w:spacing w:line="360" w:lineRule="auto"/>
        <w:ind w:right="903"/>
      </w:pPr>
      <w:r>
        <w:t>Фильм «Как львенок и черепаха пели песню», студия Союзмультфильм,</w:t>
      </w:r>
      <w:r>
        <w:rPr>
          <w:spacing w:val="1"/>
        </w:rPr>
        <w:t xml:space="preserve"> </w:t>
      </w:r>
      <w:r>
        <w:t>режиссер И.</w:t>
      </w:r>
      <w:r>
        <w:rPr>
          <w:spacing w:val="9"/>
        </w:rPr>
        <w:t xml:space="preserve"> </w:t>
      </w:r>
      <w:r>
        <w:t>Ковалевская,</w:t>
      </w:r>
      <w:r>
        <w:rPr>
          <w:spacing w:val="8"/>
        </w:rPr>
        <w:t xml:space="preserve"> </w:t>
      </w:r>
      <w:r>
        <w:t>1974.</w:t>
      </w:r>
    </w:p>
    <w:p>
      <w:pPr>
        <w:pStyle w:val="7"/>
        <w:spacing w:before="6" w:line="360" w:lineRule="auto"/>
        <w:ind w:right="900"/>
      </w:pPr>
      <w:r>
        <w:t>Фильм «Мама для мамонтенка», студия «Союзмультфильм», режиссер О.</w:t>
      </w:r>
      <w:r>
        <w:rPr>
          <w:spacing w:val="1"/>
        </w:rPr>
        <w:t xml:space="preserve"> </w:t>
      </w:r>
      <w:r>
        <w:t>Чуркин, 1981. Фильм «Катерок», студия «Союзмультфильм», режиссёр И.</w:t>
      </w:r>
      <w:r>
        <w:rPr>
          <w:spacing w:val="1"/>
        </w:rPr>
        <w:t xml:space="preserve"> </w:t>
      </w:r>
      <w:r>
        <w:t>Ковалевская,1970, Фильм «Мешок яблок» В. 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Бордзиловский,</w:t>
      </w:r>
      <w:r>
        <w:rPr>
          <w:spacing w:val="1"/>
        </w:rPr>
        <w:t xml:space="preserve"> </w:t>
      </w:r>
      <w:r>
        <w:t>1974.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«Крошка</w:t>
      </w:r>
      <w:r>
        <w:rPr>
          <w:spacing w:val="1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 xml:space="preserve">режиссер   </w:t>
      </w:r>
      <w:r>
        <w:rPr>
          <w:spacing w:val="57"/>
        </w:rPr>
        <w:t xml:space="preserve"> </w:t>
      </w:r>
      <w:r>
        <w:t xml:space="preserve">О.   </w:t>
      </w:r>
      <w:r>
        <w:rPr>
          <w:spacing w:val="56"/>
        </w:rPr>
        <w:t xml:space="preserve"> </w:t>
      </w:r>
      <w:r>
        <w:t xml:space="preserve">Чуркин,   </w:t>
      </w:r>
      <w:r>
        <w:rPr>
          <w:spacing w:val="64"/>
        </w:rPr>
        <w:t xml:space="preserve"> </w:t>
      </w:r>
      <w:r>
        <w:t xml:space="preserve">1974.   </w:t>
      </w:r>
      <w:r>
        <w:rPr>
          <w:spacing w:val="59"/>
        </w:rPr>
        <w:t xml:space="preserve"> </w:t>
      </w:r>
      <w:r>
        <w:t xml:space="preserve">Фильм   </w:t>
      </w:r>
      <w:r>
        <w:rPr>
          <w:spacing w:val="57"/>
        </w:rPr>
        <w:t xml:space="preserve"> </w:t>
      </w:r>
      <w:r>
        <w:t xml:space="preserve">«Гадкий   </w:t>
      </w:r>
      <w:r>
        <w:rPr>
          <w:spacing w:val="64"/>
        </w:rPr>
        <w:t xml:space="preserve"> </w:t>
      </w:r>
      <w:r>
        <w:t xml:space="preserve">утенок»,   </w:t>
      </w:r>
      <w:r>
        <w:rPr>
          <w:spacing w:val="65"/>
        </w:rPr>
        <w:t xml:space="preserve"> </w:t>
      </w:r>
      <w:r>
        <w:t>студия</w:t>
      </w:r>
    </w:p>
    <w:p>
      <w:pPr>
        <w:pStyle w:val="7"/>
        <w:spacing w:line="362" w:lineRule="auto"/>
        <w:ind w:right="889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Фильм«Котенок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Гав», студия Союзмультфильм, режиссер Л. Атаманов. Фильм «Маугли»,</w:t>
      </w:r>
      <w:r>
        <w:rPr>
          <w:spacing w:val="1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«Союзмультфильм»,</w:t>
      </w:r>
      <w:r>
        <w:rPr>
          <w:spacing w:val="41"/>
        </w:rPr>
        <w:t xml:space="preserve"> </w:t>
      </w:r>
      <w:r>
        <w:t>режиссер</w:t>
      </w:r>
      <w:r>
        <w:rPr>
          <w:spacing w:val="34"/>
        </w:rPr>
        <w:t xml:space="preserve"> </w:t>
      </w:r>
      <w:r>
        <w:t>Р.</w:t>
      </w:r>
      <w:r>
        <w:rPr>
          <w:spacing w:val="36"/>
        </w:rPr>
        <w:t xml:space="preserve"> </w:t>
      </w:r>
      <w:r>
        <w:t>Давыдов,</w:t>
      </w:r>
      <w:r>
        <w:rPr>
          <w:spacing w:val="40"/>
        </w:rPr>
        <w:t xml:space="preserve"> </w:t>
      </w:r>
      <w:r>
        <w:t>1971.</w:t>
      </w:r>
      <w:r>
        <w:rPr>
          <w:spacing w:val="32"/>
        </w:rPr>
        <w:t xml:space="preserve"> </w:t>
      </w:r>
      <w:r>
        <w:t>Фильм</w:t>
      </w:r>
      <w:r>
        <w:rPr>
          <w:spacing w:val="36"/>
        </w:rPr>
        <w:t xml:space="preserve"> </w:t>
      </w:r>
      <w:r>
        <w:t>«Кот</w:t>
      </w:r>
    </w:p>
    <w:p>
      <w:pPr>
        <w:spacing w:after="0" w:line="362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tabs>
          <w:tab w:val="left" w:pos="2528"/>
          <w:tab w:val="left" w:pos="3593"/>
          <w:tab w:val="left" w:pos="3869"/>
          <w:tab w:val="left" w:pos="4921"/>
          <w:tab w:val="left" w:pos="5127"/>
          <w:tab w:val="left" w:pos="6285"/>
          <w:tab w:val="left" w:pos="6578"/>
          <w:tab w:val="left" w:pos="6810"/>
          <w:tab w:val="left" w:pos="8226"/>
          <w:tab w:val="left" w:pos="9034"/>
          <w:tab w:val="left" w:pos="9091"/>
          <w:tab w:val="left" w:pos="9374"/>
        </w:tabs>
        <w:spacing w:before="59" w:line="362" w:lineRule="auto"/>
        <w:ind w:right="886"/>
        <w:jc w:val="left"/>
      </w:pPr>
      <w:r>
        <w:t>Леопольд»,</w:t>
      </w:r>
      <w:r>
        <w:tab/>
      </w:r>
      <w:r>
        <w:t>студия</w:t>
      </w:r>
      <w:r>
        <w:tab/>
      </w:r>
      <w:r>
        <w:t>«Экран»,</w:t>
      </w:r>
      <w:r>
        <w:tab/>
      </w:r>
      <w:r>
        <w:t>режиссер</w:t>
      </w:r>
      <w:r>
        <w:tab/>
      </w:r>
      <w:r>
        <w:t>А.</w:t>
      </w:r>
      <w:r>
        <w:tab/>
      </w:r>
      <w:r>
        <w:tab/>
      </w:r>
      <w:r>
        <w:t>Резников,</w:t>
      </w:r>
      <w:r>
        <w:tab/>
      </w:r>
      <w:r>
        <w:t>1975</w:t>
      </w:r>
      <w:r>
        <w:tab/>
      </w:r>
      <w:r>
        <w:t>-</w:t>
      </w:r>
      <w:r>
        <w:tab/>
      </w:r>
      <w:r>
        <w:t>1987.</w:t>
      </w:r>
      <w:r>
        <w:rPr>
          <w:spacing w:val="-67"/>
        </w:rPr>
        <w:t xml:space="preserve"> </w:t>
      </w:r>
      <w:r>
        <w:t>Фильм«Рикки-Тикки-Тави»,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4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А.Снежко-Блоцкой,</w:t>
      </w:r>
      <w:r>
        <w:tab/>
      </w:r>
      <w:r>
        <w:tab/>
      </w:r>
      <w:r>
        <w:t>1965.</w:t>
      </w:r>
      <w:r>
        <w:tab/>
      </w:r>
      <w:r>
        <w:tab/>
      </w:r>
      <w:r>
        <w:t>Фильм</w:t>
      </w:r>
      <w:r>
        <w:tab/>
      </w:r>
      <w:r>
        <w:tab/>
      </w:r>
      <w:r>
        <w:t>«Дюймовочка»,</w:t>
      </w:r>
      <w:r>
        <w:tab/>
      </w:r>
      <w:r>
        <w:tab/>
      </w:r>
      <w:r>
        <w:t>студия</w:t>
      </w:r>
    </w:p>
    <w:p>
      <w:pPr>
        <w:pStyle w:val="7"/>
        <w:spacing w:line="360" w:lineRule="auto"/>
        <w:ind w:right="896"/>
      </w:pPr>
      <w:r>
        <w:t>«Союзмульфильм», режиссер Л. Амальрик, 1964. Фильм «Пластилиновая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Татарский,</w:t>
      </w:r>
      <w:r>
        <w:rPr>
          <w:spacing w:val="1"/>
        </w:rPr>
        <w:t xml:space="preserve"> </w:t>
      </w:r>
      <w:r>
        <w:t>1981.</w:t>
      </w:r>
      <w:r>
        <w:rPr>
          <w:spacing w:val="1"/>
        </w:rPr>
        <w:t xml:space="preserve"> </w:t>
      </w:r>
      <w:r>
        <w:t>Фильм«Каникулы</w:t>
      </w:r>
      <w:r>
        <w:rPr>
          <w:spacing w:val="1"/>
        </w:rPr>
        <w:t xml:space="preserve"> </w:t>
      </w:r>
      <w:r>
        <w:t>Бонифация»,</w:t>
      </w:r>
      <w:r>
        <w:rPr>
          <w:spacing w:val="2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Хитрук,</w:t>
      </w:r>
      <w:r>
        <w:rPr>
          <w:spacing w:val="2"/>
        </w:rPr>
        <w:t xml:space="preserve"> </w:t>
      </w:r>
      <w:r>
        <w:t>1965.</w:t>
      </w:r>
    </w:p>
    <w:p>
      <w:pPr>
        <w:pStyle w:val="7"/>
        <w:spacing w:line="322" w:lineRule="exact"/>
      </w:pPr>
      <w:r>
        <w:t xml:space="preserve">Фильм    </w:t>
      </w:r>
      <w:r>
        <w:rPr>
          <w:spacing w:val="37"/>
        </w:rPr>
        <w:t xml:space="preserve"> </w:t>
      </w:r>
      <w:r>
        <w:t xml:space="preserve">«Последний    </w:t>
      </w:r>
      <w:r>
        <w:rPr>
          <w:spacing w:val="23"/>
        </w:rPr>
        <w:t xml:space="preserve"> </w:t>
      </w:r>
      <w:r>
        <w:t xml:space="preserve">лепесток»,     </w:t>
      </w:r>
      <w:r>
        <w:rPr>
          <w:spacing w:val="30"/>
        </w:rPr>
        <w:t xml:space="preserve"> </w:t>
      </w:r>
      <w:r>
        <w:t xml:space="preserve">Р.     </w:t>
      </w:r>
      <w:r>
        <w:rPr>
          <w:spacing w:val="21"/>
        </w:rPr>
        <w:t xml:space="preserve"> </w:t>
      </w:r>
      <w:r>
        <w:t xml:space="preserve">Качанов,     </w:t>
      </w:r>
      <w:r>
        <w:rPr>
          <w:spacing w:val="26"/>
        </w:rPr>
        <w:t xml:space="preserve"> </w:t>
      </w:r>
      <w:r>
        <w:t xml:space="preserve">1977.     </w:t>
      </w:r>
      <w:r>
        <w:rPr>
          <w:spacing w:val="29"/>
        </w:rPr>
        <w:t xml:space="preserve"> </w:t>
      </w:r>
      <w:r>
        <w:t>Студия</w:t>
      </w:r>
    </w:p>
    <w:p>
      <w:pPr>
        <w:pStyle w:val="7"/>
        <w:spacing w:before="155" w:line="357" w:lineRule="auto"/>
        <w:ind w:right="902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«Умка»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71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68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Попов, В.</w:t>
      </w:r>
      <w:r>
        <w:rPr>
          <w:spacing w:val="6"/>
        </w:rPr>
        <w:t xml:space="preserve"> </w:t>
      </w:r>
      <w:r>
        <w:t>Пекарь,</w:t>
      </w:r>
      <w:r>
        <w:rPr>
          <w:spacing w:val="2"/>
        </w:rPr>
        <w:t xml:space="preserve"> </w:t>
      </w:r>
      <w:r>
        <w:t>1969,</w:t>
      </w:r>
      <w:r>
        <w:rPr>
          <w:spacing w:val="-4"/>
        </w:rPr>
        <w:t xml:space="preserve"> </w:t>
      </w:r>
      <w:r>
        <w:t>1970.</w:t>
      </w:r>
    </w:p>
    <w:p>
      <w:pPr>
        <w:pStyle w:val="7"/>
        <w:spacing w:before="1" w:line="360" w:lineRule="auto"/>
        <w:ind w:right="895"/>
      </w:pPr>
      <w:r>
        <w:t>Фильм «Умка на ёлке», студия «Союзмультфильм», режиссер А. Воробьев,</w:t>
      </w:r>
      <w:r>
        <w:rPr>
          <w:spacing w:val="-67"/>
        </w:rPr>
        <w:t xml:space="preserve"> </w:t>
      </w:r>
      <w:r>
        <w:t>2019.,Фильм</w:t>
      </w:r>
      <w:r>
        <w:rPr>
          <w:spacing w:val="1"/>
        </w:rPr>
        <w:t xml:space="preserve"> </w:t>
      </w:r>
      <w:r>
        <w:t>«Сладкая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Дегтярев,</w:t>
      </w:r>
      <w:r>
        <w:rPr>
          <w:spacing w:val="64"/>
        </w:rPr>
        <w:t xml:space="preserve"> </w:t>
      </w:r>
      <w:r>
        <w:t>Цикл</w:t>
      </w:r>
      <w:r>
        <w:rPr>
          <w:spacing w:val="59"/>
        </w:rPr>
        <w:t xml:space="preserve"> </w:t>
      </w:r>
      <w:r>
        <w:t>фильмов</w:t>
      </w:r>
      <w:r>
        <w:rPr>
          <w:spacing w:val="63"/>
        </w:rPr>
        <w:t xml:space="preserve"> </w:t>
      </w:r>
      <w:r>
        <w:t>«Чебурашка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крокодил</w:t>
      </w:r>
      <w:r>
        <w:rPr>
          <w:spacing w:val="60"/>
        </w:rPr>
        <w:t xml:space="preserve"> </w:t>
      </w:r>
      <w:r>
        <w:t>Гена»,</w:t>
      </w:r>
      <w:r>
        <w:rPr>
          <w:spacing w:val="65"/>
        </w:rPr>
        <w:t xml:space="preserve"> </w:t>
      </w:r>
      <w:r>
        <w:t>студия</w:t>
      </w:r>
    </w:p>
    <w:p>
      <w:pPr>
        <w:pStyle w:val="7"/>
        <w:spacing w:before="3"/>
      </w:pPr>
      <w:r>
        <w:t>«Союзмультфильм»</w:t>
      </w:r>
      <w:r>
        <w:rPr>
          <w:spacing w:val="-1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7"/>
        </w:rPr>
        <w:t xml:space="preserve"> </w:t>
      </w:r>
      <w:r>
        <w:t>Качанов,</w:t>
      </w:r>
      <w:r>
        <w:rPr>
          <w:spacing w:val="-3"/>
        </w:rPr>
        <w:t xml:space="preserve"> </w:t>
      </w:r>
      <w:r>
        <w:t>1969-1983.</w:t>
      </w:r>
    </w:p>
    <w:p>
      <w:pPr>
        <w:pStyle w:val="7"/>
        <w:spacing w:before="158" w:line="364" w:lineRule="auto"/>
        <w:ind w:right="891"/>
      </w:pPr>
      <w:r>
        <w:t xml:space="preserve">Цикл фильмов «38   </w:t>
      </w:r>
      <w:r>
        <w:rPr>
          <w:spacing w:val="1"/>
        </w:rPr>
        <w:t xml:space="preserve"> </w:t>
      </w:r>
      <w:r>
        <w:t>попугаев»,</w:t>
      </w:r>
      <w:r>
        <w:rPr>
          <w:spacing w:val="70"/>
        </w:rPr>
        <w:t xml:space="preserve"> </w:t>
      </w:r>
      <w:r>
        <w:t>студия</w:t>
      </w:r>
      <w:r>
        <w:rPr>
          <w:spacing w:val="70"/>
        </w:rPr>
        <w:t xml:space="preserve"> </w:t>
      </w:r>
      <w:r>
        <w:t>«Союзмультфильм»,</w:t>
      </w:r>
      <w:r>
        <w:rPr>
          <w:spacing w:val="7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И.У</w:t>
      </w:r>
      <w:r>
        <w:rPr>
          <w:spacing w:val="-2"/>
        </w:rPr>
        <w:t xml:space="preserve"> </w:t>
      </w:r>
      <w:r>
        <w:t>фимцев,</w:t>
      </w:r>
      <w:r>
        <w:rPr>
          <w:spacing w:val="8"/>
        </w:rPr>
        <w:t xml:space="preserve"> </w:t>
      </w:r>
      <w:r>
        <w:t>1976-91.</w:t>
      </w:r>
    </w:p>
    <w:p>
      <w:pPr>
        <w:pStyle w:val="7"/>
        <w:spacing w:line="360" w:lineRule="auto"/>
        <w:ind w:right="889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«Винни-Пух»,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8"/>
        </w:rPr>
        <w:t xml:space="preserve"> </w:t>
      </w:r>
      <w:r>
        <w:t>1969-1972.</w:t>
      </w:r>
    </w:p>
    <w:p>
      <w:pPr>
        <w:pStyle w:val="7"/>
        <w:spacing w:line="357" w:lineRule="auto"/>
        <w:ind w:right="902"/>
      </w:pPr>
      <w:r>
        <w:t>Фильм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шейка»,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71"/>
        </w:rPr>
        <w:t xml:space="preserve"> </w:t>
      </w:r>
      <w:r>
        <w:t>режиссер</w:t>
      </w:r>
      <w:r>
        <w:rPr>
          <w:spacing w:val="7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7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Полковников,</w:t>
      </w:r>
      <w:r>
        <w:rPr>
          <w:spacing w:val="8"/>
        </w:rPr>
        <w:t xml:space="preserve"> </w:t>
      </w:r>
      <w:r>
        <w:t>1948.</w:t>
      </w:r>
    </w:p>
    <w:p>
      <w:pPr>
        <w:pStyle w:val="7"/>
        <w:spacing w:line="360" w:lineRule="auto"/>
        <w:ind w:right="905"/>
      </w:pPr>
      <w:r>
        <w:t>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Аксенчук,</w:t>
      </w:r>
      <w:r>
        <w:rPr>
          <w:spacing w:val="1"/>
        </w:rPr>
        <w:t xml:space="preserve"> </w:t>
      </w:r>
      <w:r>
        <w:t>1979. Фильм «Новогодняя сказка», тстудия «Союзмультфильм», режиссер</w:t>
      </w:r>
      <w:r>
        <w:rPr>
          <w:spacing w:val="1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Дегтярев,</w:t>
      </w:r>
      <w:r>
        <w:rPr>
          <w:spacing w:val="9"/>
        </w:rPr>
        <w:t xml:space="preserve"> </w:t>
      </w:r>
      <w:r>
        <w:t>1972.</w:t>
      </w:r>
    </w:p>
    <w:p>
      <w:pPr>
        <w:pStyle w:val="7"/>
        <w:spacing w:before="5"/>
        <w:ind w:left="0"/>
        <w:jc w:val="left"/>
        <w:rPr>
          <w:sz w:val="41"/>
        </w:rPr>
      </w:pPr>
    </w:p>
    <w:p>
      <w:pPr>
        <w:pStyle w:val="7"/>
        <w:spacing w:line="360" w:lineRule="auto"/>
        <w:ind w:right="911"/>
        <w:jc w:val="left"/>
      </w:pPr>
      <w:r>
        <w:t>Фильм «Серебряное копытце», Союзмультфильм , режиссер Г.Сокольский,</w:t>
      </w:r>
      <w:r>
        <w:rPr>
          <w:spacing w:val="-67"/>
        </w:rPr>
        <w:t xml:space="preserve"> </w:t>
      </w:r>
      <w:r>
        <w:t>1977.</w:t>
      </w:r>
    </w:p>
    <w:p>
      <w:pPr>
        <w:pStyle w:val="7"/>
        <w:tabs>
          <w:tab w:val="left" w:pos="1952"/>
          <w:tab w:val="left" w:pos="4005"/>
        </w:tabs>
        <w:spacing w:before="2" w:line="360" w:lineRule="auto"/>
        <w:ind w:right="925"/>
        <w:jc w:val="left"/>
      </w:pPr>
      <w:r>
        <w:t>Фильм «Щелкунчик», «Союзмультфильм», режиссер Б. Степанцев, 1973.</w:t>
      </w:r>
      <w:r>
        <w:rPr>
          <w:spacing w:val="1"/>
        </w:rPr>
        <w:t xml:space="preserve"> </w:t>
      </w:r>
      <w:r>
        <w:t>Фильм</w:t>
      </w:r>
      <w:r>
        <w:tab/>
      </w:r>
      <w:r>
        <w:t>«Гуси-лебеди»,</w:t>
      </w:r>
      <w:r>
        <w:tab/>
      </w:r>
      <w:r>
        <w:t>студия</w:t>
      </w:r>
      <w:r>
        <w:rPr>
          <w:spacing w:val="23"/>
        </w:rPr>
        <w:t xml:space="preserve"> </w:t>
      </w:r>
      <w:r>
        <w:t>Союзмультфильм,</w:t>
      </w:r>
      <w:r>
        <w:rPr>
          <w:spacing w:val="30"/>
        </w:rPr>
        <w:t xml:space="preserve"> </w:t>
      </w:r>
      <w:r>
        <w:t>режиссеры</w:t>
      </w:r>
      <w:r>
        <w:rPr>
          <w:spacing w:val="24"/>
        </w:rPr>
        <w:t xml:space="preserve"> </w:t>
      </w:r>
      <w:r>
        <w:t>И.</w:t>
      </w:r>
      <w:r>
        <w:rPr>
          <w:spacing w:val="25"/>
        </w:rPr>
        <w:t xml:space="preserve"> </w:t>
      </w:r>
      <w:r>
        <w:t>Иванов­</w:t>
      </w:r>
      <w:r>
        <w:rPr>
          <w:spacing w:val="-67"/>
        </w:rPr>
        <w:t xml:space="preserve"> </w:t>
      </w:r>
      <w:r>
        <w:t>Вано,</w:t>
      </w:r>
      <w:r>
        <w:rPr>
          <w:spacing w:val="7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Снежко-Блоцкая,</w:t>
      </w:r>
      <w:r>
        <w:rPr>
          <w:spacing w:val="8"/>
        </w:rPr>
        <w:t xml:space="preserve"> </w:t>
      </w:r>
      <w:r>
        <w:t>1949.</w:t>
      </w:r>
    </w:p>
    <w:p>
      <w:pPr>
        <w:pStyle w:val="7"/>
        <w:spacing w:before="4" w:line="355" w:lineRule="auto"/>
        <w:jc w:val="left"/>
      </w:pPr>
      <w:r>
        <w:t>Цикл</w:t>
      </w:r>
      <w:r>
        <w:rPr>
          <w:spacing w:val="-9"/>
        </w:rPr>
        <w:t xml:space="preserve"> </w:t>
      </w:r>
      <w:r>
        <w:t>фильмов</w:t>
      </w:r>
      <w:r>
        <w:rPr>
          <w:spacing w:val="-5"/>
        </w:rPr>
        <w:t xml:space="preserve"> </w:t>
      </w:r>
      <w:r>
        <w:t>«Приключение</w:t>
      </w:r>
      <w:r>
        <w:rPr>
          <w:spacing w:val="-11"/>
        </w:rPr>
        <w:t xml:space="preserve"> </w:t>
      </w:r>
      <w:r>
        <w:t>Незнайки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друзей»,</w:t>
      </w:r>
      <w:r>
        <w:rPr>
          <w:spacing w:val="-5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«ТО</w:t>
      </w:r>
      <w:r>
        <w:rPr>
          <w:spacing w:val="-7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3"/>
        </w:rPr>
        <w:t xml:space="preserve"> </w:t>
      </w:r>
      <w:r>
        <w:t>авторов,</w:t>
      </w:r>
      <w:r>
        <w:rPr>
          <w:spacing w:val="8"/>
        </w:rPr>
        <w:t xml:space="preserve"> </w:t>
      </w:r>
      <w:r>
        <w:t>1971-1973.</w:t>
      </w:r>
    </w:p>
    <w:p>
      <w:pPr>
        <w:spacing w:after="0" w:line="355" w:lineRule="auto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/>
        <w:jc w:val="left"/>
      </w:pP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старшего</w:t>
      </w:r>
      <w:r>
        <w:rPr>
          <w:spacing w:val="-8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(6-7</w:t>
      </w:r>
      <w:r>
        <w:rPr>
          <w:spacing w:val="-4"/>
        </w:rPr>
        <w:t xml:space="preserve"> </w:t>
      </w:r>
      <w:r>
        <w:t>лет).</w:t>
      </w:r>
    </w:p>
    <w:p>
      <w:pPr>
        <w:pStyle w:val="7"/>
        <w:tabs>
          <w:tab w:val="left" w:pos="3753"/>
          <w:tab w:val="left" w:pos="5169"/>
        </w:tabs>
        <w:spacing w:before="162" w:line="357" w:lineRule="auto"/>
        <w:ind w:right="1147"/>
        <w:jc w:val="left"/>
      </w:pPr>
      <w:r>
        <w:t>Фильм</w:t>
      </w:r>
      <w:r>
        <w:rPr>
          <w:spacing w:val="6"/>
        </w:rPr>
        <w:t xml:space="preserve"> </w:t>
      </w:r>
      <w:r>
        <w:t>«Малыш</w:t>
      </w:r>
      <w:r>
        <w:rPr>
          <w:spacing w:val="104"/>
        </w:rPr>
        <w:t xml:space="preserve"> </w:t>
      </w:r>
      <w:r>
        <w:t>и</w:t>
      </w:r>
      <w:r>
        <w:tab/>
      </w:r>
      <w:r>
        <w:t>Карлсон»,</w:t>
      </w:r>
      <w:r>
        <w:tab/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rPr>
          <w:spacing w:val="23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Б.</w:t>
      </w:r>
      <w:r>
        <w:rPr>
          <w:spacing w:val="7"/>
        </w:rPr>
        <w:t xml:space="preserve"> </w:t>
      </w:r>
      <w:r>
        <w:t>Степанцев,</w:t>
      </w:r>
      <w:r>
        <w:rPr>
          <w:spacing w:val="8"/>
        </w:rPr>
        <w:t xml:space="preserve"> </w:t>
      </w:r>
      <w:r>
        <w:t>1969.</w:t>
      </w:r>
    </w:p>
    <w:p>
      <w:pPr>
        <w:pStyle w:val="7"/>
        <w:tabs>
          <w:tab w:val="left" w:pos="2192"/>
          <w:tab w:val="left" w:pos="6249"/>
          <w:tab w:val="left" w:pos="7514"/>
        </w:tabs>
        <w:spacing w:line="364" w:lineRule="auto"/>
        <w:ind w:right="918"/>
        <w:jc w:val="left"/>
      </w:pPr>
      <w:r>
        <w:t>Фильм</w:t>
      </w:r>
      <w:r>
        <w:tab/>
      </w:r>
      <w:r>
        <w:t>«Лягушка-путешественница»,</w:t>
      </w:r>
      <w:r>
        <w:tab/>
      </w:r>
      <w:r>
        <w:t>студия</w:t>
      </w:r>
      <w:r>
        <w:tab/>
      </w:r>
      <w:r>
        <w:rPr>
          <w:spacing w:val="-2"/>
        </w:rPr>
        <w:t>«Союзмультфильм»,</w:t>
      </w:r>
      <w:r>
        <w:rPr>
          <w:spacing w:val="-67"/>
        </w:rPr>
        <w:t xml:space="preserve"> </w:t>
      </w:r>
      <w:r>
        <w:t>режиссеры В.</w:t>
      </w:r>
      <w:r>
        <w:rPr>
          <w:spacing w:val="8"/>
        </w:rPr>
        <w:t xml:space="preserve"> </w:t>
      </w:r>
      <w:r>
        <w:t>Котеночкин,</w:t>
      </w:r>
      <w:r>
        <w:rPr>
          <w:spacing w:val="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Трусов,</w:t>
      </w:r>
      <w:r>
        <w:rPr>
          <w:spacing w:val="7"/>
        </w:rPr>
        <w:t xml:space="preserve"> </w:t>
      </w:r>
      <w:r>
        <w:t>1965.</w:t>
      </w:r>
    </w:p>
    <w:p>
      <w:pPr>
        <w:pStyle w:val="7"/>
        <w:spacing w:line="360" w:lineRule="auto"/>
        <w:ind w:right="898"/>
      </w:pPr>
      <w:r>
        <w:t>Фильм «Варежка», студия «Союзмультфильм», режиссер Р. Качанов, 1967.</w:t>
      </w:r>
      <w:r>
        <w:rPr>
          <w:spacing w:val="-67"/>
        </w:rPr>
        <w:t xml:space="preserve"> </w:t>
      </w:r>
      <w:r>
        <w:t>Фильм «Честное слово», студия «Экран», режиссер М. Новогрудская, 1978.</w:t>
      </w:r>
      <w:r>
        <w:rPr>
          <w:spacing w:val="-6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Б.</w:t>
      </w:r>
      <w:r>
        <w:rPr>
          <w:spacing w:val="8"/>
        </w:rPr>
        <w:t xml:space="preserve"> </w:t>
      </w:r>
      <w:r>
        <w:t>Степанцев,</w:t>
      </w:r>
      <w:r>
        <w:rPr>
          <w:spacing w:val="8"/>
        </w:rPr>
        <w:t xml:space="preserve"> </w:t>
      </w:r>
      <w:r>
        <w:t>1965.</w:t>
      </w:r>
    </w:p>
    <w:p>
      <w:pPr>
        <w:pStyle w:val="7"/>
        <w:spacing w:line="355" w:lineRule="auto"/>
        <w:ind w:right="900"/>
      </w:pPr>
      <w:r>
        <w:t>Фильм «Заколдованный</w:t>
      </w:r>
      <w:r>
        <w:rPr>
          <w:spacing w:val="70"/>
        </w:rPr>
        <w:t xml:space="preserve"> </w:t>
      </w:r>
      <w:r>
        <w:t>мальчик», студия «Союзмультфильм», режиссер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Снежко-Блоцкая,</w:t>
      </w:r>
      <w:r>
        <w:rPr>
          <w:spacing w:val="8"/>
        </w:rPr>
        <w:t xml:space="preserve"> </w:t>
      </w:r>
      <w:r>
        <w:t>В.Полковников,</w:t>
      </w:r>
      <w:r>
        <w:rPr>
          <w:spacing w:val="8"/>
        </w:rPr>
        <w:t xml:space="preserve"> </w:t>
      </w:r>
      <w:r>
        <w:t>1955.</w:t>
      </w:r>
    </w:p>
    <w:p>
      <w:pPr>
        <w:pStyle w:val="7"/>
        <w:spacing w:before="2" w:line="364" w:lineRule="auto"/>
        <w:ind w:right="894"/>
      </w:pPr>
      <w:r>
        <w:t>Фильм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антилопа»,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Атаманов,</w:t>
      </w:r>
      <w:r>
        <w:rPr>
          <w:spacing w:val="7"/>
        </w:rPr>
        <w:t xml:space="preserve"> </w:t>
      </w:r>
      <w:r>
        <w:t>1954.</w:t>
      </w:r>
    </w:p>
    <w:p>
      <w:pPr>
        <w:pStyle w:val="7"/>
        <w:tabs>
          <w:tab w:val="left" w:pos="8710"/>
        </w:tabs>
        <w:spacing w:line="362" w:lineRule="auto"/>
        <w:ind w:right="1070"/>
        <w:jc w:val="left"/>
      </w:pPr>
      <w:r>
        <w:t>Фильм</w:t>
      </w:r>
      <w:r>
        <w:rPr>
          <w:spacing w:val="-3"/>
        </w:rPr>
        <w:t xml:space="preserve"> </w:t>
      </w:r>
      <w:r>
        <w:t>«Бременские</w:t>
      </w:r>
      <w:r>
        <w:rPr>
          <w:spacing w:val="-16"/>
        </w:rPr>
        <w:t xml:space="preserve"> </w:t>
      </w:r>
      <w:r>
        <w:t>музыканты»,</w:t>
      </w:r>
      <w:r>
        <w:rPr>
          <w:spacing w:val="-2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«Союзмультфильм»,</w:t>
      </w:r>
      <w:r>
        <w:tab/>
      </w:r>
      <w:r>
        <w:rPr>
          <w:spacing w:val="-2"/>
        </w:rPr>
        <w:t>режиссер</w:t>
      </w:r>
      <w:r>
        <w:rPr>
          <w:spacing w:val="-6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Ковалевская,</w:t>
      </w:r>
      <w:r>
        <w:rPr>
          <w:spacing w:val="8"/>
        </w:rPr>
        <w:t xml:space="preserve"> </w:t>
      </w:r>
      <w:r>
        <w:t>1969.</w:t>
      </w:r>
    </w:p>
    <w:p>
      <w:pPr>
        <w:pStyle w:val="7"/>
        <w:spacing w:line="364" w:lineRule="auto"/>
        <w:ind w:right="1066"/>
        <w:jc w:val="left"/>
      </w:pPr>
      <w:r>
        <w:t>Фильм «Двенадцать</w:t>
      </w:r>
      <w:r>
        <w:rPr>
          <w:spacing w:val="1"/>
        </w:rPr>
        <w:t xml:space="preserve"> </w:t>
      </w:r>
      <w:r>
        <w:t>месяцев»,</w:t>
      </w:r>
      <w:r>
        <w:rPr>
          <w:spacing w:val="1"/>
        </w:rPr>
        <w:t xml:space="preserve"> </w:t>
      </w:r>
      <w:r>
        <w:t>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7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Ботов,</w:t>
      </w:r>
      <w:r>
        <w:rPr>
          <w:spacing w:val="8"/>
        </w:rPr>
        <w:t xml:space="preserve"> </w:t>
      </w:r>
      <w:r>
        <w:t>1956.</w:t>
      </w:r>
    </w:p>
    <w:p>
      <w:pPr>
        <w:pStyle w:val="7"/>
        <w:tabs>
          <w:tab w:val="left" w:pos="1952"/>
          <w:tab w:val="left" w:pos="2956"/>
          <w:tab w:val="left" w:pos="3309"/>
          <w:tab w:val="left" w:pos="4569"/>
          <w:tab w:val="left" w:pos="5593"/>
          <w:tab w:val="left" w:pos="8294"/>
          <w:tab w:val="left" w:pos="9631"/>
        </w:tabs>
        <w:spacing w:line="357" w:lineRule="auto"/>
        <w:ind w:right="900"/>
        <w:jc w:val="left"/>
      </w:pPr>
      <w:r>
        <w:t>Фильм</w:t>
      </w:r>
      <w:r>
        <w:tab/>
      </w:r>
      <w:r>
        <w:t>«Ёжик</w:t>
      </w:r>
      <w:r>
        <w:tab/>
      </w:r>
      <w:r>
        <w:t>в</w:t>
      </w:r>
      <w:r>
        <w:tab/>
      </w:r>
      <w:r>
        <w:t>тумане»,</w:t>
      </w:r>
      <w:r>
        <w:tab/>
      </w:r>
      <w:r>
        <w:t>студия</w:t>
      </w:r>
      <w:r>
        <w:tab/>
      </w:r>
      <w:r>
        <w:t>«Союзмультфильм»,</w:t>
      </w:r>
      <w:r>
        <w:tab/>
      </w:r>
      <w:r>
        <w:t>режиссер</w:t>
      </w:r>
      <w:r>
        <w:tab/>
      </w:r>
      <w:r>
        <w:t>Ю.</w:t>
      </w:r>
      <w:r>
        <w:rPr>
          <w:spacing w:val="-67"/>
        </w:rPr>
        <w:t xml:space="preserve"> </w:t>
      </w:r>
      <w:r>
        <w:t>Норштейн,</w:t>
      </w:r>
    </w:p>
    <w:p>
      <w:pPr>
        <w:pStyle w:val="7"/>
        <w:spacing w:line="360" w:lineRule="auto"/>
        <w:ind w:right="888"/>
      </w:pPr>
      <w:r>
        <w:t>Фильм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дельфин»,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Зельма, Фильм «Верните Рекса», студия «Союзмультфильм», режиссер В.</w:t>
      </w:r>
      <w:r>
        <w:rPr>
          <w:spacing w:val="1"/>
        </w:rPr>
        <w:t xml:space="preserve"> </w:t>
      </w:r>
      <w:r>
        <w:t>Пекарь,</w:t>
      </w:r>
      <w:r>
        <w:rPr>
          <w:spacing w:val="7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Попов.</w:t>
      </w:r>
      <w:r>
        <w:rPr>
          <w:spacing w:val="7"/>
        </w:rPr>
        <w:t xml:space="preserve"> </w:t>
      </w:r>
      <w:r>
        <w:t>1975.</w:t>
      </w:r>
    </w:p>
    <w:p>
      <w:pPr>
        <w:pStyle w:val="7"/>
        <w:spacing w:line="357" w:lineRule="auto"/>
        <w:ind w:right="896"/>
      </w:pP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сказок»,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Норштейн,</w:t>
      </w:r>
      <w:r>
        <w:rPr>
          <w:spacing w:val="7"/>
        </w:rPr>
        <w:t xml:space="preserve"> </w:t>
      </w:r>
      <w:r>
        <w:t>1979.</w:t>
      </w:r>
    </w:p>
    <w:p>
      <w:pPr>
        <w:pStyle w:val="7"/>
        <w:spacing w:line="319" w:lineRule="exact"/>
      </w:pPr>
      <w:r>
        <w:t>Фильм</w:t>
      </w:r>
      <w:r>
        <w:rPr>
          <w:spacing w:val="-3"/>
        </w:rPr>
        <w:t xml:space="preserve"> </w:t>
      </w:r>
      <w:r>
        <w:t>Сериал</w:t>
      </w:r>
      <w:r>
        <w:rPr>
          <w:spacing w:val="5"/>
        </w:rPr>
        <w:t xml:space="preserve"> </w:t>
      </w:r>
      <w:r>
        <w:t>«Простоквашино»</w:t>
      </w:r>
      <w:r>
        <w:rPr>
          <w:spacing w:val="-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«Возвращение</w:t>
      </w:r>
      <w:r>
        <w:rPr>
          <w:spacing w:val="8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Простоквашино»</w:t>
      </w:r>
    </w:p>
    <w:p>
      <w:pPr>
        <w:pStyle w:val="7"/>
        <w:spacing w:before="148" w:line="355" w:lineRule="auto"/>
        <w:ind w:right="905"/>
      </w:pP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2018.</w:t>
      </w:r>
    </w:p>
    <w:p>
      <w:pPr>
        <w:pStyle w:val="7"/>
        <w:spacing w:before="7" w:line="364" w:lineRule="auto"/>
        <w:ind w:right="890"/>
      </w:pPr>
      <w:r>
        <w:t>Сериал</w:t>
      </w:r>
      <w:r>
        <w:rPr>
          <w:spacing w:val="1"/>
        </w:rPr>
        <w:t xml:space="preserve"> </w:t>
      </w:r>
      <w:r>
        <w:t>«Смешарики»,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rPr>
          <w:spacing w:val="1"/>
        </w:rPr>
        <w:t xml:space="preserve"> </w:t>
      </w:r>
      <w:r>
        <w:t>«Мастерфильм»,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7"/>
        </w:rPr>
        <w:t xml:space="preserve"> </w:t>
      </w:r>
      <w:r>
        <w:t>2004.</w:t>
      </w:r>
    </w:p>
    <w:p>
      <w:pPr>
        <w:spacing w:after="0" w:line="364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tabs>
          <w:tab w:val="left" w:pos="6586"/>
        </w:tabs>
        <w:spacing w:before="59" w:line="360" w:lineRule="auto"/>
        <w:ind w:right="983"/>
        <w:jc w:val="left"/>
      </w:pPr>
      <w:r>
        <w:t>Сериал</w:t>
      </w:r>
      <w:r>
        <w:rPr>
          <w:spacing w:val="-6"/>
        </w:rPr>
        <w:t xml:space="preserve"> </w:t>
      </w:r>
      <w:r>
        <w:t>«Малышарики»,</w:t>
      </w:r>
      <w:r>
        <w:rPr>
          <w:spacing w:val="-6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tab/>
      </w:r>
      <w:r>
        <w:t>«Мастерфильм»,</w:t>
      </w:r>
      <w:r>
        <w:rPr>
          <w:spacing w:val="14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7"/>
        </w:rPr>
        <w:t xml:space="preserve"> </w:t>
      </w:r>
      <w:r>
        <w:t>2015.</w:t>
      </w:r>
    </w:p>
    <w:p>
      <w:pPr>
        <w:pStyle w:val="7"/>
        <w:spacing w:before="6" w:line="360" w:lineRule="auto"/>
        <w:ind w:right="940"/>
        <w:jc w:val="left"/>
      </w:pPr>
      <w:r>
        <w:t>Сериал</w:t>
      </w:r>
      <w:r>
        <w:rPr>
          <w:spacing w:val="49"/>
        </w:rPr>
        <w:t xml:space="preserve"> </w:t>
      </w:r>
      <w:r>
        <w:t>«Домовенок</w:t>
      </w:r>
      <w:r>
        <w:rPr>
          <w:spacing w:val="43"/>
        </w:rPr>
        <w:t xml:space="preserve"> </w:t>
      </w:r>
      <w:r>
        <w:t>Кузя»,</w:t>
      </w:r>
      <w:r>
        <w:rPr>
          <w:spacing w:val="48"/>
        </w:rPr>
        <w:t xml:space="preserve"> </w:t>
      </w:r>
      <w:r>
        <w:t>студия</w:t>
      </w:r>
      <w:r>
        <w:rPr>
          <w:spacing w:val="41"/>
        </w:rPr>
        <w:t xml:space="preserve"> </w:t>
      </w:r>
      <w:r>
        <w:t>ТО</w:t>
      </w:r>
      <w:r>
        <w:rPr>
          <w:spacing w:val="50"/>
        </w:rPr>
        <w:t xml:space="preserve"> </w:t>
      </w:r>
      <w:r>
        <w:t>«Экран»,</w:t>
      </w:r>
      <w:r>
        <w:rPr>
          <w:spacing w:val="49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А.</w:t>
      </w:r>
      <w:r>
        <w:rPr>
          <w:spacing w:val="47"/>
        </w:rPr>
        <w:t xml:space="preserve"> </w:t>
      </w:r>
      <w:r>
        <w:t>Зябликова,</w:t>
      </w:r>
      <w:r>
        <w:rPr>
          <w:spacing w:val="-67"/>
        </w:rPr>
        <w:t xml:space="preserve"> </w:t>
      </w:r>
      <w:r>
        <w:t>2000-2002.</w:t>
      </w:r>
    </w:p>
    <w:p>
      <w:pPr>
        <w:pStyle w:val="7"/>
        <w:tabs>
          <w:tab w:val="left" w:pos="2092"/>
          <w:tab w:val="left" w:pos="2952"/>
          <w:tab w:val="left" w:pos="4397"/>
          <w:tab w:val="left" w:pos="5517"/>
          <w:tab w:val="left" w:pos="8306"/>
          <w:tab w:val="left" w:pos="9735"/>
        </w:tabs>
        <w:spacing w:before="2" w:line="357" w:lineRule="auto"/>
        <w:ind w:right="911"/>
        <w:jc w:val="left"/>
      </w:pPr>
      <w:r>
        <w:t>Сериал</w:t>
      </w:r>
      <w:r>
        <w:tab/>
      </w:r>
      <w:r>
        <w:t>«Ну,</w:t>
      </w:r>
      <w:r>
        <w:tab/>
      </w:r>
      <w:r>
        <w:t>погоди!»,</w:t>
      </w:r>
      <w:r>
        <w:tab/>
      </w:r>
      <w:r>
        <w:t>студия</w:t>
      </w:r>
      <w:r>
        <w:tab/>
      </w:r>
      <w:r>
        <w:t>«Союзмультфильм»,</w:t>
      </w:r>
      <w:r>
        <w:tab/>
      </w:r>
      <w:r>
        <w:t>режиссер</w:t>
      </w:r>
      <w:r>
        <w:tab/>
      </w:r>
      <w:r>
        <w:rPr>
          <w:spacing w:val="-7"/>
        </w:rPr>
        <w:t>В.</w:t>
      </w:r>
      <w:r>
        <w:rPr>
          <w:spacing w:val="-67"/>
        </w:rPr>
        <w:t xml:space="preserve"> </w:t>
      </w:r>
      <w:r>
        <w:t>Котеночкин,</w:t>
      </w:r>
      <w:r>
        <w:rPr>
          <w:spacing w:val="8"/>
        </w:rPr>
        <w:t xml:space="preserve"> </w:t>
      </w:r>
      <w:r>
        <w:t>1969.</w:t>
      </w:r>
    </w:p>
    <w:p>
      <w:pPr>
        <w:pStyle w:val="7"/>
        <w:tabs>
          <w:tab w:val="left" w:pos="2016"/>
          <w:tab w:val="left" w:pos="3597"/>
          <w:tab w:val="left" w:pos="4061"/>
          <w:tab w:val="left" w:pos="5233"/>
          <w:tab w:val="left" w:pos="6622"/>
          <w:tab w:val="left" w:pos="8370"/>
          <w:tab w:val="left" w:pos="9727"/>
        </w:tabs>
        <w:spacing w:before="1" w:line="360" w:lineRule="auto"/>
        <w:ind w:right="919"/>
        <w:jc w:val="left"/>
      </w:pPr>
      <w:r>
        <w:t>Сериал</w:t>
      </w:r>
      <w:r>
        <w:tab/>
      </w:r>
      <w:r>
        <w:t>«Фиксики»</w:t>
      </w:r>
      <w:r>
        <w:tab/>
      </w:r>
      <w:r>
        <w:t>(4</w:t>
      </w:r>
      <w:r>
        <w:tab/>
      </w:r>
      <w:r>
        <w:t>сезона),</w:t>
      </w:r>
      <w:r>
        <w:tab/>
      </w:r>
      <w:r>
        <w:t>компания</w:t>
      </w:r>
      <w:r>
        <w:tab/>
      </w:r>
      <w:r>
        <w:t>«Аэроплан»,</w:t>
      </w:r>
      <w:r>
        <w:tab/>
      </w:r>
      <w:r>
        <w:t>режиссер</w:t>
      </w:r>
      <w:r>
        <w:tab/>
      </w:r>
      <w:r>
        <w:rPr>
          <w:spacing w:val="-7"/>
        </w:rPr>
        <w:t>В.</w:t>
      </w:r>
      <w:r>
        <w:rPr>
          <w:spacing w:val="-67"/>
        </w:rPr>
        <w:t xml:space="preserve"> </w:t>
      </w:r>
      <w:r>
        <w:t>Бедошвили,</w:t>
      </w:r>
    </w:p>
    <w:p>
      <w:pPr>
        <w:pStyle w:val="7"/>
        <w:tabs>
          <w:tab w:val="left" w:pos="7294"/>
        </w:tabs>
        <w:spacing w:before="6" w:line="360" w:lineRule="auto"/>
        <w:ind w:right="1409"/>
        <w:jc w:val="left"/>
      </w:pPr>
      <w:r>
        <w:t>Сериал</w:t>
      </w:r>
      <w:r>
        <w:rPr>
          <w:spacing w:val="67"/>
        </w:rPr>
        <w:t xml:space="preserve"> </w:t>
      </w:r>
      <w:r>
        <w:t>«Оранжевая</w:t>
      </w:r>
      <w:r>
        <w:rPr>
          <w:spacing w:val="63"/>
        </w:rPr>
        <w:t xml:space="preserve"> </w:t>
      </w:r>
      <w:r>
        <w:t>корова»</w:t>
      </w:r>
      <w:r>
        <w:rPr>
          <w:spacing w:val="4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сезон), студия</w:t>
      </w:r>
      <w:r>
        <w:tab/>
      </w:r>
      <w:r>
        <w:rPr>
          <w:spacing w:val="-1"/>
        </w:rPr>
        <w:t>Союзмультфильм,</w:t>
      </w:r>
      <w:r>
        <w:rPr>
          <w:spacing w:val="-67"/>
        </w:rPr>
        <w:t xml:space="preserve"> </w:t>
      </w:r>
      <w:r>
        <w:t>режиссер Е.</w:t>
      </w:r>
      <w:r>
        <w:rPr>
          <w:spacing w:val="9"/>
        </w:rPr>
        <w:t xml:space="preserve"> </w:t>
      </w:r>
      <w:r>
        <w:t>Ернова.</w:t>
      </w:r>
    </w:p>
    <w:p>
      <w:pPr>
        <w:pStyle w:val="7"/>
        <w:spacing w:before="7"/>
        <w:jc w:val="left"/>
      </w:pPr>
      <w:r>
        <w:t>Сериал</w:t>
      </w:r>
      <w:r>
        <w:rPr>
          <w:spacing w:val="4"/>
        </w:rPr>
        <w:t xml:space="preserve"> </w:t>
      </w:r>
      <w:r>
        <w:t>«Монсики»</w:t>
      </w:r>
      <w:r>
        <w:rPr>
          <w:spacing w:val="-1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сезона),</w:t>
      </w:r>
      <w:r>
        <w:rPr>
          <w:spacing w:val="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«Рики»,</w:t>
      </w:r>
      <w:r>
        <w:rPr>
          <w:spacing w:val="4"/>
        </w:rPr>
        <w:t xml:space="preserve"> </w:t>
      </w:r>
      <w:r>
        <w:t>режиссер А.</w:t>
      </w:r>
      <w:r>
        <w:rPr>
          <w:spacing w:val="2"/>
        </w:rPr>
        <w:t xml:space="preserve"> </w:t>
      </w:r>
      <w:r>
        <w:t>Бахурин.</w:t>
      </w:r>
    </w:p>
    <w:p>
      <w:pPr>
        <w:pStyle w:val="7"/>
        <w:tabs>
          <w:tab w:val="left" w:pos="2004"/>
          <w:tab w:val="left" w:pos="3829"/>
          <w:tab w:val="left" w:pos="5545"/>
          <w:tab w:val="left" w:pos="6566"/>
          <w:tab w:val="left" w:pos="7946"/>
          <w:tab w:val="left" w:pos="9767"/>
        </w:tabs>
        <w:spacing w:before="162" w:line="360" w:lineRule="auto"/>
        <w:ind w:right="904"/>
        <w:jc w:val="left"/>
      </w:pPr>
      <w:r>
        <w:t>Сериал</w:t>
      </w:r>
      <w:r>
        <w:tab/>
      </w:r>
      <w:r>
        <w:t>«Смешарики.</w:t>
      </w:r>
      <w:r>
        <w:tab/>
      </w:r>
      <w:r>
        <w:t>ПИН-КОД»,</w:t>
      </w:r>
      <w:r>
        <w:tab/>
      </w:r>
      <w:r>
        <w:t>студия</w:t>
      </w:r>
      <w:r>
        <w:tab/>
      </w:r>
      <w:r>
        <w:t>«Рики»,</w:t>
      </w:r>
      <w:r>
        <w:tab/>
      </w:r>
      <w:r>
        <w:t>режиссёры:</w:t>
      </w:r>
      <w:r>
        <w:tab/>
      </w:r>
      <w:r>
        <w:rPr>
          <w:spacing w:val="-4"/>
        </w:rPr>
        <w:t>Р.</w:t>
      </w:r>
      <w:r>
        <w:rPr>
          <w:spacing w:val="-67"/>
        </w:rPr>
        <w:t xml:space="preserve"> </w:t>
      </w:r>
      <w:r>
        <w:t>Соколов,</w:t>
      </w:r>
      <w:r>
        <w:rPr>
          <w:spacing w:val="12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Горбунов,</w:t>
      </w:r>
      <w:r>
        <w:rPr>
          <w:spacing w:val="7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Сулейманов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7"/>
        <w:tabs>
          <w:tab w:val="left" w:pos="6325"/>
          <w:tab w:val="left" w:pos="7510"/>
        </w:tabs>
        <w:spacing w:before="6" w:line="360" w:lineRule="auto"/>
        <w:ind w:right="921"/>
        <w:jc w:val="left"/>
      </w:pPr>
      <w:r>
        <w:t>Сериал</w:t>
      </w:r>
      <w:r>
        <w:rPr>
          <w:spacing w:val="120"/>
        </w:rPr>
        <w:t xml:space="preserve"> </w:t>
      </w:r>
      <w:r>
        <w:t>«Зебра</w:t>
      </w:r>
      <w:r>
        <w:rPr>
          <w:spacing w:val="117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клеточку»</w:t>
      </w:r>
      <w:r>
        <w:rPr>
          <w:spacing w:val="109"/>
        </w:rPr>
        <w:t xml:space="preserve"> </w:t>
      </w:r>
      <w:r>
        <w:t>(1</w:t>
      </w:r>
      <w:r>
        <w:rPr>
          <w:spacing w:val="117"/>
        </w:rPr>
        <w:t xml:space="preserve"> </w:t>
      </w:r>
      <w:r>
        <w:t>сезон),</w:t>
      </w:r>
      <w:r>
        <w:tab/>
      </w:r>
      <w:r>
        <w:t>студия</w:t>
      </w:r>
      <w:r>
        <w:tab/>
      </w:r>
      <w:r>
        <w:rPr>
          <w:spacing w:val="-2"/>
        </w:rPr>
        <w:t>«Союзмультфильм»,</w:t>
      </w:r>
      <w:r>
        <w:rPr>
          <w:spacing w:val="-67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Алексеев,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Борисова,</w:t>
      </w:r>
      <w:r>
        <w:rPr>
          <w:spacing w:val="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Куликов,</w:t>
      </w:r>
      <w:r>
        <w:rPr>
          <w:spacing w:val="6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Золотарева,</w:t>
      </w:r>
      <w:r>
        <w:rPr>
          <w:spacing w:val="2"/>
        </w:rPr>
        <w:t xml:space="preserve"> </w:t>
      </w:r>
      <w:r>
        <w:t>2020.</w:t>
      </w:r>
    </w:p>
    <w:p>
      <w:pPr>
        <w:pStyle w:val="7"/>
        <w:spacing w:before="6"/>
        <w:jc w:val="lef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старшего</w:t>
      </w:r>
      <w:r>
        <w:rPr>
          <w:spacing w:val="-8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(7-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лет).</w:t>
      </w:r>
    </w:p>
    <w:p>
      <w:pPr>
        <w:pStyle w:val="7"/>
        <w:tabs>
          <w:tab w:val="left" w:pos="3753"/>
          <w:tab w:val="left" w:pos="5877"/>
          <w:tab w:val="left" w:pos="7294"/>
          <w:tab w:val="left" w:pos="8702"/>
        </w:tabs>
        <w:spacing w:before="126" w:line="360" w:lineRule="auto"/>
        <w:ind w:right="917"/>
        <w:jc w:val="left"/>
      </w:pPr>
      <w:r>
        <w:t>Полнометражный</w:t>
      </w:r>
      <w:r>
        <w:tab/>
      </w:r>
      <w:r>
        <w:t>анимационный</w:t>
      </w:r>
      <w:r>
        <w:tab/>
      </w:r>
      <w:r>
        <w:t>фильм</w:t>
      </w:r>
      <w:r>
        <w:tab/>
      </w:r>
      <w:r>
        <w:t>«Снежная</w:t>
      </w:r>
      <w:r>
        <w:tab/>
      </w:r>
      <w:r>
        <w:rPr>
          <w:spacing w:val="-2"/>
        </w:rPr>
        <w:t>королева»,</w:t>
      </w:r>
      <w:r>
        <w:rPr>
          <w:spacing w:val="-67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8"/>
        </w:rPr>
        <w:t xml:space="preserve"> </w:t>
      </w:r>
      <w:r>
        <w:t>режиссёр Л.</w:t>
      </w:r>
      <w:r>
        <w:rPr>
          <w:spacing w:val="8"/>
        </w:rPr>
        <w:t xml:space="preserve"> </w:t>
      </w:r>
      <w:r>
        <w:t>Атаманов,</w:t>
      </w:r>
      <w:r>
        <w:rPr>
          <w:spacing w:val="7"/>
        </w:rPr>
        <w:t xml:space="preserve"> </w:t>
      </w:r>
      <w:r>
        <w:t>1957.</w:t>
      </w:r>
    </w:p>
    <w:p>
      <w:pPr>
        <w:pStyle w:val="7"/>
        <w:tabs>
          <w:tab w:val="left" w:pos="3753"/>
          <w:tab w:val="left" w:pos="5877"/>
          <w:tab w:val="left" w:pos="7294"/>
        </w:tabs>
        <w:spacing w:before="6" w:line="360" w:lineRule="auto"/>
        <w:ind w:right="917"/>
        <w:jc w:val="left"/>
      </w:pPr>
      <w:r>
        <w:t>Полнометражный</w:t>
      </w:r>
      <w:r>
        <w:tab/>
      </w:r>
      <w:r>
        <w:t>анимационный</w:t>
      </w:r>
      <w:r>
        <w:tab/>
      </w:r>
      <w:r>
        <w:t>фильм</w:t>
      </w:r>
      <w:r>
        <w:tab/>
      </w:r>
      <w:r>
        <w:t>«Аленький</w:t>
      </w:r>
      <w:r>
        <w:rPr>
          <w:spacing w:val="1"/>
        </w:rPr>
        <w:t xml:space="preserve"> </w:t>
      </w:r>
      <w:r>
        <w:t>цветочек»,</w:t>
      </w:r>
      <w:r>
        <w:rPr>
          <w:spacing w:val="-67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8"/>
        </w:rPr>
        <w:t xml:space="preserve"> </w:t>
      </w:r>
      <w:r>
        <w:t>режиссер Л.</w:t>
      </w:r>
      <w:r>
        <w:rPr>
          <w:spacing w:val="12"/>
        </w:rPr>
        <w:t xml:space="preserve"> </w:t>
      </w:r>
      <w:r>
        <w:t>Атаманов,</w:t>
      </w:r>
      <w:r>
        <w:rPr>
          <w:spacing w:val="7"/>
        </w:rPr>
        <w:t xml:space="preserve"> </w:t>
      </w:r>
      <w:r>
        <w:t>1952.</w:t>
      </w:r>
    </w:p>
    <w:p>
      <w:pPr>
        <w:pStyle w:val="7"/>
        <w:tabs>
          <w:tab w:val="left" w:pos="5169"/>
        </w:tabs>
        <w:spacing w:before="11"/>
        <w:jc w:val="left"/>
      </w:pPr>
      <w:r>
        <w:t>Полнометражный</w:t>
      </w:r>
      <w:r>
        <w:rPr>
          <w:spacing w:val="-11"/>
        </w:rPr>
        <w:t xml:space="preserve"> </w:t>
      </w:r>
      <w:r>
        <w:t>анимационный</w:t>
      </w:r>
      <w:r>
        <w:tab/>
      </w:r>
      <w:r>
        <w:t>фильм</w:t>
      </w:r>
      <w:r>
        <w:rPr>
          <w:spacing w:val="-3"/>
        </w:rPr>
        <w:t xml:space="preserve"> </w:t>
      </w:r>
      <w:r>
        <w:t>«Сказка</w:t>
      </w:r>
      <w:r>
        <w:rPr>
          <w:spacing w:val="-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царе</w:t>
      </w:r>
      <w:r>
        <w:rPr>
          <w:spacing w:val="-9"/>
        </w:rPr>
        <w:t xml:space="preserve"> </w:t>
      </w:r>
      <w:r>
        <w:t>Салтане»,</w:t>
      </w:r>
      <w:r>
        <w:rPr>
          <w:spacing w:val="-2"/>
        </w:rPr>
        <w:t xml:space="preserve"> </w:t>
      </w:r>
      <w:r>
        <w:t>студия</w:t>
      </w:r>
    </w:p>
    <w:p>
      <w:pPr>
        <w:pStyle w:val="7"/>
        <w:tabs>
          <w:tab w:val="left" w:pos="2008"/>
          <w:tab w:val="left" w:pos="3261"/>
          <w:tab w:val="left" w:pos="5265"/>
          <w:tab w:val="left" w:pos="6245"/>
          <w:tab w:val="left" w:pos="7270"/>
          <w:tab w:val="left" w:pos="7626"/>
          <w:tab w:val="left" w:pos="8242"/>
          <w:tab w:val="left" w:pos="8874"/>
          <w:tab w:val="left" w:pos="9134"/>
        </w:tabs>
        <w:spacing w:before="146" w:line="360" w:lineRule="auto"/>
        <w:ind w:right="897"/>
        <w:jc w:val="left"/>
      </w:pPr>
      <w:r>
        <w:t>«Союзмультфильм»,</w:t>
      </w:r>
      <w:r>
        <w:rPr>
          <w:spacing w:val="4"/>
        </w:rPr>
        <w:t xml:space="preserve"> </w:t>
      </w:r>
      <w:r>
        <w:t>режиссер И.</w:t>
      </w:r>
      <w:r>
        <w:rPr>
          <w:spacing w:val="-1"/>
        </w:rPr>
        <w:t xml:space="preserve"> </w:t>
      </w:r>
      <w:r>
        <w:t>Иванов-Вано,</w:t>
      </w:r>
      <w:r>
        <w:rPr>
          <w:spacing w:val="3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Мильчин,</w:t>
      </w:r>
      <w:r>
        <w:rPr>
          <w:spacing w:val="1"/>
        </w:rPr>
        <w:t xml:space="preserve"> </w:t>
      </w:r>
      <w:r>
        <w:t>1984.</w:t>
      </w:r>
      <w:r>
        <w:rPr>
          <w:spacing w:val="1"/>
        </w:rPr>
        <w:t xml:space="preserve"> </w:t>
      </w:r>
      <w:r>
        <w:t>Полнометражный</w:t>
      </w:r>
      <w:r>
        <w:tab/>
      </w:r>
      <w:r>
        <w:t>анимационный</w:t>
      </w:r>
      <w:r>
        <w:tab/>
      </w:r>
      <w:r>
        <w:t>фильм</w:t>
      </w:r>
      <w:r>
        <w:tab/>
      </w:r>
      <w:r>
        <w:t>«Белка</w:t>
      </w:r>
      <w:r>
        <w:tab/>
      </w:r>
      <w:r>
        <w:t>и</w:t>
      </w:r>
      <w:r>
        <w:tab/>
      </w:r>
      <w:r>
        <w:t>Стрелка.</w:t>
      </w:r>
      <w:r>
        <w:tab/>
      </w:r>
      <w:r>
        <w:t>Звёздные</w:t>
      </w:r>
      <w:r>
        <w:rPr>
          <w:spacing w:val="-67"/>
        </w:rPr>
        <w:t xml:space="preserve"> </w:t>
      </w:r>
      <w:r>
        <w:t>собаки»,</w:t>
      </w:r>
      <w:r>
        <w:rPr>
          <w:spacing w:val="25"/>
        </w:rPr>
        <w:t xml:space="preserve"> </w:t>
      </w:r>
      <w:r>
        <w:t>киностудия</w:t>
      </w:r>
      <w:r>
        <w:rPr>
          <w:spacing w:val="31"/>
        </w:rPr>
        <w:t xml:space="preserve"> </w:t>
      </w:r>
      <w:r>
        <w:t>«Центр</w:t>
      </w:r>
      <w:r>
        <w:rPr>
          <w:spacing w:val="109"/>
        </w:rPr>
        <w:t xml:space="preserve"> </w:t>
      </w:r>
      <w:r>
        <w:t>национального</w:t>
      </w:r>
      <w:r>
        <w:rPr>
          <w:spacing w:val="105"/>
        </w:rPr>
        <w:t xml:space="preserve"> </w:t>
      </w:r>
      <w:r>
        <w:t>фильма»</w:t>
      </w:r>
      <w:r>
        <w:rPr>
          <w:spacing w:val="105"/>
        </w:rPr>
        <w:t xml:space="preserve"> </w:t>
      </w:r>
      <w:r>
        <w:t>и</w:t>
      </w:r>
      <w:r>
        <w:tab/>
      </w:r>
      <w:r>
        <w:t>ООО</w:t>
      </w:r>
      <w:r>
        <w:tab/>
      </w:r>
      <w:r>
        <w:tab/>
      </w:r>
      <w:r>
        <w:t>«ЦНФ-</w:t>
      </w:r>
      <w:r>
        <w:rPr>
          <w:spacing w:val="-67"/>
        </w:rPr>
        <w:t xml:space="preserve"> </w:t>
      </w:r>
      <w:r>
        <w:t>Анима,</w:t>
      </w:r>
      <w:r>
        <w:tab/>
      </w:r>
      <w:r>
        <w:t>режиссер</w:t>
      </w:r>
      <w:r>
        <w:rPr>
          <w:spacing w:val="68"/>
        </w:rPr>
        <w:t xml:space="preserve"> </w:t>
      </w:r>
      <w:r>
        <w:t>С. Ушаков,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Евланникова,</w:t>
      </w:r>
      <w:r>
        <w:rPr>
          <w:spacing w:val="7"/>
        </w:rPr>
        <w:t xml:space="preserve"> </w:t>
      </w:r>
      <w:r>
        <w:t>2010.</w:t>
      </w:r>
    </w:p>
    <w:p>
      <w:pPr>
        <w:pStyle w:val="7"/>
        <w:spacing w:before="1" w:line="357" w:lineRule="auto"/>
        <w:ind w:right="909"/>
        <w:jc w:val="left"/>
      </w:pPr>
      <w:r>
        <w:t>Полнометражный</w:t>
      </w:r>
      <w:r>
        <w:rPr>
          <w:spacing w:val="19"/>
        </w:rPr>
        <w:t xml:space="preserve"> </w:t>
      </w:r>
      <w:r>
        <w:t>анимационный</w:t>
      </w:r>
      <w:r>
        <w:rPr>
          <w:spacing w:val="23"/>
        </w:rPr>
        <w:t xml:space="preserve"> </w:t>
      </w:r>
      <w:r>
        <w:t>фильм</w:t>
      </w:r>
      <w:r>
        <w:rPr>
          <w:spacing w:val="23"/>
        </w:rPr>
        <w:t xml:space="preserve"> </w:t>
      </w:r>
      <w:r>
        <w:t>«Суворов:</w:t>
      </w:r>
      <w:r>
        <w:rPr>
          <w:spacing w:val="12"/>
        </w:rPr>
        <w:t xml:space="preserve"> </w:t>
      </w:r>
      <w:r>
        <w:t>великое</w:t>
      </w:r>
      <w:r>
        <w:rPr>
          <w:spacing w:val="20"/>
        </w:rPr>
        <w:t xml:space="preserve"> </w:t>
      </w:r>
      <w:r>
        <w:t>путешествие»</w:t>
      </w:r>
      <w:r>
        <w:rPr>
          <w:spacing w:val="-67"/>
        </w:rPr>
        <w:t xml:space="preserve"> </w:t>
      </w:r>
      <w:r>
        <w:t>(6+),</w:t>
      </w:r>
      <w:r>
        <w:rPr>
          <w:spacing w:val="5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9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6"/>
        </w:rPr>
        <w:t xml:space="preserve"> </w:t>
      </w:r>
      <w:r>
        <w:t>Чертков,</w:t>
      </w:r>
      <w:r>
        <w:rPr>
          <w:spacing w:val="7"/>
        </w:rPr>
        <w:t xml:space="preserve"> </w:t>
      </w:r>
      <w:r>
        <w:t>2022.</w:t>
      </w:r>
    </w:p>
    <w:p>
      <w:pPr>
        <w:pStyle w:val="7"/>
        <w:spacing w:before="4" w:line="364" w:lineRule="auto"/>
        <w:ind w:right="909"/>
        <w:jc w:val="left"/>
      </w:pPr>
      <w:r>
        <w:t>Полнометражный</w:t>
      </w:r>
      <w:r>
        <w:rPr>
          <w:spacing w:val="18"/>
        </w:rPr>
        <w:t xml:space="preserve"> </w:t>
      </w:r>
      <w:r>
        <w:t>анимационный</w:t>
      </w:r>
      <w:r>
        <w:rPr>
          <w:spacing w:val="21"/>
        </w:rPr>
        <w:t xml:space="preserve"> </w:t>
      </w:r>
      <w:r>
        <w:t>фильм</w:t>
      </w:r>
      <w:r>
        <w:rPr>
          <w:spacing w:val="22"/>
        </w:rPr>
        <w:t xml:space="preserve"> </w:t>
      </w:r>
      <w:r>
        <w:t>«Бемби»,</w:t>
      </w:r>
      <w:r>
        <w:rPr>
          <w:spacing w:val="26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Walt</w:t>
      </w:r>
      <w:r>
        <w:rPr>
          <w:spacing w:val="18"/>
        </w:rPr>
        <w:t xml:space="preserve"> </w:t>
      </w:r>
      <w:r>
        <w:t>Disney,</w:t>
      </w:r>
      <w:r>
        <w:rPr>
          <w:spacing w:val="-67"/>
        </w:rPr>
        <w:t xml:space="preserve"> </w:t>
      </w:r>
      <w:r>
        <w:t>режиссер Д.</w:t>
      </w:r>
      <w:r>
        <w:rPr>
          <w:spacing w:val="9"/>
        </w:rPr>
        <w:t xml:space="preserve"> </w:t>
      </w:r>
      <w:r>
        <w:t>Хэнд, 1942.</w:t>
      </w:r>
    </w:p>
    <w:p>
      <w:pPr>
        <w:spacing w:after="0" w:line="364" w:lineRule="auto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tabs>
          <w:tab w:val="left" w:pos="3277"/>
          <w:tab w:val="left" w:pos="5305"/>
          <w:tab w:val="left" w:pos="6301"/>
          <w:tab w:val="left" w:pos="7534"/>
          <w:tab w:val="left" w:pos="8414"/>
          <w:tab w:val="left" w:pos="9442"/>
        </w:tabs>
        <w:spacing w:before="59" w:line="360" w:lineRule="auto"/>
        <w:ind w:right="913"/>
        <w:jc w:val="left"/>
      </w:pPr>
      <w:r>
        <w:t>Полнометражный</w:t>
      </w:r>
      <w:r>
        <w:tab/>
      </w:r>
      <w:r>
        <w:t>анимационный</w:t>
      </w:r>
      <w:r>
        <w:tab/>
      </w:r>
      <w:r>
        <w:t>фильм</w:t>
      </w:r>
      <w:r>
        <w:tab/>
      </w:r>
      <w:r>
        <w:t>«Король</w:t>
      </w:r>
      <w:r>
        <w:tab/>
      </w:r>
      <w:r>
        <w:t>Лев»,</w:t>
      </w:r>
      <w:r>
        <w:tab/>
      </w:r>
      <w:r>
        <w:t>студия</w:t>
      </w:r>
      <w:r>
        <w:tab/>
      </w:r>
      <w:r>
        <w:rPr>
          <w:spacing w:val="-3"/>
        </w:rPr>
        <w:t>Walt</w:t>
      </w:r>
      <w:r>
        <w:rPr>
          <w:spacing w:val="-67"/>
        </w:rPr>
        <w:t xml:space="preserve"> </w:t>
      </w:r>
      <w:r>
        <w:t>Disney,</w:t>
      </w:r>
      <w:r>
        <w:rPr>
          <w:spacing w:val="7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9"/>
        </w:rPr>
        <w:t xml:space="preserve"> </w:t>
      </w:r>
      <w:r>
        <w:t>Аллерс,</w:t>
      </w:r>
      <w:r>
        <w:rPr>
          <w:spacing w:val="6"/>
        </w:rPr>
        <w:t xml:space="preserve"> </w:t>
      </w:r>
      <w:r>
        <w:t>1994,</w:t>
      </w:r>
    </w:p>
    <w:p>
      <w:pPr>
        <w:pStyle w:val="7"/>
        <w:tabs>
          <w:tab w:val="left" w:pos="5169"/>
        </w:tabs>
        <w:spacing w:before="6" w:line="360" w:lineRule="auto"/>
        <w:ind w:right="921"/>
        <w:jc w:val="left"/>
      </w:pPr>
      <w:r>
        <w:t>Полнометражный</w:t>
      </w:r>
      <w:r>
        <w:rPr>
          <w:spacing w:val="-11"/>
        </w:rPr>
        <w:t xml:space="preserve"> </w:t>
      </w:r>
      <w:r>
        <w:t>анимационный</w:t>
      </w:r>
      <w:r>
        <w:tab/>
      </w:r>
      <w:r>
        <w:t>фильм</w:t>
      </w:r>
      <w:r>
        <w:rPr>
          <w:spacing w:val="59"/>
        </w:rPr>
        <w:t xml:space="preserve"> </w:t>
      </w:r>
      <w:r>
        <w:t>«Мой</w:t>
      </w:r>
      <w:r>
        <w:rPr>
          <w:spacing w:val="54"/>
        </w:rPr>
        <w:t xml:space="preserve"> </w:t>
      </w:r>
      <w:r>
        <w:t>сосед</w:t>
      </w:r>
      <w:r>
        <w:rPr>
          <w:spacing w:val="61"/>
        </w:rPr>
        <w:t xml:space="preserve"> </w:t>
      </w:r>
      <w:r>
        <w:t>Тоторо»,</w:t>
      </w:r>
      <w:r>
        <w:rPr>
          <w:spacing w:val="67"/>
        </w:rPr>
        <w:t xml:space="preserve"> </w:t>
      </w:r>
      <w:r>
        <w:t>«GhiЫi»,</w:t>
      </w:r>
      <w:r>
        <w:rPr>
          <w:spacing w:val="-67"/>
        </w:rPr>
        <w:t xml:space="preserve"> </w:t>
      </w:r>
      <w:r>
        <w:t>режиссер Х.</w:t>
      </w:r>
      <w:r>
        <w:rPr>
          <w:spacing w:val="9"/>
        </w:rPr>
        <w:t xml:space="preserve"> </w:t>
      </w:r>
      <w:r>
        <w:t>Миядзаки,1988.</w:t>
      </w:r>
    </w:p>
    <w:p>
      <w:pPr>
        <w:pStyle w:val="7"/>
        <w:spacing w:before="6"/>
        <w:jc w:val="left"/>
      </w:pPr>
      <w:r>
        <w:t>Полнометражный</w:t>
      </w:r>
      <w:r>
        <w:rPr>
          <w:spacing w:val="-12"/>
        </w:rPr>
        <w:t xml:space="preserve"> </w:t>
      </w:r>
      <w: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«Рыбка</w:t>
      </w:r>
      <w:r>
        <w:rPr>
          <w:spacing w:val="-7"/>
        </w:rPr>
        <w:t xml:space="preserve"> </w:t>
      </w:r>
      <w:r>
        <w:t>Поньо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утесе»,</w:t>
      </w:r>
      <w:r>
        <w:rPr>
          <w:spacing w:val="-5"/>
        </w:rPr>
        <w:t xml:space="preserve"> </w:t>
      </w:r>
      <w:r>
        <w:t>студия</w:t>
      </w:r>
    </w:p>
    <w:p>
      <w:pPr>
        <w:pStyle w:val="7"/>
        <w:spacing w:before="146"/>
        <w:jc w:val="left"/>
      </w:pPr>
      <w:r>
        <w:t>«GhiЫi», режиссер</w:t>
      </w:r>
      <w:r>
        <w:rPr>
          <w:spacing w:val="-5"/>
        </w:rPr>
        <w:t xml:space="preserve"> </w:t>
      </w:r>
      <w:r>
        <w:t>Х.</w:t>
      </w:r>
      <w:r>
        <w:rPr>
          <w:spacing w:val="-2"/>
        </w:rPr>
        <w:t xml:space="preserve"> </w:t>
      </w:r>
      <w:r>
        <w:t>Миядзаки,</w:t>
      </w:r>
      <w:r>
        <w:rPr>
          <w:spacing w:val="-7"/>
        </w:rPr>
        <w:t xml:space="preserve"> </w:t>
      </w:r>
      <w:r>
        <w:t>2008.</w:t>
      </w:r>
    </w:p>
    <w:p>
      <w:pPr>
        <w:pStyle w:val="7"/>
        <w:ind w:left="0"/>
        <w:jc w:val="left"/>
        <w:rPr>
          <w:sz w:val="30"/>
        </w:rPr>
      </w:pPr>
    </w:p>
    <w:p>
      <w:pPr>
        <w:pStyle w:val="2"/>
        <w:numPr>
          <w:ilvl w:val="0"/>
          <w:numId w:val="0"/>
        </w:numPr>
        <w:tabs>
          <w:tab w:val="left" w:pos="2029"/>
        </w:tabs>
        <w:spacing w:before="0" w:after="0" w:line="240" w:lineRule="auto"/>
        <w:ind w:right="0" w:rightChars="0" w:firstLine="1681" w:firstLineChars="600"/>
        <w:jc w:val="both"/>
      </w:pPr>
      <w:r>
        <w:rPr>
          <w:rFonts w:hint="default"/>
          <w:lang w:val="ru-RU"/>
        </w:rPr>
        <w:t>3.2.</w:t>
      </w:r>
      <w:r>
        <w:t>Описание</w:t>
      </w:r>
      <w:r>
        <w:rPr>
          <w:spacing w:val="-3"/>
        </w:rPr>
        <w:t xml:space="preserve"> </w:t>
      </w:r>
      <w:r>
        <w:t>психолого-педагогических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условий</w:t>
      </w:r>
    </w:p>
    <w:p>
      <w:pPr>
        <w:pStyle w:val="7"/>
        <w:spacing w:before="150" w:line="355" w:lineRule="auto"/>
        <w:ind w:right="905"/>
      </w:pPr>
      <w:r>
        <w:t>Успешная реализация Программы обеспечивается следующими психолого-</w:t>
      </w:r>
      <w:r>
        <w:rPr>
          <w:spacing w:val="-67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условиями: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4" w:after="0" w:line="360" w:lineRule="auto"/>
        <w:ind w:left="920" w:right="885" w:firstLine="0"/>
        <w:jc w:val="both"/>
        <w:rPr>
          <w:sz w:val="28"/>
        </w:rPr>
      </w:pPr>
      <w:r>
        <w:rPr>
          <w:sz w:val="28"/>
        </w:rPr>
        <w:t>признание детства как уникального периода в становлении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воспитанника;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6" w:after="0" w:line="360" w:lineRule="auto"/>
        <w:ind w:left="920" w:right="905" w:firstLine="0"/>
        <w:jc w:val="both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</w:p>
    <w:p>
      <w:pPr>
        <w:pStyle w:val="7"/>
        <w:spacing w:before="1" w:line="360" w:lineRule="auto"/>
        <w:ind w:right="894"/>
      </w:pP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(фронтальные,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 на освоение детьми одной или нескольких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педагогом;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1" w:after="0" w:line="357" w:lineRule="auto"/>
        <w:ind w:left="920" w:right="897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ДОО,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начального</w:t>
      </w:r>
    </w:p>
    <w:p>
      <w:pPr>
        <w:spacing w:after="0" w:line="357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99"/>
      </w:pPr>
      <w:r>
        <w:t>общего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 этапах развития, изменение форм и методов 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учиться);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4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развития);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1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-7"/>
          <w:sz w:val="28"/>
        </w:rPr>
        <w:t xml:space="preserve"> </w:t>
      </w:r>
      <w:r>
        <w:rPr>
          <w:sz w:val="28"/>
        </w:rPr>
        <w:t>на свободу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прочее;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0" w:after="0" w:line="360" w:lineRule="auto"/>
        <w:ind w:left="920" w:right="904" w:firstLine="0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и</w:t>
      </w:r>
      <w:r>
        <w:rPr>
          <w:spacing w:val="2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социальную ситуацию 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1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(мониторинга);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5" w:after="0" w:line="360" w:lineRule="auto"/>
        <w:ind w:left="920" w:right="884" w:firstLine="0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 образования;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0" w:after="0" w:line="357" w:lineRule="auto"/>
        <w:ind w:left="920" w:right="906" w:firstLine="0"/>
        <w:jc w:val="both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сообщества;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0" w:after="0" w:line="364" w:lineRule="auto"/>
        <w:ind w:left="920" w:right="888" w:firstLine="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48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3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</w:p>
    <w:p>
      <w:pPr>
        <w:spacing w:after="0" w:line="364" w:lineRule="auto"/>
        <w:jc w:val="both"/>
        <w:rPr>
          <w:sz w:val="28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04"/>
      </w:pPr>
      <w:r>
        <w:t>вопросах обучения, воспитания и развитии детей, охраны и укрепления их</w:t>
      </w:r>
      <w:r>
        <w:rPr>
          <w:spacing w:val="1"/>
        </w:rPr>
        <w:t xml:space="preserve"> </w:t>
      </w:r>
      <w:r>
        <w:t>здоровья;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6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</w:p>
    <w:p>
      <w:pPr>
        <w:pStyle w:val="7"/>
        <w:spacing w:before="7" w:line="360" w:lineRule="auto"/>
        <w:ind w:right="897"/>
      </w:pPr>
      <w:r>
        <w:t>соответствии с образовательными потребностями и возможностями семьи</w:t>
      </w:r>
      <w:r>
        <w:rPr>
          <w:spacing w:val="1"/>
        </w:rPr>
        <w:t xml:space="preserve"> </w:t>
      </w:r>
      <w:r>
        <w:t>обучающихся;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7" w:after="0" w:line="360" w:lineRule="auto"/>
        <w:ind w:left="920" w:right="88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0" w:after="0" w:line="360" w:lineRule="auto"/>
        <w:ind w:left="920" w:right="893" w:firstLine="0"/>
        <w:jc w:val="both"/>
        <w:rPr>
          <w:sz w:val="28"/>
        </w:rPr>
      </w:pPr>
      <w:r>
        <w:rPr>
          <w:sz w:val="28"/>
        </w:rPr>
        <w:t>непрерывное психолого-педагогическое сопровождение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1" w:after="0" w:line="360" w:lineRule="auto"/>
        <w:ind w:left="920" w:right="894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в 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0" w:after="0" w:line="360" w:lineRule="auto"/>
        <w:ind w:left="920" w:right="903" w:firstLine="0"/>
        <w:jc w:val="both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>
      <w:pPr>
        <w:pStyle w:val="10"/>
        <w:numPr>
          <w:ilvl w:val="0"/>
          <w:numId w:val="146"/>
        </w:numPr>
        <w:tabs>
          <w:tab w:val="left" w:pos="1625"/>
        </w:tabs>
        <w:spacing w:before="0" w:after="0" w:line="322" w:lineRule="exact"/>
        <w:ind w:left="1625" w:right="0" w:hanging="709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-1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6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13"/>
          <w:sz w:val="28"/>
        </w:rPr>
        <w:t xml:space="preserve"> </w:t>
      </w:r>
      <w:r>
        <w:rPr>
          <w:sz w:val="28"/>
        </w:rPr>
        <w:t>общественности;</w:t>
      </w:r>
    </w:p>
    <w:p>
      <w:pPr>
        <w:pStyle w:val="10"/>
        <w:numPr>
          <w:ilvl w:val="0"/>
          <w:numId w:val="146"/>
        </w:numPr>
        <w:tabs>
          <w:tab w:val="left" w:pos="1629"/>
        </w:tabs>
        <w:spacing w:before="145" w:after="0" w:line="360" w:lineRule="auto"/>
        <w:ind w:left="920" w:right="890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7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 информационной среде.</w:t>
      </w:r>
    </w:p>
    <w:p>
      <w:pPr>
        <w:pStyle w:val="7"/>
        <w:spacing w:line="357" w:lineRule="auto"/>
        <w:ind w:right="898" w:firstLine="35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54"/>
        </w:rPr>
        <w:t xml:space="preserve"> </w:t>
      </w:r>
      <w:r>
        <w:t>наименование</w:t>
      </w:r>
      <w:r>
        <w:rPr>
          <w:spacing w:val="52"/>
        </w:rPr>
        <w:t xml:space="preserve"> </w:t>
      </w:r>
      <w:r>
        <w:t>должностей</w:t>
      </w:r>
      <w:r>
        <w:rPr>
          <w:spacing w:val="58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должно</w:t>
      </w:r>
      <w:r>
        <w:rPr>
          <w:spacing w:val="53"/>
        </w:rPr>
        <w:t xml:space="preserve"> </w:t>
      </w:r>
      <w:r>
        <w:t>соответствовать</w:t>
      </w:r>
    </w:p>
    <w:p>
      <w:pPr>
        <w:spacing w:after="0" w:line="357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9"/>
      </w:pP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225</w:t>
      </w:r>
      <w:r>
        <w:rPr>
          <w:spacing w:val="35"/>
        </w:rPr>
        <w:t xml:space="preserve"> </w:t>
      </w:r>
      <w:r>
        <w:t>(Собрание</w:t>
      </w:r>
      <w:r>
        <w:rPr>
          <w:spacing w:val="31"/>
        </w:rPr>
        <w:t xml:space="preserve"> </w:t>
      </w:r>
      <w:r>
        <w:t>законодательства</w:t>
      </w:r>
      <w:r>
        <w:rPr>
          <w:spacing w:val="36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Федерации,</w:t>
      </w:r>
      <w:r>
        <w:rPr>
          <w:spacing w:val="36"/>
        </w:rPr>
        <w:t xml:space="preserve"> </w:t>
      </w:r>
      <w:r>
        <w:t>2022,</w:t>
      </w:r>
    </w:p>
    <w:p>
      <w:pPr>
        <w:pStyle w:val="7"/>
        <w:spacing w:line="320" w:lineRule="exact"/>
      </w:pPr>
      <w:r>
        <w:t>№</w:t>
      </w:r>
      <w:r>
        <w:rPr>
          <w:spacing w:val="-4"/>
        </w:rPr>
        <w:t xml:space="preserve"> </w:t>
      </w:r>
      <w:r>
        <w:t>9,</w:t>
      </w:r>
      <w:r>
        <w:rPr>
          <w:spacing w:val="3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1341).</w:t>
      </w:r>
    </w:p>
    <w:p>
      <w:pPr>
        <w:pStyle w:val="7"/>
        <w:spacing w:before="166" w:line="360" w:lineRule="auto"/>
        <w:ind w:right="892" w:firstLine="351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t>Программы педагогическими и учебно-вспомогательными работниками в</w:t>
      </w:r>
      <w:r>
        <w:rPr>
          <w:spacing w:val="1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времени её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группе.</w:t>
      </w:r>
    </w:p>
    <w:p>
      <w:pPr>
        <w:pStyle w:val="7"/>
        <w:spacing w:line="360" w:lineRule="auto"/>
        <w:ind w:right="893" w:firstLine="28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которого отвечает</w:t>
      </w:r>
      <w:r>
        <w:rPr>
          <w:spacing w:val="12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требованиям.</w:t>
      </w:r>
    </w:p>
    <w:p>
      <w:pPr>
        <w:pStyle w:val="7"/>
        <w:tabs>
          <w:tab w:val="left" w:pos="3677"/>
          <w:tab w:val="left" w:pos="6706"/>
        </w:tabs>
        <w:spacing w:before="1" w:line="360" w:lineRule="auto"/>
        <w:ind w:right="887" w:firstLine="351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tab/>
      </w:r>
      <w:r>
        <w:t>педагогическими,</w:t>
      </w:r>
      <w:r>
        <w:tab/>
      </w:r>
      <w:r>
        <w:t>учебно-вспомогательными,</w:t>
      </w:r>
      <w:r>
        <w:rPr>
          <w:spacing w:val="-68"/>
        </w:rPr>
        <w:t xml:space="preserve"> </w:t>
      </w:r>
      <w:r>
        <w:t>административно­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полномочий.</w:t>
      </w:r>
    </w:p>
    <w:p>
      <w:pPr>
        <w:pStyle w:val="7"/>
        <w:spacing w:before="2" w:line="362" w:lineRule="auto"/>
        <w:ind w:right="888" w:firstLine="41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6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педагогов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получение</w:t>
      </w:r>
    </w:p>
    <w:p>
      <w:pPr>
        <w:spacing w:after="0" w:line="362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1242"/>
        <w:jc w:val="left"/>
      </w:pPr>
      <w:r>
        <w:t>дополнительного профессионального образования не реже одного раза в</w:t>
      </w:r>
      <w:r>
        <w:rPr>
          <w:spacing w:val="-67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ДОО</w:t>
      </w:r>
      <w:r>
        <w:rPr>
          <w:spacing w:val="4"/>
        </w:rPr>
        <w:t xml:space="preserve"> </w:t>
      </w:r>
      <w:r>
        <w:t>и/или</w:t>
      </w:r>
      <w:r>
        <w:rPr>
          <w:spacing w:val="4"/>
        </w:rPr>
        <w:t xml:space="preserve"> </w:t>
      </w:r>
      <w:r>
        <w:t>учредителя.</w:t>
      </w:r>
    </w:p>
    <w:p>
      <w:pPr>
        <w:pStyle w:val="2"/>
        <w:numPr>
          <w:ilvl w:val="0"/>
          <w:numId w:val="0"/>
        </w:numPr>
        <w:tabs>
          <w:tab w:val="left" w:pos="5050"/>
        </w:tabs>
        <w:spacing w:before="0" w:after="0" w:line="240" w:lineRule="auto"/>
        <w:ind w:right="0" w:rightChars="0" w:firstLine="4202" w:firstLineChars="1500"/>
        <w:jc w:val="both"/>
      </w:pPr>
      <w:r>
        <w:rPr>
          <w:rFonts w:hint="default"/>
          <w:lang w:val="ru-RU"/>
        </w:rPr>
        <w:t>3.2.</w:t>
      </w:r>
      <w:r>
        <w:t>Режим</w:t>
      </w:r>
      <w:r>
        <w:rPr>
          <w:spacing w:val="-6"/>
        </w:rPr>
        <w:t xml:space="preserve"> </w:t>
      </w:r>
      <w:r>
        <w:t>дня</w:t>
      </w:r>
    </w:p>
    <w:p>
      <w:pPr>
        <w:pStyle w:val="7"/>
        <w:spacing w:before="154" w:line="360" w:lineRule="auto"/>
        <w:ind w:right="901" w:firstLine="280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 хорошее самочувствие и активность ребёнка, 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перевозбуждение.</w:t>
      </w:r>
    </w:p>
    <w:p>
      <w:pPr>
        <w:pStyle w:val="7"/>
        <w:spacing w:line="360" w:lineRule="auto"/>
        <w:ind w:right="898" w:firstLine="351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 1.2.3685-21, условий реализации программы ДОО, 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>
      <w:pPr>
        <w:pStyle w:val="7"/>
        <w:spacing w:line="360" w:lineRule="auto"/>
        <w:ind w:right="892" w:firstLine="280"/>
      </w:pPr>
      <w:r>
        <w:t>Основными компонентами режима в ДОО являются: сон, пребывание 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 прием пищи, личная гигиена. Содержание и длительность</w:t>
      </w:r>
      <w:r>
        <w:rPr>
          <w:spacing w:val="1"/>
        </w:rPr>
        <w:t xml:space="preserve"> </w:t>
      </w:r>
      <w:r>
        <w:t>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>
      <w:pPr>
        <w:pStyle w:val="7"/>
        <w:spacing w:line="360" w:lineRule="auto"/>
        <w:ind w:right="884" w:firstLine="351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 система условных рефлексов, что помогает организму 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 подготавливаться к каждому 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 возбужденными, начинают капризничать, теряют аппетит, плохо</w:t>
      </w:r>
      <w:r>
        <w:rPr>
          <w:spacing w:val="-67"/>
        </w:rPr>
        <w:t xml:space="preserve"> </w:t>
      </w:r>
      <w:r>
        <w:t>засыпают</w:t>
      </w:r>
      <w:r>
        <w:rPr>
          <w:spacing w:val="3"/>
        </w:rPr>
        <w:t xml:space="preserve"> </w:t>
      </w:r>
      <w:r>
        <w:t>и спят</w:t>
      </w:r>
      <w:r>
        <w:rPr>
          <w:spacing w:val="2"/>
        </w:rPr>
        <w:t xml:space="preserve"> </w:t>
      </w:r>
      <w:r>
        <w:t>беспокойно.</w:t>
      </w:r>
    </w:p>
    <w:p>
      <w:pPr>
        <w:pStyle w:val="7"/>
        <w:spacing w:line="360" w:lineRule="auto"/>
        <w:ind w:right="892" w:firstLine="280"/>
      </w:pPr>
      <w:r>
        <w:t>Приучать детей выполнять режим дня необходимо с раннего 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</w:t>
      </w:r>
      <w:r>
        <w:rPr>
          <w:spacing w:val="-67"/>
        </w:rPr>
        <w:t xml:space="preserve"> </w:t>
      </w:r>
      <w:r>
        <w:t>активной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правильному</w:t>
      </w:r>
      <w:r>
        <w:rPr>
          <w:spacing w:val="21"/>
        </w:rPr>
        <w:t xml:space="preserve"> </w:t>
      </w:r>
      <w:r>
        <w:t>отдыху</w:t>
      </w:r>
      <w:r>
        <w:rPr>
          <w:spacing w:val="1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максимальным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914"/>
      </w:pPr>
      <w:r>
        <w:t>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ежедневно.</w:t>
      </w:r>
    </w:p>
    <w:p>
      <w:pPr>
        <w:pStyle w:val="7"/>
        <w:spacing w:before="6" w:line="360" w:lineRule="auto"/>
        <w:ind w:right="896" w:firstLine="28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-67"/>
        </w:rPr>
        <w:t xml:space="preserve"> </w:t>
      </w:r>
      <w:r>
        <w:t>обеспечение необходимой длительности суточного сна, время отхода ко</w:t>
      </w:r>
      <w:r>
        <w:rPr>
          <w:spacing w:val="1"/>
        </w:rPr>
        <w:t xml:space="preserve"> </w:t>
      </w:r>
      <w:r>
        <w:t>сну;</w:t>
      </w:r>
      <w:r>
        <w:rPr>
          <w:spacing w:val="-2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>
      <w:pPr>
        <w:pStyle w:val="7"/>
        <w:spacing w:before="1" w:line="360" w:lineRule="auto"/>
        <w:ind w:right="887" w:firstLine="28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 работы с детьми, коллективных и индивидуальных игр, достаточную</w:t>
      </w:r>
      <w:r>
        <w:rPr>
          <w:spacing w:val="1"/>
        </w:rPr>
        <w:t xml:space="preserve"> </w:t>
      </w:r>
      <w:r>
        <w:t>двигательную активность ребёнка в течение дня, обеспечивать сочетание</w:t>
      </w:r>
      <w:r>
        <w:rPr>
          <w:spacing w:val="1"/>
        </w:rPr>
        <w:t xml:space="preserve"> </w:t>
      </w:r>
      <w:r>
        <w:t>умственной и физической нагрузки. Время образовательной 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 по содержанию виды деятельности, связанные с умственной</w:t>
      </w:r>
      <w:r>
        <w:rPr>
          <w:spacing w:val="1"/>
        </w:rPr>
        <w:t xml:space="preserve"> </w:t>
      </w:r>
      <w:r>
        <w:t>активностью детей, максимальной их произвольностью, а затем творческие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активностью.</w:t>
      </w:r>
    </w:p>
    <w:p>
      <w:pPr>
        <w:pStyle w:val="7"/>
        <w:spacing w:line="360" w:lineRule="auto"/>
        <w:ind w:right="896" w:firstLine="280"/>
      </w:pPr>
      <w:r>
        <w:t>Продолжительность дневной суммарной образовательной нагрузки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7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3"/>
        </w:rPr>
        <w:t xml:space="preserve"> </w:t>
      </w:r>
      <w:r>
        <w:t>1.2.3685-21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 2.4.3648-20.</w:t>
      </w:r>
    </w:p>
    <w:p>
      <w:pPr>
        <w:pStyle w:val="7"/>
        <w:spacing w:line="360" w:lineRule="auto"/>
        <w:ind w:right="888" w:firstLine="280"/>
      </w:pPr>
      <w:r>
        <w:t>Режим дня строится с учётом сезонных изменений.</w:t>
      </w:r>
      <w:r>
        <w:rPr>
          <w:spacing w:val="70"/>
        </w:rPr>
        <w:t xml:space="preserve"> </w:t>
      </w:r>
      <w:r>
        <w:t>В теплый период</w:t>
      </w:r>
      <w:r>
        <w:rPr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71"/>
        </w:rPr>
        <w:t xml:space="preserve"> </w:t>
      </w:r>
      <w:r>
        <w:t>1.2.3685-21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температуре</w:t>
      </w:r>
      <w:r>
        <w:rPr>
          <w:spacing w:val="-67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7</w:t>
      </w:r>
      <w:r>
        <w:rPr>
          <w:spacing w:val="7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1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0" w:firstLine="216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4"/>
        </w:rPr>
        <w:t xml:space="preserve"> </w:t>
      </w:r>
      <w:r>
        <w:t>СанПиН 2.3/2.4.3590-20.</w:t>
      </w:r>
    </w:p>
    <w:p>
      <w:pPr>
        <w:pStyle w:val="7"/>
        <w:spacing w:before="6" w:line="360" w:lineRule="auto"/>
        <w:ind w:right="887" w:firstLine="280"/>
      </w:pPr>
      <w:r>
        <w:t>Согласно СанПиН 1.2.3685-21 ДОО может корректировать режим дня в</w:t>
      </w:r>
      <w:r>
        <w:rPr>
          <w:spacing w:val="1"/>
        </w:rPr>
        <w:t xml:space="preserve"> </w:t>
      </w:r>
      <w:r>
        <w:t>зависимости от типа организации, и вида реализуемых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7"/>
        </w:rPr>
        <w:t xml:space="preserve"> </w:t>
      </w:r>
      <w:r>
        <w:t>сезона</w:t>
      </w:r>
      <w:r>
        <w:rPr>
          <w:spacing w:val="5"/>
        </w:rPr>
        <w:t xml:space="preserve"> </w:t>
      </w:r>
      <w:r>
        <w:t>года.</w:t>
      </w:r>
    </w:p>
    <w:p>
      <w:pPr>
        <w:pStyle w:val="2"/>
        <w:spacing w:before="7"/>
        <w:ind w:left="1146" w:right="1123"/>
        <w:jc w:val="center"/>
      </w:pPr>
      <w:r>
        <w:t>Режим</w:t>
      </w:r>
      <w:r>
        <w:rPr>
          <w:spacing w:val="-6"/>
        </w:rPr>
        <w:t xml:space="preserve"> </w:t>
      </w:r>
      <w:r>
        <w:t>дня</w:t>
      </w:r>
    </w:p>
    <w:p>
      <w:pPr>
        <w:spacing w:before="163"/>
        <w:ind w:left="1152" w:right="1116" w:firstLine="0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возрастных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групп</w:t>
      </w:r>
    </w:p>
    <w:p>
      <w:pPr>
        <w:pStyle w:val="7"/>
        <w:ind w:left="0"/>
        <w:jc w:val="left"/>
        <w:rPr>
          <w:b/>
          <w:sz w:val="20"/>
        </w:rPr>
      </w:pPr>
    </w:p>
    <w:p>
      <w:pPr>
        <w:pStyle w:val="7"/>
        <w:ind w:left="0"/>
        <w:jc w:val="left"/>
        <w:rPr>
          <w:b/>
          <w:sz w:val="20"/>
        </w:rPr>
      </w:pPr>
    </w:p>
    <w:p>
      <w:pPr>
        <w:pStyle w:val="7"/>
        <w:spacing w:before="10" w:after="1"/>
        <w:ind w:left="0"/>
        <w:jc w:val="left"/>
        <w:rPr>
          <w:b/>
          <w:sz w:val="15"/>
        </w:rPr>
      </w:pPr>
    </w:p>
    <w:tbl>
      <w:tblPr>
        <w:tblStyle w:val="5"/>
        <w:tblW w:w="0" w:type="auto"/>
        <w:tblInd w:w="78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3"/>
        <w:gridCol w:w="1557"/>
        <w:gridCol w:w="1557"/>
        <w:gridCol w:w="1561"/>
        <w:gridCol w:w="1413"/>
        <w:gridCol w:w="17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0" w:hRule="atLeast"/>
        </w:trPr>
        <w:tc>
          <w:tcPr>
            <w:tcW w:w="1973" w:type="dxa"/>
          </w:tcPr>
          <w:p>
            <w:pPr>
              <w:pStyle w:val="11"/>
              <w:ind w:left="494" w:right="375" w:hanging="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557" w:type="dxa"/>
          </w:tcPr>
          <w:p>
            <w:pPr>
              <w:pStyle w:val="11"/>
              <w:ind w:left="314" w:right="287" w:firstLine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</w:t>
            </w:r>
            <w:r>
              <w:rPr>
                <w:b/>
                <w:sz w:val="24"/>
                <w:lang w:val="ru-RU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1557" w:type="dxa"/>
          </w:tcPr>
          <w:p>
            <w:pPr>
              <w:pStyle w:val="11"/>
              <w:ind w:left="414" w:right="245" w:hanging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61" w:type="dxa"/>
          </w:tcPr>
          <w:p>
            <w:pPr>
              <w:pStyle w:val="11"/>
              <w:ind w:left="409" w:right="311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13" w:type="dxa"/>
          </w:tcPr>
          <w:p>
            <w:pPr>
              <w:pStyle w:val="11"/>
              <w:ind w:left="328" w:right="219" w:hanging="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z w:val="24"/>
              </w:rPr>
              <w:t xml:space="preserve"> группа</w:t>
            </w:r>
          </w:p>
        </w:tc>
        <w:tc>
          <w:tcPr>
            <w:tcW w:w="1701" w:type="dxa"/>
          </w:tcPr>
          <w:p>
            <w:pPr>
              <w:pStyle w:val="11"/>
              <w:spacing w:before="5" w:line="237" w:lineRule="auto"/>
              <w:ind w:left="168" w:right="13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>
            <w:pPr>
              <w:pStyle w:val="11"/>
              <w:spacing w:before="3" w:line="268" w:lineRule="exact"/>
              <w:ind w:left="476" w:right="4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1973" w:type="dxa"/>
          </w:tcPr>
          <w:p>
            <w:pPr>
              <w:pStyle w:val="11"/>
              <w:tabs>
                <w:tab w:val="left" w:pos="1299"/>
              </w:tabs>
              <w:spacing w:line="234" w:lineRule="exact"/>
              <w:ind w:left="119"/>
              <w:rPr>
                <w:sz w:val="22"/>
              </w:rPr>
            </w:pPr>
            <w:r>
              <w:rPr>
                <w:sz w:val="22"/>
              </w:rPr>
              <w:t>Прием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детей,</w:t>
            </w:r>
          </w:p>
          <w:p>
            <w:pPr>
              <w:pStyle w:val="11"/>
              <w:spacing w:line="248" w:lineRule="exact"/>
              <w:ind w:left="119"/>
              <w:rPr>
                <w:sz w:val="22"/>
              </w:rPr>
            </w:pPr>
            <w:r>
              <w:rPr>
                <w:sz w:val="22"/>
              </w:rPr>
              <w:t>свободная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</w:tc>
        <w:tc>
          <w:tcPr>
            <w:tcW w:w="1557" w:type="dxa"/>
          </w:tcPr>
          <w:p>
            <w:pPr>
              <w:pStyle w:val="11"/>
              <w:spacing w:before="95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  <w:tc>
          <w:tcPr>
            <w:tcW w:w="1557" w:type="dxa"/>
          </w:tcPr>
          <w:p>
            <w:pPr>
              <w:pStyle w:val="11"/>
              <w:spacing w:before="95"/>
              <w:ind w:left="330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  <w:tc>
          <w:tcPr>
            <w:tcW w:w="1561" w:type="dxa"/>
          </w:tcPr>
          <w:p>
            <w:pPr>
              <w:pStyle w:val="11"/>
              <w:spacing w:before="95"/>
              <w:ind w:left="183" w:right="167"/>
              <w:jc w:val="center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  <w:tc>
          <w:tcPr>
            <w:tcW w:w="1413" w:type="dxa"/>
          </w:tcPr>
          <w:p>
            <w:pPr>
              <w:pStyle w:val="11"/>
              <w:spacing w:before="95"/>
              <w:ind w:left="111" w:right="92"/>
              <w:jc w:val="center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  <w:tc>
          <w:tcPr>
            <w:tcW w:w="1701" w:type="dxa"/>
          </w:tcPr>
          <w:p>
            <w:pPr>
              <w:pStyle w:val="11"/>
              <w:spacing w:before="95"/>
              <w:ind w:left="396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973" w:type="dxa"/>
          </w:tcPr>
          <w:p>
            <w:pPr>
              <w:pStyle w:val="11"/>
              <w:spacing w:line="230" w:lineRule="auto"/>
              <w:ind w:left="119" w:right="755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гимнастика</w:t>
            </w:r>
          </w:p>
        </w:tc>
        <w:tc>
          <w:tcPr>
            <w:tcW w:w="1557" w:type="dxa"/>
          </w:tcPr>
          <w:p>
            <w:pPr>
              <w:pStyle w:val="11"/>
              <w:spacing w:before="99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8.00-8.05</w:t>
            </w:r>
          </w:p>
        </w:tc>
        <w:tc>
          <w:tcPr>
            <w:tcW w:w="1557" w:type="dxa"/>
          </w:tcPr>
          <w:p>
            <w:pPr>
              <w:pStyle w:val="11"/>
              <w:spacing w:before="99"/>
              <w:ind w:left="330"/>
              <w:rPr>
                <w:sz w:val="24"/>
              </w:rPr>
            </w:pPr>
            <w:r>
              <w:rPr>
                <w:sz w:val="24"/>
              </w:rPr>
              <w:t>8.00-8.05</w:t>
            </w:r>
          </w:p>
        </w:tc>
        <w:tc>
          <w:tcPr>
            <w:tcW w:w="1561" w:type="dxa"/>
          </w:tcPr>
          <w:p>
            <w:pPr>
              <w:pStyle w:val="11"/>
              <w:spacing w:before="99"/>
              <w:ind w:left="183" w:right="167"/>
              <w:jc w:val="center"/>
              <w:rPr>
                <w:sz w:val="24"/>
              </w:rPr>
            </w:pPr>
            <w:r>
              <w:rPr>
                <w:sz w:val="24"/>
              </w:rPr>
              <w:t>8.05-8.15</w:t>
            </w:r>
          </w:p>
        </w:tc>
        <w:tc>
          <w:tcPr>
            <w:tcW w:w="1413" w:type="dxa"/>
          </w:tcPr>
          <w:p>
            <w:pPr>
              <w:pStyle w:val="11"/>
              <w:spacing w:before="99"/>
              <w:ind w:left="111" w:right="92"/>
              <w:jc w:val="center"/>
              <w:rPr>
                <w:sz w:val="24"/>
              </w:rPr>
            </w:pPr>
            <w:r>
              <w:rPr>
                <w:sz w:val="24"/>
              </w:rPr>
              <w:t>8.15-8.25</w:t>
            </w:r>
          </w:p>
        </w:tc>
        <w:tc>
          <w:tcPr>
            <w:tcW w:w="1701" w:type="dxa"/>
          </w:tcPr>
          <w:p>
            <w:pPr>
              <w:pStyle w:val="11"/>
              <w:spacing w:before="99"/>
              <w:ind w:left="368"/>
              <w:rPr>
                <w:sz w:val="24"/>
              </w:rPr>
            </w:pPr>
            <w:r>
              <w:rPr>
                <w:sz w:val="24"/>
              </w:rPr>
              <w:t>8.25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-8.35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1973" w:type="dxa"/>
          </w:tcPr>
          <w:p>
            <w:pPr>
              <w:pStyle w:val="11"/>
              <w:tabs>
                <w:tab w:val="left" w:pos="1767"/>
              </w:tabs>
              <w:spacing w:line="230" w:lineRule="auto"/>
              <w:ind w:left="119" w:right="86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завтраку,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завтрак,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дежурство</w:t>
            </w:r>
          </w:p>
        </w:tc>
        <w:tc>
          <w:tcPr>
            <w:tcW w:w="1557" w:type="dxa"/>
          </w:tcPr>
          <w:p>
            <w:pPr>
              <w:pStyle w:val="11"/>
              <w:spacing w:before="79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8.05-8.45</w:t>
            </w:r>
          </w:p>
        </w:tc>
        <w:tc>
          <w:tcPr>
            <w:tcW w:w="1557" w:type="dxa"/>
          </w:tcPr>
          <w:p>
            <w:pPr>
              <w:pStyle w:val="11"/>
              <w:spacing w:before="3"/>
              <w:ind w:left="0"/>
              <w:rPr>
                <w:b/>
                <w:sz w:val="20"/>
              </w:rPr>
            </w:pPr>
          </w:p>
          <w:p>
            <w:pPr>
              <w:pStyle w:val="11"/>
              <w:ind w:left="370"/>
              <w:rPr>
                <w:sz w:val="22"/>
              </w:rPr>
            </w:pPr>
            <w:r>
              <w:rPr>
                <w:sz w:val="22"/>
              </w:rPr>
              <w:t>8.05-8.40</w:t>
            </w:r>
          </w:p>
        </w:tc>
        <w:tc>
          <w:tcPr>
            <w:tcW w:w="1561" w:type="dxa"/>
          </w:tcPr>
          <w:p>
            <w:pPr>
              <w:pStyle w:val="11"/>
              <w:spacing w:before="215"/>
              <w:ind w:left="183" w:right="167"/>
              <w:jc w:val="center"/>
              <w:rPr>
                <w:sz w:val="24"/>
              </w:rPr>
            </w:pPr>
            <w:r>
              <w:rPr>
                <w:sz w:val="24"/>
              </w:rPr>
              <w:t>8.15-8.40</w:t>
            </w:r>
          </w:p>
        </w:tc>
        <w:tc>
          <w:tcPr>
            <w:tcW w:w="1413" w:type="dxa"/>
          </w:tcPr>
          <w:p>
            <w:pPr>
              <w:pStyle w:val="11"/>
              <w:spacing w:before="215"/>
              <w:ind w:left="111" w:right="92"/>
              <w:jc w:val="center"/>
              <w:rPr>
                <w:sz w:val="24"/>
              </w:rPr>
            </w:pPr>
            <w:r>
              <w:rPr>
                <w:sz w:val="24"/>
              </w:rPr>
              <w:t>8.25-8.50</w:t>
            </w:r>
          </w:p>
        </w:tc>
        <w:tc>
          <w:tcPr>
            <w:tcW w:w="1701" w:type="dxa"/>
          </w:tcPr>
          <w:p>
            <w:pPr>
              <w:pStyle w:val="11"/>
              <w:spacing w:before="215"/>
              <w:ind w:left="396"/>
              <w:rPr>
                <w:sz w:val="24"/>
              </w:rPr>
            </w:pPr>
            <w:r>
              <w:rPr>
                <w:sz w:val="24"/>
              </w:rPr>
              <w:t>8.35-8.50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73" w:type="dxa"/>
          </w:tcPr>
          <w:p>
            <w:pPr>
              <w:pStyle w:val="11"/>
              <w:spacing w:before="1" w:line="252" w:lineRule="exact"/>
              <w:ind w:left="119"/>
              <w:rPr>
                <w:sz w:val="22"/>
              </w:rPr>
            </w:pPr>
            <w:r>
              <w:rPr>
                <w:sz w:val="22"/>
              </w:rPr>
              <w:t>Утренний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</w:p>
        </w:tc>
        <w:tc>
          <w:tcPr>
            <w:tcW w:w="1557" w:type="dxa"/>
          </w:tcPr>
          <w:p>
            <w:pPr>
              <w:pStyle w:val="11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w w:val="91"/>
                <w:sz w:val="24"/>
              </w:rPr>
              <w:t>-</w:t>
            </w:r>
          </w:p>
        </w:tc>
        <w:tc>
          <w:tcPr>
            <w:tcW w:w="1557" w:type="dxa"/>
          </w:tcPr>
          <w:p>
            <w:pPr>
              <w:pStyle w:val="11"/>
              <w:spacing w:line="254" w:lineRule="exact"/>
              <w:ind w:left="330"/>
              <w:rPr>
                <w:sz w:val="24"/>
              </w:rPr>
            </w:pPr>
            <w:r>
              <w:rPr>
                <w:sz w:val="24"/>
              </w:rPr>
              <w:t>8.40-8.50</w:t>
            </w:r>
          </w:p>
        </w:tc>
        <w:tc>
          <w:tcPr>
            <w:tcW w:w="1561" w:type="dxa"/>
          </w:tcPr>
          <w:p>
            <w:pPr>
              <w:pStyle w:val="11"/>
              <w:spacing w:line="254" w:lineRule="exact"/>
              <w:ind w:left="183" w:right="167"/>
              <w:jc w:val="center"/>
              <w:rPr>
                <w:sz w:val="24"/>
              </w:rPr>
            </w:pPr>
            <w:r>
              <w:rPr>
                <w:sz w:val="24"/>
              </w:rPr>
              <w:t>8.40-8.50</w:t>
            </w:r>
          </w:p>
        </w:tc>
        <w:tc>
          <w:tcPr>
            <w:tcW w:w="1413" w:type="dxa"/>
          </w:tcPr>
          <w:p>
            <w:pPr>
              <w:pStyle w:val="11"/>
              <w:spacing w:line="254" w:lineRule="exact"/>
              <w:ind w:left="111" w:right="92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701" w:type="dxa"/>
          </w:tcPr>
          <w:p>
            <w:pPr>
              <w:pStyle w:val="11"/>
              <w:spacing w:line="254" w:lineRule="exact"/>
              <w:ind w:left="396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1973" w:type="dxa"/>
          </w:tcPr>
          <w:p>
            <w:pPr>
              <w:pStyle w:val="11"/>
              <w:tabs>
                <w:tab w:val="left" w:pos="1663"/>
              </w:tabs>
              <w:spacing w:line="252" w:lineRule="exact"/>
              <w:ind w:left="119" w:right="87"/>
              <w:jc w:val="both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кружки,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со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специалистами</w:t>
            </w:r>
          </w:p>
        </w:tc>
        <w:tc>
          <w:tcPr>
            <w:tcW w:w="1557" w:type="dxa"/>
          </w:tcPr>
          <w:p>
            <w:pPr>
              <w:pStyle w:val="11"/>
              <w:spacing w:before="95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8.45-9.25</w:t>
            </w:r>
          </w:p>
        </w:tc>
        <w:tc>
          <w:tcPr>
            <w:tcW w:w="1557" w:type="dxa"/>
          </w:tcPr>
          <w:p>
            <w:pPr>
              <w:pStyle w:val="11"/>
              <w:spacing w:before="223"/>
              <w:ind w:left="0" w:right="213"/>
              <w:jc w:val="right"/>
              <w:rPr>
                <w:sz w:val="22"/>
              </w:rPr>
            </w:pPr>
            <w:r>
              <w:rPr>
                <w:sz w:val="24"/>
              </w:rPr>
              <w:t>8.50-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2"/>
              </w:rPr>
              <w:t>10.00</w:t>
            </w:r>
          </w:p>
        </w:tc>
        <w:tc>
          <w:tcPr>
            <w:tcW w:w="1561" w:type="dxa"/>
          </w:tcPr>
          <w:p>
            <w:pPr>
              <w:pStyle w:val="11"/>
              <w:spacing w:before="223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8.50-10.10</w:t>
            </w:r>
          </w:p>
        </w:tc>
        <w:tc>
          <w:tcPr>
            <w:tcW w:w="1413" w:type="dxa"/>
          </w:tcPr>
          <w:p>
            <w:pPr>
              <w:pStyle w:val="11"/>
              <w:spacing w:before="223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9.00-10.30</w:t>
            </w:r>
          </w:p>
        </w:tc>
        <w:tc>
          <w:tcPr>
            <w:tcW w:w="1701" w:type="dxa"/>
          </w:tcPr>
          <w:p>
            <w:pPr>
              <w:pStyle w:val="11"/>
              <w:spacing w:before="223"/>
              <w:ind w:left="332"/>
              <w:rPr>
                <w:sz w:val="24"/>
              </w:rPr>
            </w:pPr>
            <w:r>
              <w:rPr>
                <w:sz w:val="24"/>
              </w:rPr>
              <w:t>9.00-10.30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973" w:type="dxa"/>
          </w:tcPr>
          <w:p>
            <w:pPr>
              <w:pStyle w:val="11"/>
              <w:spacing w:line="243" w:lineRule="exact"/>
              <w:ind w:left="119"/>
              <w:rPr>
                <w:sz w:val="22"/>
              </w:rPr>
            </w:pPr>
            <w:r>
              <w:rPr>
                <w:sz w:val="22"/>
              </w:rPr>
              <w:t>Второй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завтрак</w:t>
            </w:r>
          </w:p>
        </w:tc>
        <w:tc>
          <w:tcPr>
            <w:tcW w:w="1557" w:type="dxa"/>
          </w:tcPr>
          <w:p>
            <w:pPr>
              <w:pStyle w:val="11"/>
              <w:spacing w:line="254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9.25-9.35</w:t>
            </w:r>
          </w:p>
        </w:tc>
        <w:tc>
          <w:tcPr>
            <w:tcW w:w="1557" w:type="dxa"/>
          </w:tcPr>
          <w:p>
            <w:pPr>
              <w:pStyle w:val="11"/>
              <w:spacing w:line="254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561" w:type="dxa"/>
          </w:tcPr>
          <w:p>
            <w:pPr>
              <w:pStyle w:val="11"/>
              <w:spacing w:line="254" w:lineRule="exact"/>
              <w:ind w:left="183" w:right="167"/>
              <w:jc w:val="center"/>
              <w:rPr>
                <w:sz w:val="24"/>
              </w:rPr>
            </w:pPr>
            <w:r>
              <w:rPr>
                <w:sz w:val="24"/>
              </w:rPr>
              <w:t>10.10-10.20</w:t>
            </w:r>
          </w:p>
        </w:tc>
        <w:tc>
          <w:tcPr>
            <w:tcW w:w="1413" w:type="dxa"/>
          </w:tcPr>
          <w:p>
            <w:pPr>
              <w:pStyle w:val="11"/>
              <w:spacing w:line="254" w:lineRule="exact"/>
              <w:ind w:left="111" w:right="92"/>
              <w:jc w:val="center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  <w:tc>
          <w:tcPr>
            <w:tcW w:w="1701" w:type="dxa"/>
          </w:tcPr>
          <w:p>
            <w:pPr>
              <w:pStyle w:val="11"/>
              <w:spacing w:line="254" w:lineRule="exact"/>
              <w:ind w:left="276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973" w:type="dxa"/>
          </w:tcPr>
          <w:p>
            <w:pPr>
              <w:pStyle w:val="11"/>
              <w:tabs>
                <w:tab w:val="left" w:pos="1767"/>
              </w:tabs>
              <w:spacing w:line="246" w:lineRule="exact"/>
              <w:ind w:left="119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</w:t>
            </w:r>
          </w:p>
          <w:p>
            <w:pPr>
              <w:pStyle w:val="11"/>
              <w:spacing w:line="248" w:lineRule="exact"/>
              <w:ind w:left="119" w:right="925"/>
              <w:rPr>
                <w:sz w:val="22"/>
              </w:rPr>
            </w:pPr>
            <w:r>
              <w:rPr>
                <w:spacing w:val="-1"/>
                <w:sz w:val="22"/>
              </w:rPr>
              <w:t>прогулке,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прогулка</w:t>
            </w:r>
          </w:p>
        </w:tc>
        <w:tc>
          <w:tcPr>
            <w:tcW w:w="1557" w:type="dxa"/>
          </w:tcPr>
          <w:p>
            <w:pPr>
              <w:pStyle w:val="11"/>
              <w:ind w:left="0"/>
              <w:rPr>
                <w:b/>
                <w:sz w:val="21"/>
              </w:rPr>
            </w:pPr>
          </w:p>
          <w:p>
            <w:pPr>
              <w:pStyle w:val="11"/>
              <w:ind w:left="0" w:right="248"/>
              <w:jc w:val="right"/>
              <w:rPr>
                <w:sz w:val="22"/>
              </w:rPr>
            </w:pPr>
            <w:r>
              <w:rPr>
                <w:sz w:val="22"/>
              </w:rPr>
              <w:t>9.35-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11.30</w:t>
            </w:r>
          </w:p>
        </w:tc>
        <w:tc>
          <w:tcPr>
            <w:tcW w:w="1557" w:type="dxa"/>
          </w:tcPr>
          <w:p>
            <w:pPr>
              <w:pStyle w:val="11"/>
              <w:ind w:left="0"/>
              <w:rPr>
                <w:b/>
                <w:sz w:val="21"/>
              </w:rPr>
            </w:pPr>
          </w:p>
          <w:p>
            <w:pPr>
              <w:pStyle w:val="11"/>
              <w:ind w:left="0" w:right="209"/>
              <w:jc w:val="right"/>
              <w:rPr>
                <w:sz w:val="22"/>
              </w:rPr>
            </w:pPr>
            <w:r>
              <w:rPr>
                <w:sz w:val="22"/>
              </w:rPr>
              <w:t>10.10-12.00</w:t>
            </w:r>
          </w:p>
        </w:tc>
        <w:tc>
          <w:tcPr>
            <w:tcW w:w="1561" w:type="dxa"/>
          </w:tcPr>
          <w:p>
            <w:pPr>
              <w:pStyle w:val="11"/>
              <w:spacing w:before="223"/>
              <w:ind w:left="183" w:right="167"/>
              <w:jc w:val="center"/>
              <w:rPr>
                <w:sz w:val="24"/>
              </w:rPr>
            </w:pPr>
            <w:r>
              <w:rPr>
                <w:sz w:val="24"/>
              </w:rPr>
              <w:t>10.20-12.10</w:t>
            </w:r>
          </w:p>
        </w:tc>
        <w:tc>
          <w:tcPr>
            <w:tcW w:w="1413" w:type="dxa"/>
          </w:tcPr>
          <w:p>
            <w:pPr>
              <w:pStyle w:val="11"/>
              <w:spacing w:before="223"/>
              <w:ind w:left="111" w:right="92"/>
              <w:jc w:val="center"/>
              <w:rPr>
                <w:sz w:val="24"/>
              </w:rPr>
            </w:pPr>
            <w:r>
              <w:rPr>
                <w:sz w:val="24"/>
              </w:rPr>
              <w:t>10.40-12.30</w:t>
            </w:r>
          </w:p>
        </w:tc>
        <w:tc>
          <w:tcPr>
            <w:tcW w:w="1701" w:type="dxa"/>
          </w:tcPr>
          <w:p>
            <w:pPr>
              <w:pStyle w:val="11"/>
              <w:spacing w:before="223"/>
              <w:ind w:left="276"/>
              <w:rPr>
                <w:sz w:val="24"/>
              </w:rPr>
            </w:pPr>
            <w:r>
              <w:rPr>
                <w:sz w:val="24"/>
              </w:rPr>
              <w:t>10.40-12.30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973" w:type="dxa"/>
          </w:tcPr>
          <w:p>
            <w:pPr>
              <w:pStyle w:val="11"/>
              <w:tabs>
                <w:tab w:val="left" w:pos="1775"/>
              </w:tabs>
              <w:spacing w:line="251" w:lineRule="exact"/>
              <w:ind w:left="119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</w:t>
            </w:r>
          </w:p>
          <w:p>
            <w:pPr>
              <w:pStyle w:val="11"/>
              <w:spacing w:before="3" w:line="232" w:lineRule="exact"/>
              <w:ind w:left="119"/>
              <w:rPr>
                <w:sz w:val="22"/>
              </w:rPr>
            </w:pP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игры.</w:t>
            </w:r>
          </w:p>
        </w:tc>
        <w:tc>
          <w:tcPr>
            <w:tcW w:w="1557" w:type="dxa"/>
          </w:tcPr>
          <w:p>
            <w:pPr>
              <w:pStyle w:val="11"/>
              <w:spacing w:before="110"/>
              <w:ind w:left="0" w:right="216"/>
              <w:jc w:val="right"/>
              <w:rPr>
                <w:sz w:val="22"/>
              </w:rPr>
            </w:pPr>
            <w:r>
              <w:rPr>
                <w:sz w:val="22"/>
              </w:rPr>
              <w:t>11.30-11.40</w:t>
            </w:r>
          </w:p>
        </w:tc>
        <w:tc>
          <w:tcPr>
            <w:tcW w:w="1557" w:type="dxa"/>
          </w:tcPr>
          <w:p>
            <w:pPr>
              <w:pStyle w:val="11"/>
              <w:spacing w:before="110"/>
              <w:ind w:left="0" w:right="209"/>
              <w:jc w:val="right"/>
              <w:rPr>
                <w:sz w:val="22"/>
              </w:rPr>
            </w:pPr>
            <w:r>
              <w:rPr>
                <w:sz w:val="22"/>
              </w:rPr>
              <w:t>12.00-12.20</w:t>
            </w:r>
          </w:p>
        </w:tc>
        <w:tc>
          <w:tcPr>
            <w:tcW w:w="1561" w:type="dxa"/>
          </w:tcPr>
          <w:p>
            <w:pPr>
              <w:pStyle w:val="11"/>
              <w:spacing w:before="110"/>
              <w:ind w:left="183" w:right="162"/>
              <w:jc w:val="center"/>
              <w:rPr>
                <w:sz w:val="22"/>
              </w:rPr>
            </w:pPr>
            <w:r>
              <w:rPr>
                <w:sz w:val="22"/>
              </w:rPr>
              <w:t>12.10-12.30</w:t>
            </w:r>
          </w:p>
        </w:tc>
        <w:tc>
          <w:tcPr>
            <w:tcW w:w="1413" w:type="dxa"/>
          </w:tcPr>
          <w:p>
            <w:pPr>
              <w:pStyle w:val="11"/>
              <w:spacing w:before="110"/>
              <w:ind w:left="111" w:right="79"/>
              <w:jc w:val="center"/>
              <w:rPr>
                <w:sz w:val="22"/>
              </w:rPr>
            </w:pPr>
            <w:r>
              <w:rPr>
                <w:sz w:val="22"/>
              </w:rPr>
              <w:t>12.30-12.50</w:t>
            </w:r>
          </w:p>
        </w:tc>
        <w:tc>
          <w:tcPr>
            <w:tcW w:w="1701" w:type="dxa"/>
          </w:tcPr>
          <w:p>
            <w:pPr>
              <w:pStyle w:val="11"/>
              <w:spacing w:before="110"/>
              <w:ind w:left="332"/>
              <w:rPr>
                <w:sz w:val="22"/>
              </w:rPr>
            </w:pPr>
            <w:r>
              <w:rPr>
                <w:sz w:val="22"/>
              </w:rPr>
              <w:t>12.30-12.50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973" w:type="dxa"/>
          </w:tcPr>
          <w:p>
            <w:pPr>
              <w:pStyle w:val="11"/>
              <w:tabs>
                <w:tab w:val="left" w:pos="1387"/>
              </w:tabs>
              <w:spacing w:before="6" w:line="230" w:lineRule="auto"/>
              <w:ind w:left="119" w:right="70"/>
              <w:jc w:val="both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обеду,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обед,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дежурство</w:t>
            </w:r>
          </w:p>
        </w:tc>
        <w:tc>
          <w:tcPr>
            <w:tcW w:w="1557" w:type="dxa"/>
          </w:tcPr>
          <w:p>
            <w:pPr>
              <w:pStyle w:val="11"/>
              <w:ind w:left="0"/>
              <w:rPr>
                <w:b/>
                <w:sz w:val="21"/>
              </w:rPr>
            </w:pPr>
          </w:p>
          <w:p>
            <w:pPr>
              <w:pStyle w:val="11"/>
              <w:ind w:left="0" w:right="216"/>
              <w:jc w:val="right"/>
              <w:rPr>
                <w:sz w:val="22"/>
              </w:rPr>
            </w:pPr>
            <w:r>
              <w:rPr>
                <w:sz w:val="22"/>
              </w:rPr>
              <w:t>11.40-12.00</w:t>
            </w:r>
          </w:p>
        </w:tc>
        <w:tc>
          <w:tcPr>
            <w:tcW w:w="1557" w:type="dxa"/>
          </w:tcPr>
          <w:p>
            <w:pPr>
              <w:pStyle w:val="11"/>
              <w:ind w:left="0"/>
              <w:rPr>
                <w:b/>
                <w:sz w:val="21"/>
              </w:rPr>
            </w:pPr>
          </w:p>
          <w:p>
            <w:pPr>
              <w:pStyle w:val="11"/>
              <w:ind w:left="0" w:right="209"/>
              <w:jc w:val="right"/>
              <w:rPr>
                <w:sz w:val="22"/>
              </w:rPr>
            </w:pPr>
            <w:r>
              <w:rPr>
                <w:sz w:val="22"/>
              </w:rPr>
              <w:t>12.20-12.50</w:t>
            </w:r>
          </w:p>
        </w:tc>
        <w:tc>
          <w:tcPr>
            <w:tcW w:w="1561" w:type="dxa"/>
          </w:tcPr>
          <w:p>
            <w:pPr>
              <w:pStyle w:val="11"/>
              <w:ind w:left="0"/>
              <w:rPr>
                <w:b/>
                <w:sz w:val="21"/>
              </w:rPr>
            </w:pPr>
          </w:p>
          <w:p>
            <w:pPr>
              <w:pStyle w:val="11"/>
              <w:ind w:left="183" w:right="162"/>
              <w:jc w:val="center"/>
              <w:rPr>
                <w:sz w:val="22"/>
              </w:rPr>
            </w:pPr>
            <w:r>
              <w:rPr>
                <w:sz w:val="22"/>
              </w:rPr>
              <w:t>12.30-13.10</w:t>
            </w:r>
          </w:p>
        </w:tc>
        <w:tc>
          <w:tcPr>
            <w:tcW w:w="1413" w:type="dxa"/>
          </w:tcPr>
          <w:p>
            <w:pPr>
              <w:pStyle w:val="11"/>
              <w:ind w:left="0"/>
              <w:rPr>
                <w:b/>
                <w:sz w:val="21"/>
              </w:rPr>
            </w:pPr>
          </w:p>
          <w:p>
            <w:pPr>
              <w:pStyle w:val="11"/>
              <w:ind w:left="111" w:right="79"/>
              <w:jc w:val="center"/>
              <w:rPr>
                <w:sz w:val="22"/>
              </w:rPr>
            </w:pPr>
            <w:r>
              <w:rPr>
                <w:sz w:val="22"/>
              </w:rPr>
              <w:t>12.50-13.20</w:t>
            </w:r>
          </w:p>
        </w:tc>
        <w:tc>
          <w:tcPr>
            <w:tcW w:w="1701" w:type="dxa"/>
          </w:tcPr>
          <w:p>
            <w:pPr>
              <w:pStyle w:val="11"/>
              <w:ind w:left="0"/>
              <w:rPr>
                <w:b/>
                <w:sz w:val="21"/>
              </w:rPr>
            </w:pPr>
          </w:p>
          <w:p>
            <w:pPr>
              <w:pStyle w:val="11"/>
              <w:ind w:left="332"/>
              <w:rPr>
                <w:sz w:val="22"/>
              </w:rPr>
            </w:pPr>
            <w:r>
              <w:rPr>
                <w:sz w:val="22"/>
              </w:rPr>
              <w:t>12.50-13.20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973" w:type="dxa"/>
          </w:tcPr>
          <w:p>
            <w:pPr>
              <w:pStyle w:val="11"/>
              <w:tabs>
                <w:tab w:val="left" w:pos="1659"/>
              </w:tabs>
              <w:spacing w:line="218" w:lineRule="auto"/>
              <w:ind w:left="119" w:right="90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ко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сну, чтение перед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сном,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дневной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сон</w:t>
            </w:r>
          </w:p>
        </w:tc>
        <w:tc>
          <w:tcPr>
            <w:tcW w:w="1557" w:type="dxa"/>
          </w:tcPr>
          <w:p>
            <w:pPr>
              <w:pStyle w:val="11"/>
              <w:spacing w:line="238" w:lineRule="exact"/>
              <w:ind w:left="0" w:right="216"/>
              <w:jc w:val="right"/>
              <w:rPr>
                <w:sz w:val="22"/>
              </w:rPr>
            </w:pPr>
            <w:r>
              <w:rPr>
                <w:sz w:val="22"/>
              </w:rPr>
              <w:t>12.00-15.00</w:t>
            </w:r>
          </w:p>
        </w:tc>
        <w:tc>
          <w:tcPr>
            <w:tcW w:w="1557" w:type="dxa"/>
          </w:tcPr>
          <w:p>
            <w:pPr>
              <w:pStyle w:val="11"/>
              <w:spacing w:line="238" w:lineRule="exact"/>
              <w:ind w:left="0" w:right="209"/>
              <w:jc w:val="right"/>
              <w:rPr>
                <w:sz w:val="22"/>
              </w:rPr>
            </w:pPr>
            <w:r>
              <w:rPr>
                <w:sz w:val="22"/>
              </w:rPr>
              <w:t>12.50-15.00</w:t>
            </w:r>
          </w:p>
        </w:tc>
        <w:tc>
          <w:tcPr>
            <w:tcW w:w="1561" w:type="dxa"/>
          </w:tcPr>
          <w:p>
            <w:pPr>
              <w:pStyle w:val="11"/>
              <w:spacing w:line="238" w:lineRule="exact"/>
              <w:ind w:left="183" w:right="162"/>
              <w:jc w:val="center"/>
              <w:rPr>
                <w:sz w:val="22"/>
              </w:rPr>
            </w:pPr>
            <w:r>
              <w:rPr>
                <w:sz w:val="22"/>
              </w:rPr>
              <w:t>13.10-15.10</w:t>
            </w:r>
          </w:p>
        </w:tc>
        <w:tc>
          <w:tcPr>
            <w:tcW w:w="1413" w:type="dxa"/>
          </w:tcPr>
          <w:p>
            <w:pPr>
              <w:pStyle w:val="11"/>
              <w:spacing w:line="238" w:lineRule="exact"/>
              <w:ind w:left="111" w:right="79"/>
              <w:jc w:val="center"/>
              <w:rPr>
                <w:sz w:val="22"/>
              </w:rPr>
            </w:pPr>
            <w:r>
              <w:rPr>
                <w:sz w:val="22"/>
              </w:rPr>
              <w:t>13.20-15.10</w:t>
            </w:r>
          </w:p>
        </w:tc>
        <w:tc>
          <w:tcPr>
            <w:tcW w:w="1701" w:type="dxa"/>
          </w:tcPr>
          <w:p>
            <w:pPr>
              <w:pStyle w:val="11"/>
              <w:spacing w:line="238" w:lineRule="exact"/>
              <w:ind w:left="332"/>
              <w:rPr>
                <w:sz w:val="22"/>
              </w:rPr>
            </w:pPr>
            <w:r>
              <w:rPr>
                <w:sz w:val="22"/>
              </w:rPr>
              <w:t>13.20-15.10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1973" w:type="dxa"/>
          </w:tcPr>
          <w:p>
            <w:pPr>
              <w:pStyle w:val="11"/>
              <w:spacing w:line="220" w:lineRule="auto"/>
              <w:ind w:left="119" w:right="558"/>
              <w:rPr>
                <w:sz w:val="22"/>
              </w:rPr>
            </w:pPr>
            <w:r>
              <w:rPr>
                <w:spacing w:val="-1"/>
                <w:sz w:val="22"/>
              </w:rPr>
              <w:t>Постепенный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подъем,</w:t>
            </w:r>
          </w:p>
          <w:p>
            <w:pPr>
              <w:pStyle w:val="11"/>
              <w:spacing w:line="225" w:lineRule="auto"/>
              <w:ind w:left="119" w:right="101"/>
              <w:rPr>
                <w:sz w:val="22"/>
              </w:rPr>
            </w:pPr>
            <w:r>
              <w:rPr>
                <w:spacing w:val="-1"/>
                <w:sz w:val="22"/>
              </w:rPr>
              <w:t>профилактические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физкультурно-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оздоровительные</w:t>
            </w:r>
          </w:p>
          <w:p>
            <w:pPr>
              <w:pStyle w:val="11"/>
              <w:spacing w:line="219" w:lineRule="exact"/>
              <w:ind w:left="119"/>
              <w:rPr>
                <w:sz w:val="22"/>
              </w:rPr>
            </w:pPr>
            <w:r>
              <w:rPr>
                <w:sz w:val="22"/>
              </w:rPr>
              <w:t>процедуры</w:t>
            </w:r>
          </w:p>
        </w:tc>
        <w:tc>
          <w:tcPr>
            <w:tcW w:w="1557" w:type="dxa"/>
          </w:tcPr>
          <w:p>
            <w:pPr>
              <w:pStyle w:val="11"/>
              <w:spacing w:line="235" w:lineRule="exact"/>
              <w:ind w:left="0" w:right="216"/>
              <w:jc w:val="right"/>
              <w:rPr>
                <w:sz w:val="22"/>
              </w:rPr>
            </w:pPr>
            <w:r>
              <w:rPr>
                <w:sz w:val="22"/>
              </w:rPr>
              <w:t>15.00-15.15</w:t>
            </w:r>
          </w:p>
        </w:tc>
        <w:tc>
          <w:tcPr>
            <w:tcW w:w="1557" w:type="dxa"/>
          </w:tcPr>
          <w:p>
            <w:pPr>
              <w:pStyle w:val="11"/>
              <w:spacing w:line="235" w:lineRule="exact"/>
              <w:ind w:left="137"/>
              <w:rPr>
                <w:sz w:val="22"/>
              </w:rPr>
            </w:pPr>
            <w:r>
              <w:rPr>
                <w:sz w:val="22"/>
              </w:rPr>
              <w:t>15.10-15.30</w:t>
            </w:r>
          </w:p>
        </w:tc>
        <w:tc>
          <w:tcPr>
            <w:tcW w:w="1561" w:type="dxa"/>
          </w:tcPr>
          <w:p>
            <w:pPr>
              <w:pStyle w:val="11"/>
              <w:spacing w:line="235" w:lineRule="exact"/>
              <w:ind w:left="183" w:right="162"/>
              <w:jc w:val="center"/>
              <w:rPr>
                <w:sz w:val="22"/>
              </w:rPr>
            </w:pPr>
            <w:r>
              <w:rPr>
                <w:sz w:val="22"/>
              </w:rPr>
              <w:t>15.10-15.30</w:t>
            </w:r>
          </w:p>
        </w:tc>
        <w:tc>
          <w:tcPr>
            <w:tcW w:w="1413" w:type="dxa"/>
          </w:tcPr>
          <w:p>
            <w:pPr>
              <w:pStyle w:val="11"/>
              <w:spacing w:line="235" w:lineRule="exact"/>
              <w:ind w:left="111" w:right="79"/>
              <w:jc w:val="center"/>
              <w:rPr>
                <w:sz w:val="22"/>
              </w:rPr>
            </w:pPr>
            <w:r>
              <w:rPr>
                <w:sz w:val="22"/>
              </w:rPr>
              <w:t>15.10-15.30</w:t>
            </w:r>
          </w:p>
        </w:tc>
        <w:tc>
          <w:tcPr>
            <w:tcW w:w="1701" w:type="dxa"/>
          </w:tcPr>
          <w:p>
            <w:pPr>
              <w:pStyle w:val="11"/>
              <w:spacing w:line="235" w:lineRule="exact"/>
              <w:ind w:left="332"/>
              <w:rPr>
                <w:sz w:val="22"/>
              </w:rPr>
            </w:pPr>
            <w:r>
              <w:rPr>
                <w:sz w:val="22"/>
              </w:rPr>
              <w:t>15.10-15.30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1973" w:type="dxa"/>
          </w:tcPr>
          <w:p>
            <w:pPr>
              <w:pStyle w:val="11"/>
              <w:spacing w:line="212" w:lineRule="exact"/>
              <w:ind w:left="119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>
            <w:pPr>
              <w:pStyle w:val="11"/>
              <w:spacing w:line="230" w:lineRule="exact"/>
              <w:ind w:left="119"/>
              <w:rPr>
                <w:sz w:val="22"/>
              </w:rPr>
            </w:pPr>
            <w:r>
              <w:rPr>
                <w:sz w:val="22"/>
              </w:rPr>
              <w:t>полднику,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полдник</w:t>
            </w:r>
          </w:p>
        </w:tc>
        <w:tc>
          <w:tcPr>
            <w:tcW w:w="1557" w:type="dxa"/>
          </w:tcPr>
          <w:p>
            <w:pPr>
              <w:pStyle w:val="11"/>
              <w:spacing w:line="235" w:lineRule="exact"/>
              <w:ind w:left="0" w:right="216"/>
              <w:jc w:val="right"/>
              <w:rPr>
                <w:sz w:val="22"/>
              </w:rPr>
            </w:pPr>
            <w:r>
              <w:rPr>
                <w:sz w:val="22"/>
              </w:rPr>
              <w:t>15.15-15.25</w:t>
            </w:r>
          </w:p>
        </w:tc>
        <w:tc>
          <w:tcPr>
            <w:tcW w:w="1557" w:type="dxa"/>
          </w:tcPr>
          <w:p>
            <w:pPr>
              <w:pStyle w:val="11"/>
              <w:spacing w:line="235" w:lineRule="exact"/>
              <w:ind w:left="0" w:right="209"/>
              <w:jc w:val="right"/>
              <w:rPr>
                <w:sz w:val="22"/>
              </w:rPr>
            </w:pPr>
            <w:r>
              <w:rPr>
                <w:sz w:val="22"/>
              </w:rPr>
              <w:t>15.30-15.50</w:t>
            </w:r>
          </w:p>
        </w:tc>
        <w:tc>
          <w:tcPr>
            <w:tcW w:w="1561" w:type="dxa"/>
          </w:tcPr>
          <w:p>
            <w:pPr>
              <w:pStyle w:val="11"/>
              <w:spacing w:line="235" w:lineRule="exact"/>
              <w:ind w:left="183" w:right="162"/>
              <w:jc w:val="center"/>
              <w:rPr>
                <w:sz w:val="22"/>
              </w:rPr>
            </w:pPr>
            <w:r>
              <w:rPr>
                <w:sz w:val="22"/>
              </w:rPr>
              <w:t>15.30-15.50</w:t>
            </w:r>
          </w:p>
        </w:tc>
        <w:tc>
          <w:tcPr>
            <w:tcW w:w="1413" w:type="dxa"/>
          </w:tcPr>
          <w:p>
            <w:pPr>
              <w:pStyle w:val="11"/>
              <w:spacing w:line="235" w:lineRule="exact"/>
              <w:ind w:left="111" w:right="79"/>
              <w:jc w:val="center"/>
              <w:rPr>
                <w:sz w:val="22"/>
              </w:rPr>
            </w:pPr>
            <w:r>
              <w:rPr>
                <w:sz w:val="22"/>
              </w:rPr>
              <w:t>15.30-15.50</w:t>
            </w:r>
          </w:p>
        </w:tc>
        <w:tc>
          <w:tcPr>
            <w:tcW w:w="1701" w:type="dxa"/>
          </w:tcPr>
          <w:p>
            <w:pPr>
              <w:pStyle w:val="11"/>
              <w:spacing w:line="235" w:lineRule="exact"/>
              <w:ind w:left="332"/>
              <w:rPr>
                <w:sz w:val="22"/>
              </w:rPr>
            </w:pPr>
            <w:r>
              <w:rPr>
                <w:sz w:val="22"/>
              </w:rPr>
              <w:t>15.30-15.50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1973" w:type="dxa"/>
          </w:tcPr>
          <w:p>
            <w:pPr>
              <w:pStyle w:val="11"/>
              <w:spacing w:line="234" w:lineRule="exact"/>
              <w:ind w:left="119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кружки,</w:t>
            </w:r>
          </w:p>
          <w:p>
            <w:pPr>
              <w:pStyle w:val="11"/>
              <w:spacing w:line="236" w:lineRule="exact"/>
              <w:ind w:left="119" w:right="414"/>
              <w:rPr>
                <w:sz w:val="22"/>
              </w:rPr>
            </w:pPr>
            <w:r>
              <w:rPr>
                <w:sz w:val="22"/>
              </w:rPr>
              <w:t>занятия со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специалистами</w:t>
            </w:r>
          </w:p>
        </w:tc>
        <w:tc>
          <w:tcPr>
            <w:tcW w:w="1557" w:type="dxa"/>
          </w:tcPr>
          <w:p>
            <w:pPr>
              <w:pStyle w:val="11"/>
              <w:spacing w:line="243" w:lineRule="exact"/>
              <w:ind w:left="0" w:right="216"/>
              <w:jc w:val="right"/>
              <w:rPr>
                <w:sz w:val="22"/>
              </w:rPr>
            </w:pPr>
            <w:r>
              <w:rPr>
                <w:sz w:val="22"/>
              </w:rPr>
              <w:t>15.25-16.15</w:t>
            </w:r>
          </w:p>
        </w:tc>
        <w:tc>
          <w:tcPr>
            <w:tcW w:w="1557" w:type="dxa"/>
          </w:tcPr>
          <w:p>
            <w:pPr>
              <w:pStyle w:val="11"/>
              <w:spacing w:line="243" w:lineRule="exact"/>
              <w:ind w:left="0" w:right="209"/>
              <w:jc w:val="right"/>
              <w:rPr>
                <w:sz w:val="22"/>
              </w:rPr>
            </w:pPr>
            <w:r>
              <w:rPr>
                <w:sz w:val="22"/>
              </w:rPr>
              <w:t>15.50-16.50</w:t>
            </w:r>
          </w:p>
        </w:tc>
        <w:tc>
          <w:tcPr>
            <w:tcW w:w="1561" w:type="dxa"/>
          </w:tcPr>
          <w:p>
            <w:pPr>
              <w:pStyle w:val="11"/>
              <w:spacing w:line="243" w:lineRule="exact"/>
              <w:ind w:left="183" w:right="162"/>
              <w:jc w:val="center"/>
              <w:rPr>
                <w:sz w:val="22"/>
              </w:rPr>
            </w:pPr>
            <w:r>
              <w:rPr>
                <w:sz w:val="22"/>
              </w:rPr>
              <w:t>15.50-16.50</w:t>
            </w:r>
          </w:p>
        </w:tc>
        <w:tc>
          <w:tcPr>
            <w:tcW w:w="1413" w:type="dxa"/>
          </w:tcPr>
          <w:p>
            <w:pPr>
              <w:pStyle w:val="11"/>
              <w:spacing w:line="243" w:lineRule="exact"/>
              <w:ind w:left="111" w:right="79"/>
              <w:jc w:val="center"/>
              <w:rPr>
                <w:sz w:val="22"/>
              </w:rPr>
            </w:pPr>
            <w:r>
              <w:rPr>
                <w:sz w:val="22"/>
              </w:rPr>
              <w:t>15.50-16.50</w:t>
            </w:r>
          </w:p>
        </w:tc>
        <w:tc>
          <w:tcPr>
            <w:tcW w:w="1701" w:type="dxa"/>
          </w:tcPr>
          <w:p>
            <w:pPr>
              <w:pStyle w:val="11"/>
              <w:spacing w:line="243" w:lineRule="exact"/>
              <w:ind w:left="332"/>
              <w:rPr>
                <w:sz w:val="22"/>
              </w:rPr>
            </w:pPr>
            <w:r>
              <w:rPr>
                <w:sz w:val="22"/>
              </w:rPr>
              <w:t>15.50-16.50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973" w:type="dxa"/>
          </w:tcPr>
          <w:p>
            <w:pPr>
              <w:pStyle w:val="11"/>
              <w:spacing w:line="230" w:lineRule="exact"/>
              <w:ind w:left="119"/>
              <w:rPr>
                <w:sz w:val="22"/>
              </w:rPr>
            </w:pPr>
            <w:r>
              <w:rPr>
                <w:sz w:val="22"/>
              </w:rPr>
              <w:t>Вечерний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круг</w:t>
            </w:r>
          </w:p>
        </w:tc>
        <w:tc>
          <w:tcPr>
            <w:tcW w:w="1557" w:type="dxa"/>
          </w:tcPr>
          <w:p>
            <w:pPr>
              <w:pStyle w:val="11"/>
              <w:spacing w:line="230" w:lineRule="exact"/>
              <w:ind w:left="2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1557" w:type="dxa"/>
          </w:tcPr>
          <w:p>
            <w:pPr>
              <w:pStyle w:val="11"/>
              <w:spacing w:line="230" w:lineRule="exact"/>
              <w:ind w:left="0" w:right="209"/>
              <w:jc w:val="right"/>
              <w:rPr>
                <w:sz w:val="22"/>
              </w:rPr>
            </w:pPr>
            <w:r>
              <w:rPr>
                <w:sz w:val="22"/>
              </w:rPr>
              <w:t>16.50-17.00</w:t>
            </w:r>
          </w:p>
        </w:tc>
        <w:tc>
          <w:tcPr>
            <w:tcW w:w="1561" w:type="dxa"/>
          </w:tcPr>
          <w:p>
            <w:pPr>
              <w:pStyle w:val="11"/>
              <w:spacing w:line="230" w:lineRule="exact"/>
              <w:ind w:left="183" w:right="162"/>
              <w:jc w:val="center"/>
              <w:rPr>
                <w:sz w:val="22"/>
              </w:rPr>
            </w:pPr>
            <w:r>
              <w:rPr>
                <w:sz w:val="22"/>
              </w:rPr>
              <w:t>16.50-17.00</w:t>
            </w:r>
          </w:p>
        </w:tc>
        <w:tc>
          <w:tcPr>
            <w:tcW w:w="1413" w:type="dxa"/>
          </w:tcPr>
          <w:p>
            <w:pPr>
              <w:pStyle w:val="11"/>
              <w:spacing w:line="230" w:lineRule="exact"/>
              <w:ind w:left="111" w:right="79"/>
              <w:jc w:val="center"/>
              <w:rPr>
                <w:sz w:val="22"/>
              </w:rPr>
            </w:pPr>
            <w:r>
              <w:rPr>
                <w:sz w:val="22"/>
              </w:rPr>
              <w:t>16.50-17.00</w:t>
            </w:r>
          </w:p>
        </w:tc>
        <w:tc>
          <w:tcPr>
            <w:tcW w:w="1701" w:type="dxa"/>
          </w:tcPr>
          <w:p>
            <w:pPr>
              <w:pStyle w:val="11"/>
              <w:spacing w:line="230" w:lineRule="exact"/>
              <w:ind w:left="332"/>
              <w:rPr>
                <w:sz w:val="22"/>
              </w:rPr>
            </w:pPr>
            <w:r>
              <w:rPr>
                <w:sz w:val="22"/>
              </w:rPr>
              <w:t>16.50-17.00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973" w:type="dxa"/>
          </w:tcPr>
          <w:p>
            <w:pPr>
              <w:pStyle w:val="11"/>
              <w:spacing w:line="238" w:lineRule="exact"/>
              <w:ind w:left="119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</w:tc>
        <w:tc>
          <w:tcPr>
            <w:tcW w:w="1557" w:type="dxa"/>
          </w:tcPr>
          <w:p>
            <w:pPr>
              <w:pStyle w:val="11"/>
              <w:spacing w:line="238" w:lineRule="exact"/>
              <w:ind w:left="0" w:right="216"/>
              <w:jc w:val="right"/>
              <w:rPr>
                <w:sz w:val="22"/>
              </w:rPr>
            </w:pPr>
            <w:r>
              <w:rPr>
                <w:sz w:val="22"/>
              </w:rPr>
              <w:t>16.15-17.30</w:t>
            </w:r>
          </w:p>
        </w:tc>
        <w:tc>
          <w:tcPr>
            <w:tcW w:w="1557" w:type="dxa"/>
          </w:tcPr>
          <w:p>
            <w:pPr>
              <w:pStyle w:val="11"/>
              <w:spacing w:line="238" w:lineRule="exact"/>
              <w:ind w:left="0" w:right="209"/>
              <w:jc w:val="right"/>
              <w:rPr>
                <w:sz w:val="22"/>
              </w:rPr>
            </w:pPr>
            <w:r>
              <w:rPr>
                <w:sz w:val="22"/>
              </w:rPr>
              <w:t>17.00-18.20</w:t>
            </w:r>
          </w:p>
        </w:tc>
        <w:tc>
          <w:tcPr>
            <w:tcW w:w="1561" w:type="dxa"/>
          </w:tcPr>
          <w:p>
            <w:pPr>
              <w:pStyle w:val="11"/>
              <w:spacing w:line="238" w:lineRule="exact"/>
              <w:ind w:left="183" w:right="162"/>
              <w:jc w:val="center"/>
              <w:rPr>
                <w:sz w:val="22"/>
              </w:rPr>
            </w:pPr>
            <w:r>
              <w:rPr>
                <w:sz w:val="22"/>
              </w:rPr>
              <w:t>17.00-18.20</w:t>
            </w:r>
          </w:p>
        </w:tc>
        <w:tc>
          <w:tcPr>
            <w:tcW w:w="1413" w:type="dxa"/>
          </w:tcPr>
          <w:p>
            <w:pPr>
              <w:pStyle w:val="11"/>
              <w:spacing w:line="238" w:lineRule="exact"/>
              <w:ind w:left="111" w:right="79"/>
              <w:jc w:val="center"/>
              <w:rPr>
                <w:sz w:val="22"/>
              </w:rPr>
            </w:pPr>
            <w:r>
              <w:rPr>
                <w:sz w:val="22"/>
              </w:rPr>
              <w:t>17.00-18.20</w:t>
            </w:r>
          </w:p>
        </w:tc>
        <w:tc>
          <w:tcPr>
            <w:tcW w:w="1701" w:type="dxa"/>
          </w:tcPr>
          <w:p>
            <w:pPr>
              <w:pStyle w:val="11"/>
              <w:spacing w:line="238" w:lineRule="exact"/>
              <w:ind w:left="332"/>
              <w:rPr>
                <w:sz w:val="22"/>
              </w:rPr>
            </w:pPr>
            <w:r>
              <w:rPr>
                <w:sz w:val="22"/>
              </w:rPr>
              <w:t>17.00-18.20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78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3"/>
        <w:gridCol w:w="1557"/>
        <w:gridCol w:w="1557"/>
        <w:gridCol w:w="1561"/>
        <w:gridCol w:w="1413"/>
        <w:gridCol w:w="17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73" w:type="dxa"/>
          </w:tcPr>
          <w:p>
            <w:pPr>
              <w:pStyle w:val="11"/>
              <w:spacing w:line="234" w:lineRule="exact"/>
              <w:ind w:left="119"/>
              <w:rPr>
                <w:sz w:val="22"/>
              </w:rPr>
            </w:pPr>
            <w:r>
              <w:rPr>
                <w:sz w:val="22"/>
              </w:rPr>
              <w:t>прогулке,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прогулка</w:t>
            </w:r>
          </w:p>
        </w:tc>
        <w:tc>
          <w:tcPr>
            <w:tcW w:w="1557" w:type="dxa"/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1557" w:type="dxa"/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1561" w:type="dxa"/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1413" w:type="dxa"/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>
            <w:pPr>
              <w:pStyle w:val="11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0" w:hRule="atLeast"/>
        </w:trPr>
        <w:tc>
          <w:tcPr>
            <w:tcW w:w="1973" w:type="dxa"/>
          </w:tcPr>
          <w:p>
            <w:pPr>
              <w:pStyle w:val="11"/>
              <w:spacing w:line="220" w:lineRule="auto"/>
              <w:ind w:left="119" w:right="428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Возвращение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прогулки,</w:t>
            </w:r>
          </w:p>
          <w:p>
            <w:pPr>
              <w:pStyle w:val="11"/>
              <w:spacing w:line="225" w:lineRule="exact"/>
              <w:ind w:left="119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>
            <w:pPr>
              <w:pStyle w:val="11"/>
              <w:spacing w:line="216" w:lineRule="auto"/>
              <w:ind w:left="119" w:right="93"/>
              <w:rPr>
                <w:sz w:val="22"/>
              </w:rPr>
            </w:pPr>
            <w:r>
              <w:rPr>
                <w:spacing w:val="-1"/>
                <w:sz w:val="22"/>
              </w:rPr>
              <w:t>ужину,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ужин,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уход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домой</w:t>
            </w:r>
          </w:p>
        </w:tc>
        <w:tc>
          <w:tcPr>
            <w:tcW w:w="1557" w:type="dxa"/>
          </w:tcPr>
          <w:p>
            <w:pPr>
              <w:pStyle w:val="11"/>
              <w:spacing w:line="235" w:lineRule="exact"/>
              <w:ind w:left="254"/>
              <w:rPr>
                <w:sz w:val="22"/>
              </w:rPr>
            </w:pPr>
            <w:r>
              <w:rPr>
                <w:sz w:val="22"/>
              </w:rPr>
              <w:t>17.30-19.00</w:t>
            </w:r>
          </w:p>
        </w:tc>
        <w:tc>
          <w:tcPr>
            <w:tcW w:w="1557" w:type="dxa"/>
          </w:tcPr>
          <w:p>
            <w:pPr>
              <w:pStyle w:val="11"/>
              <w:spacing w:line="235" w:lineRule="exact"/>
              <w:ind w:left="262"/>
              <w:rPr>
                <w:sz w:val="22"/>
              </w:rPr>
            </w:pPr>
            <w:r>
              <w:rPr>
                <w:sz w:val="22"/>
              </w:rPr>
              <w:t>18.20-19.00</w:t>
            </w:r>
          </w:p>
        </w:tc>
        <w:tc>
          <w:tcPr>
            <w:tcW w:w="1561" w:type="dxa"/>
          </w:tcPr>
          <w:p>
            <w:pPr>
              <w:pStyle w:val="11"/>
              <w:spacing w:line="235" w:lineRule="exact"/>
              <w:ind w:left="253"/>
              <w:rPr>
                <w:sz w:val="22"/>
              </w:rPr>
            </w:pPr>
            <w:r>
              <w:rPr>
                <w:sz w:val="22"/>
              </w:rPr>
              <w:t>18.20-19.00</w:t>
            </w:r>
          </w:p>
        </w:tc>
        <w:tc>
          <w:tcPr>
            <w:tcW w:w="1413" w:type="dxa"/>
          </w:tcPr>
          <w:p>
            <w:pPr>
              <w:pStyle w:val="11"/>
              <w:spacing w:line="235" w:lineRule="exact"/>
              <w:ind w:left="184"/>
              <w:rPr>
                <w:sz w:val="22"/>
              </w:rPr>
            </w:pPr>
            <w:r>
              <w:rPr>
                <w:sz w:val="22"/>
              </w:rPr>
              <w:t>18.20-19.00</w:t>
            </w:r>
          </w:p>
        </w:tc>
        <w:tc>
          <w:tcPr>
            <w:tcW w:w="1701" w:type="dxa"/>
          </w:tcPr>
          <w:p>
            <w:pPr>
              <w:pStyle w:val="11"/>
              <w:spacing w:line="235" w:lineRule="exact"/>
              <w:ind w:left="332"/>
              <w:rPr>
                <w:sz w:val="22"/>
              </w:rPr>
            </w:pPr>
            <w:r>
              <w:rPr>
                <w:sz w:val="22"/>
              </w:rPr>
              <w:t>18.20-19.00</w:t>
            </w:r>
          </w:p>
        </w:tc>
      </w:tr>
    </w:tbl>
    <w:p>
      <w:pPr>
        <w:pStyle w:val="2"/>
        <w:spacing w:before="203"/>
        <w:ind w:left="0" w:leftChars="0" w:right="1123" w:firstLine="1961" w:firstLineChars="700"/>
        <w:jc w:val="both"/>
      </w:pPr>
      <w:r>
        <w:t>Планирование</w:t>
      </w:r>
      <w:r>
        <w:rPr>
          <w:spacing w:val="-8"/>
        </w:rPr>
        <w:t xml:space="preserve"> </w:t>
      </w:r>
      <w:r>
        <w:t>образовательно-воспитательной</w:t>
      </w:r>
      <w:r>
        <w:rPr>
          <w:spacing w:val="-17"/>
        </w:rPr>
        <w:t xml:space="preserve"> </w:t>
      </w:r>
      <w:r>
        <w:t>работы</w:t>
      </w:r>
    </w:p>
    <w:p>
      <w:pPr>
        <w:pStyle w:val="7"/>
        <w:spacing w:before="1"/>
        <w:ind w:left="0"/>
        <w:jc w:val="left"/>
        <w:rPr>
          <w:b/>
        </w:rPr>
      </w:pPr>
    </w:p>
    <w:tbl>
      <w:tblPr>
        <w:tblStyle w:val="5"/>
        <w:tblW w:w="0" w:type="auto"/>
        <w:tblInd w:w="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25"/>
        <w:gridCol w:w="1296"/>
        <w:gridCol w:w="1296"/>
        <w:gridCol w:w="1293"/>
        <w:gridCol w:w="1301"/>
        <w:gridCol w:w="13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680" w:type="dxa"/>
            <w:gridSpan w:val="6"/>
          </w:tcPr>
          <w:p>
            <w:pPr>
              <w:pStyle w:val="11"/>
              <w:spacing w:line="258" w:lineRule="exact"/>
              <w:ind w:left="2215" w:right="2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125" w:type="dxa"/>
            <w:vMerge w:val="restart"/>
          </w:tcPr>
          <w:p>
            <w:pPr>
              <w:pStyle w:val="11"/>
              <w:spacing w:line="237" w:lineRule="auto"/>
              <w:ind w:left="838" w:right="792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555" w:type="dxa"/>
            <w:gridSpan w:val="5"/>
          </w:tcPr>
          <w:p>
            <w:pPr>
              <w:pStyle w:val="11"/>
              <w:spacing w:line="254" w:lineRule="exact"/>
              <w:ind w:left="2410" w:right="2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31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>
            <w:pPr>
              <w:pStyle w:val="11"/>
              <w:spacing w:line="26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>
            <w:pPr>
              <w:pStyle w:val="11"/>
              <w:spacing w:line="276" w:lineRule="exact"/>
              <w:ind w:left="72" w:right="4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6" w:type="dxa"/>
          </w:tcPr>
          <w:p>
            <w:pPr>
              <w:pStyle w:val="11"/>
              <w:spacing w:line="269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>
            <w:pPr>
              <w:pStyle w:val="11"/>
              <w:spacing w:line="276" w:lineRule="exact"/>
              <w:ind w:left="64" w:right="4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3" w:type="dxa"/>
          </w:tcPr>
          <w:p>
            <w:pPr>
              <w:pStyle w:val="11"/>
              <w:spacing w:line="242" w:lineRule="auto"/>
              <w:ind w:left="276" w:right="150" w:hanging="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301" w:type="dxa"/>
          </w:tcPr>
          <w:p>
            <w:pPr>
              <w:pStyle w:val="11"/>
              <w:spacing w:line="242" w:lineRule="auto"/>
              <w:ind w:left="271" w:right="126" w:hanging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369" w:type="dxa"/>
          </w:tcPr>
          <w:p>
            <w:pPr>
              <w:pStyle w:val="11"/>
              <w:spacing w:line="237" w:lineRule="auto"/>
              <w:ind w:left="174" w:right="152" w:hanging="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</w:p>
          <w:p>
            <w:pPr>
              <w:pStyle w:val="11"/>
              <w:spacing w:line="263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125" w:type="dxa"/>
          </w:tcPr>
          <w:p>
            <w:pPr>
              <w:pStyle w:val="11"/>
              <w:spacing w:line="232" w:lineRule="auto"/>
              <w:ind w:left="119" w:right="63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296" w:type="dxa"/>
          </w:tcPr>
          <w:p>
            <w:pPr>
              <w:pStyle w:val="11"/>
              <w:spacing w:line="232" w:lineRule="auto"/>
              <w:ind w:left="111" w:right="373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6" w:type="dxa"/>
          </w:tcPr>
          <w:p>
            <w:pPr>
              <w:pStyle w:val="11"/>
              <w:spacing w:line="232" w:lineRule="auto"/>
              <w:ind w:left="111" w:right="373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3" w:type="dxa"/>
          </w:tcPr>
          <w:p>
            <w:pPr>
              <w:pStyle w:val="11"/>
              <w:spacing w:line="232" w:lineRule="auto"/>
              <w:ind w:left="116" w:right="365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01" w:type="dxa"/>
          </w:tcPr>
          <w:p>
            <w:pPr>
              <w:pStyle w:val="11"/>
              <w:spacing w:line="232" w:lineRule="auto"/>
              <w:ind w:left="111" w:right="37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>
            <w:pPr>
              <w:pStyle w:val="11"/>
              <w:spacing w:line="232" w:lineRule="auto"/>
              <w:ind w:left="110" w:right="447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125" w:type="dxa"/>
          </w:tcPr>
          <w:p>
            <w:pPr>
              <w:pStyle w:val="11"/>
              <w:spacing w:line="232" w:lineRule="auto"/>
              <w:ind w:left="119" w:right="51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296" w:type="dxa"/>
          </w:tcPr>
          <w:p>
            <w:pPr>
              <w:pStyle w:val="11"/>
              <w:spacing w:line="232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6" w:type="dxa"/>
          </w:tcPr>
          <w:p>
            <w:pPr>
              <w:pStyle w:val="11"/>
              <w:spacing w:line="232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3" w:type="dxa"/>
          </w:tcPr>
          <w:p>
            <w:pPr>
              <w:pStyle w:val="11"/>
              <w:spacing w:line="232" w:lineRule="auto"/>
              <w:ind w:left="116" w:right="38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01" w:type="dxa"/>
          </w:tcPr>
          <w:p>
            <w:pPr>
              <w:pStyle w:val="11"/>
              <w:spacing w:line="232" w:lineRule="auto"/>
              <w:ind w:left="111" w:right="397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>
            <w:pPr>
              <w:pStyle w:val="11"/>
              <w:spacing w:line="232" w:lineRule="auto"/>
              <w:ind w:left="110" w:right="466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125" w:type="dxa"/>
          </w:tcPr>
          <w:p>
            <w:pPr>
              <w:pStyle w:val="11"/>
              <w:spacing w:line="230" w:lineRule="auto"/>
              <w:ind w:left="119" w:right="86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3" w:type="dxa"/>
          </w:tcPr>
          <w:p>
            <w:pPr>
              <w:pStyle w:val="11"/>
              <w:spacing w:line="230" w:lineRule="auto"/>
              <w:ind w:left="116" w:right="38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01" w:type="dxa"/>
          </w:tcPr>
          <w:p>
            <w:pPr>
              <w:pStyle w:val="11"/>
              <w:spacing w:line="230" w:lineRule="auto"/>
              <w:ind w:left="111" w:right="397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>
            <w:pPr>
              <w:pStyle w:val="11"/>
              <w:spacing w:line="230" w:lineRule="auto"/>
              <w:ind w:left="110" w:right="466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125" w:type="dxa"/>
          </w:tcPr>
          <w:p>
            <w:pPr>
              <w:pStyle w:val="11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73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3" w:type="dxa"/>
          </w:tcPr>
          <w:p>
            <w:pPr>
              <w:pStyle w:val="11"/>
              <w:spacing w:line="230" w:lineRule="auto"/>
              <w:ind w:left="116" w:right="365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01" w:type="dxa"/>
          </w:tcPr>
          <w:p>
            <w:pPr>
              <w:pStyle w:val="11"/>
              <w:spacing w:line="230" w:lineRule="auto"/>
              <w:ind w:left="111" w:right="37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>
            <w:pPr>
              <w:pStyle w:val="11"/>
              <w:spacing w:line="230" w:lineRule="auto"/>
              <w:ind w:left="110" w:right="447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125" w:type="dxa"/>
          </w:tcPr>
          <w:p>
            <w:pPr>
              <w:pStyle w:val="11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73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3" w:type="dxa"/>
          </w:tcPr>
          <w:p>
            <w:pPr>
              <w:pStyle w:val="11"/>
              <w:spacing w:line="230" w:lineRule="auto"/>
              <w:ind w:left="116" w:right="38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01" w:type="dxa"/>
          </w:tcPr>
          <w:p>
            <w:pPr>
              <w:pStyle w:val="11"/>
              <w:spacing w:line="230" w:lineRule="auto"/>
              <w:ind w:left="111" w:right="37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>
            <w:pPr>
              <w:pStyle w:val="11"/>
              <w:spacing w:line="230" w:lineRule="auto"/>
              <w:ind w:left="110" w:right="447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125" w:type="dxa"/>
          </w:tcPr>
          <w:p>
            <w:pPr>
              <w:pStyle w:val="11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3" w:type="dxa"/>
          </w:tcPr>
          <w:p>
            <w:pPr>
              <w:pStyle w:val="11"/>
              <w:spacing w:line="230" w:lineRule="auto"/>
              <w:ind w:left="116" w:right="38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01" w:type="dxa"/>
          </w:tcPr>
          <w:p>
            <w:pPr>
              <w:pStyle w:val="11"/>
              <w:spacing w:line="230" w:lineRule="auto"/>
              <w:ind w:left="111" w:right="37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>
            <w:pPr>
              <w:pStyle w:val="11"/>
              <w:spacing w:line="230" w:lineRule="auto"/>
              <w:ind w:left="110" w:right="447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125" w:type="dxa"/>
          </w:tcPr>
          <w:p>
            <w:pPr>
              <w:pStyle w:val="11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00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93" w:type="dxa"/>
          </w:tcPr>
          <w:p>
            <w:pPr>
              <w:pStyle w:val="11"/>
              <w:spacing w:line="230" w:lineRule="auto"/>
              <w:ind w:left="116" w:right="292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301" w:type="dxa"/>
          </w:tcPr>
          <w:p>
            <w:pPr>
              <w:pStyle w:val="11"/>
              <w:spacing w:line="230" w:lineRule="auto"/>
              <w:ind w:left="111" w:right="305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369" w:type="dxa"/>
          </w:tcPr>
          <w:p>
            <w:pPr>
              <w:pStyle w:val="11"/>
              <w:spacing w:line="230" w:lineRule="auto"/>
              <w:ind w:left="110" w:right="374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125" w:type="dxa"/>
          </w:tcPr>
          <w:p>
            <w:pPr>
              <w:pStyle w:val="11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296" w:type="dxa"/>
          </w:tcPr>
          <w:p>
            <w:pPr>
              <w:pStyle w:val="11"/>
              <w:spacing w:line="263" w:lineRule="exact"/>
              <w:ind w:left="111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00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93" w:type="dxa"/>
          </w:tcPr>
          <w:p>
            <w:pPr>
              <w:pStyle w:val="11"/>
              <w:spacing w:line="230" w:lineRule="auto"/>
              <w:ind w:left="116" w:right="292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301" w:type="dxa"/>
          </w:tcPr>
          <w:p>
            <w:pPr>
              <w:pStyle w:val="11"/>
              <w:spacing w:line="230" w:lineRule="auto"/>
              <w:ind w:left="111" w:right="305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369" w:type="dxa"/>
          </w:tcPr>
          <w:p>
            <w:pPr>
              <w:pStyle w:val="11"/>
              <w:spacing w:line="230" w:lineRule="auto"/>
              <w:ind w:left="110" w:right="374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125" w:type="dxa"/>
          </w:tcPr>
          <w:p>
            <w:pPr>
              <w:pStyle w:val="11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73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73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3" w:type="dxa"/>
          </w:tcPr>
          <w:p>
            <w:pPr>
              <w:pStyle w:val="11"/>
              <w:spacing w:line="230" w:lineRule="auto"/>
              <w:ind w:left="116" w:right="365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01" w:type="dxa"/>
          </w:tcPr>
          <w:p>
            <w:pPr>
              <w:pStyle w:val="11"/>
              <w:spacing w:line="230" w:lineRule="auto"/>
              <w:ind w:left="111" w:right="37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>
            <w:pPr>
              <w:pStyle w:val="11"/>
              <w:spacing w:line="230" w:lineRule="auto"/>
              <w:ind w:left="110" w:right="447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680" w:type="dxa"/>
            <w:gridSpan w:val="6"/>
          </w:tcPr>
          <w:p>
            <w:pPr>
              <w:pStyle w:val="11"/>
              <w:spacing w:line="258" w:lineRule="exact"/>
              <w:ind w:left="1062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125" w:type="dxa"/>
          </w:tcPr>
          <w:p>
            <w:pPr>
              <w:pStyle w:val="11"/>
              <w:spacing w:line="230" w:lineRule="auto"/>
              <w:ind w:left="119" w:right="515"/>
              <w:rPr>
                <w:sz w:val="24"/>
              </w:rPr>
            </w:pPr>
            <w:r>
              <w:rPr>
                <w:spacing w:val="-1"/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296" w:type="dxa"/>
          </w:tcPr>
          <w:p>
            <w:pPr>
              <w:pStyle w:val="11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6" w:type="dxa"/>
          </w:tcPr>
          <w:p>
            <w:pPr>
              <w:pStyle w:val="11"/>
              <w:spacing w:line="267" w:lineRule="exact"/>
              <w:ind w:left="100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3" w:type="dxa"/>
          </w:tcPr>
          <w:p>
            <w:pPr>
              <w:pStyle w:val="11"/>
              <w:spacing w:line="267" w:lineRule="exact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1" w:type="dxa"/>
          </w:tcPr>
          <w:p>
            <w:pPr>
              <w:pStyle w:val="11"/>
              <w:spacing w:line="267" w:lineRule="exact"/>
              <w:ind w:left="91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>
            <w:pPr>
              <w:pStyle w:val="11"/>
              <w:spacing w:line="267" w:lineRule="exact"/>
              <w:ind w:left="92" w:right="12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125" w:type="dxa"/>
          </w:tcPr>
          <w:p>
            <w:pPr>
              <w:pStyle w:val="11"/>
              <w:spacing w:line="230" w:lineRule="auto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Конструктивно-модельная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6" w:type="dxa"/>
          </w:tcPr>
          <w:p>
            <w:pPr>
              <w:pStyle w:val="11"/>
              <w:spacing w:line="230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93" w:type="dxa"/>
          </w:tcPr>
          <w:p>
            <w:pPr>
              <w:pStyle w:val="11"/>
              <w:spacing w:line="230" w:lineRule="auto"/>
              <w:ind w:left="116" w:right="38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01" w:type="dxa"/>
          </w:tcPr>
          <w:p>
            <w:pPr>
              <w:pStyle w:val="11"/>
              <w:spacing w:line="230" w:lineRule="auto"/>
              <w:ind w:left="111" w:right="397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>
            <w:pPr>
              <w:pStyle w:val="11"/>
              <w:spacing w:line="230" w:lineRule="auto"/>
              <w:ind w:left="110" w:right="466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125" w:type="dxa"/>
          </w:tcPr>
          <w:p>
            <w:pPr>
              <w:pStyle w:val="11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6" w:type="dxa"/>
          </w:tcPr>
          <w:p>
            <w:pPr>
              <w:pStyle w:val="11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6" w:type="dxa"/>
          </w:tcPr>
          <w:p>
            <w:pPr>
              <w:pStyle w:val="11"/>
              <w:spacing w:line="256" w:lineRule="exact"/>
              <w:ind w:left="100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3" w:type="dxa"/>
          </w:tcPr>
          <w:p>
            <w:pPr>
              <w:pStyle w:val="11"/>
              <w:spacing w:line="256" w:lineRule="exact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1" w:type="dxa"/>
          </w:tcPr>
          <w:p>
            <w:pPr>
              <w:pStyle w:val="11"/>
              <w:spacing w:line="256" w:lineRule="exact"/>
              <w:ind w:left="91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>
            <w:pPr>
              <w:pStyle w:val="11"/>
              <w:spacing w:line="256" w:lineRule="exact"/>
              <w:ind w:left="92" w:right="12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125" w:type="dxa"/>
          </w:tcPr>
          <w:p>
            <w:pPr>
              <w:pStyle w:val="11"/>
              <w:spacing w:line="232" w:lineRule="auto"/>
              <w:ind w:left="119" w:right="342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296" w:type="dxa"/>
          </w:tcPr>
          <w:p>
            <w:pPr>
              <w:pStyle w:val="11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6" w:type="dxa"/>
          </w:tcPr>
          <w:p>
            <w:pPr>
              <w:pStyle w:val="11"/>
              <w:spacing w:line="263" w:lineRule="exact"/>
              <w:ind w:left="100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3" w:type="dxa"/>
          </w:tcPr>
          <w:p>
            <w:pPr>
              <w:pStyle w:val="11"/>
              <w:spacing w:line="263" w:lineRule="exact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1" w:type="dxa"/>
          </w:tcPr>
          <w:p>
            <w:pPr>
              <w:pStyle w:val="11"/>
              <w:spacing w:line="263" w:lineRule="exact"/>
              <w:ind w:left="91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>
            <w:pPr>
              <w:pStyle w:val="11"/>
              <w:spacing w:line="263" w:lineRule="exact"/>
              <w:ind w:left="92" w:right="12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125" w:type="dxa"/>
          </w:tcPr>
          <w:p>
            <w:pPr>
              <w:pStyle w:val="11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296" w:type="dxa"/>
          </w:tcPr>
          <w:p>
            <w:pPr>
              <w:pStyle w:val="11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6" w:type="dxa"/>
          </w:tcPr>
          <w:p>
            <w:pPr>
              <w:pStyle w:val="11"/>
              <w:spacing w:line="254" w:lineRule="exact"/>
              <w:ind w:left="100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3" w:type="dxa"/>
          </w:tcPr>
          <w:p>
            <w:pPr>
              <w:pStyle w:val="11"/>
              <w:spacing w:line="254" w:lineRule="exact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1" w:type="dxa"/>
          </w:tcPr>
          <w:p>
            <w:pPr>
              <w:pStyle w:val="11"/>
              <w:spacing w:line="254" w:lineRule="exact"/>
              <w:ind w:left="91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>
            <w:pPr>
              <w:pStyle w:val="11"/>
              <w:spacing w:line="254" w:lineRule="exact"/>
              <w:ind w:left="92" w:right="12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125" w:type="dxa"/>
          </w:tcPr>
          <w:p>
            <w:pPr>
              <w:pStyle w:val="11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296" w:type="dxa"/>
          </w:tcPr>
          <w:p>
            <w:pPr>
              <w:pStyle w:val="11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6" w:type="dxa"/>
          </w:tcPr>
          <w:p>
            <w:pPr>
              <w:pStyle w:val="11"/>
              <w:spacing w:line="255" w:lineRule="exact"/>
              <w:ind w:left="100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3" w:type="dxa"/>
          </w:tcPr>
          <w:p>
            <w:pPr>
              <w:pStyle w:val="11"/>
              <w:spacing w:line="255" w:lineRule="exact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1" w:type="dxa"/>
          </w:tcPr>
          <w:p>
            <w:pPr>
              <w:pStyle w:val="11"/>
              <w:spacing w:line="255" w:lineRule="exact"/>
              <w:ind w:left="91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>
            <w:pPr>
              <w:pStyle w:val="11"/>
              <w:spacing w:line="255" w:lineRule="exact"/>
              <w:ind w:left="92" w:right="12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80" w:type="dxa"/>
            <w:gridSpan w:val="6"/>
          </w:tcPr>
          <w:p>
            <w:pPr>
              <w:pStyle w:val="11"/>
              <w:spacing w:line="255" w:lineRule="exact"/>
              <w:ind w:left="2215" w:right="2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125" w:type="dxa"/>
          </w:tcPr>
          <w:p>
            <w:pPr>
              <w:pStyle w:val="11"/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96" w:type="dxa"/>
          </w:tcPr>
          <w:p>
            <w:pPr>
              <w:pStyle w:val="11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6" w:type="dxa"/>
          </w:tcPr>
          <w:p>
            <w:pPr>
              <w:pStyle w:val="11"/>
              <w:spacing w:line="250" w:lineRule="exact"/>
              <w:ind w:left="100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3" w:type="dxa"/>
          </w:tcPr>
          <w:p>
            <w:pPr>
              <w:pStyle w:val="11"/>
              <w:spacing w:line="250" w:lineRule="exact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1" w:type="dxa"/>
          </w:tcPr>
          <w:p>
            <w:pPr>
              <w:pStyle w:val="11"/>
              <w:spacing w:line="250" w:lineRule="exact"/>
              <w:ind w:left="91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>
            <w:pPr>
              <w:pStyle w:val="11"/>
              <w:spacing w:line="250" w:lineRule="exact"/>
              <w:ind w:left="92" w:right="12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125" w:type="dxa"/>
          </w:tcPr>
          <w:p>
            <w:pPr>
              <w:pStyle w:val="11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  <w:p>
            <w:pPr>
              <w:pStyle w:val="11"/>
              <w:spacing w:line="272" w:lineRule="exact"/>
              <w:ind w:left="119" w:right="1099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6" w:type="dxa"/>
          </w:tcPr>
          <w:p>
            <w:pPr>
              <w:pStyle w:val="11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6" w:type="dxa"/>
          </w:tcPr>
          <w:p>
            <w:pPr>
              <w:pStyle w:val="11"/>
              <w:spacing w:line="267" w:lineRule="exact"/>
              <w:ind w:left="100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3" w:type="dxa"/>
          </w:tcPr>
          <w:p>
            <w:pPr>
              <w:pStyle w:val="11"/>
              <w:spacing w:line="267" w:lineRule="exact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1" w:type="dxa"/>
          </w:tcPr>
          <w:p>
            <w:pPr>
              <w:pStyle w:val="11"/>
              <w:spacing w:line="267" w:lineRule="exact"/>
              <w:ind w:left="91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>
            <w:pPr>
              <w:pStyle w:val="11"/>
              <w:spacing w:line="267" w:lineRule="exact"/>
              <w:ind w:left="92" w:right="12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125" w:type="dxa"/>
          </w:tcPr>
          <w:p>
            <w:pPr>
              <w:pStyle w:val="11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296" w:type="dxa"/>
          </w:tcPr>
          <w:p>
            <w:pPr>
              <w:pStyle w:val="11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6" w:type="dxa"/>
          </w:tcPr>
          <w:p>
            <w:pPr>
              <w:pStyle w:val="11"/>
              <w:spacing w:line="258" w:lineRule="exact"/>
              <w:ind w:left="100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3" w:type="dxa"/>
          </w:tcPr>
          <w:p>
            <w:pPr>
              <w:pStyle w:val="11"/>
              <w:spacing w:line="258" w:lineRule="exact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1" w:type="dxa"/>
          </w:tcPr>
          <w:p>
            <w:pPr>
              <w:pStyle w:val="11"/>
              <w:spacing w:line="258" w:lineRule="exact"/>
              <w:ind w:left="91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>
            <w:pPr>
              <w:pStyle w:val="11"/>
              <w:spacing w:line="258" w:lineRule="exact"/>
              <w:ind w:left="92" w:right="12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25"/>
        <w:gridCol w:w="1296"/>
        <w:gridCol w:w="1296"/>
        <w:gridCol w:w="1293"/>
        <w:gridCol w:w="1301"/>
        <w:gridCol w:w="13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125" w:type="dxa"/>
          </w:tcPr>
          <w:p>
            <w:pPr>
              <w:pStyle w:val="11"/>
              <w:ind w:left="119" w:right="193"/>
              <w:rPr>
                <w:sz w:val="24"/>
              </w:rPr>
            </w:pPr>
            <w:r>
              <w:rPr>
                <w:sz w:val="24"/>
              </w:rPr>
              <w:t>деятельность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(уголках)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296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1296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1293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1369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680" w:type="dxa"/>
            <w:gridSpan w:val="6"/>
          </w:tcPr>
          <w:p>
            <w:pPr>
              <w:pStyle w:val="11"/>
              <w:spacing w:line="254" w:lineRule="exact"/>
              <w:ind w:left="2215" w:right="2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125" w:type="dxa"/>
          </w:tcPr>
          <w:p>
            <w:pPr>
              <w:pStyle w:val="11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96" w:type="dxa"/>
          </w:tcPr>
          <w:p>
            <w:pPr>
              <w:pStyle w:val="11"/>
              <w:spacing w:line="255" w:lineRule="exact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6" w:type="dxa"/>
          </w:tcPr>
          <w:p>
            <w:pPr>
              <w:pStyle w:val="11"/>
              <w:spacing w:line="255" w:lineRule="exact"/>
              <w:ind w:left="100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3" w:type="dxa"/>
          </w:tcPr>
          <w:p>
            <w:pPr>
              <w:pStyle w:val="11"/>
              <w:spacing w:line="255" w:lineRule="exact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1" w:type="dxa"/>
          </w:tcPr>
          <w:p>
            <w:pPr>
              <w:pStyle w:val="11"/>
              <w:spacing w:line="255" w:lineRule="exact"/>
              <w:ind w:left="91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>
            <w:pPr>
              <w:pStyle w:val="11"/>
              <w:spacing w:line="255" w:lineRule="exact"/>
              <w:ind w:left="92" w:right="12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3125" w:type="dxa"/>
          </w:tcPr>
          <w:p>
            <w:pPr>
              <w:pStyle w:val="11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</w:p>
          <w:p>
            <w:pPr>
              <w:pStyle w:val="11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1296" w:type="dxa"/>
          </w:tcPr>
          <w:p>
            <w:pPr>
              <w:pStyle w:val="11"/>
              <w:spacing w:line="259" w:lineRule="exact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6" w:type="dxa"/>
          </w:tcPr>
          <w:p>
            <w:pPr>
              <w:pStyle w:val="11"/>
              <w:spacing w:line="259" w:lineRule="exact"/>
              <w:ind w:left="100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3" w:type="dxa"/>
          </w:tcPr>
          <w:p>
            <w:pPr>
              <w:pStyle w:val="11"/>
              <w:spacing w:line="259" w:lineRule="exact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1" w:type="dxa"/>
          </w:tcPr>
          <w:p>
            <w:pPr>
              <w:pStyle w:val="11"/>
              <w:spacing w:line="259" w:lineRule="exact"/>
              <w:ind w:left="91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>
            <w:pPr>
              <w:pStyle w:val="11"/>
              <w:spacing w:line="259" w:lineRule="exact"/>
              <w:ind w:left="92" w:right="12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125" w:type="dxa"/>
          </w:tcPr>
          <w:p>
            <w:pPr>
              <w:pStyle w:val="11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296" w:type="dxa"/>
          </w:tcPr>
          <w:p>
            <w:pPr>
              <w:pStyle w:val="11"/>
              <w:spacing w:line="255" w:lineRule="exact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6" w:type="dxa"/>
          </w:tcPr>
          <w:p>
            <w:pPr>
              <w:pStyle w:val="11"/>
              <w:spacing w:line="255" w:lineRule="exact"/>
              <w:ind w:left="100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3" w:type="dxa"/>
          </w:tcPr>
          <w:p>
            <w:pPr>
              <w:pStyle w:val="11"/>
              <w:spacing w:line="255" w:lineRule="exact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1" w:type="dxa"/>
          </w:tcPr>
          <w:p>
            <w:pPr>
              <w:pStyle w:val="11"/>
              <w:spacing w:line="255" w:lineRule="exact"/>
              <w:ind w:left="91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>
            <w:pPr>
              <w:pStyle w:val="11"/>
              <w:spacing w:line="255" w:lineRule="exact"/>
              <w:ind w:left="92" w:right="12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>
      <w:pPr>
        <w:pStyle w:val="7"/>
        <w:spacing w:before="7"/>
        <w:ind w:left="0"/>
        <w:jc w:val="left"/>
        <w:rPr>
          <w:b/>
          <w:sz w:val="18"/>
        </w:rPr>
      </w:pPr>
    </w:p>
    <w:p>
      <w:pPr>
        <w:spacing w:after="0"/>
        <w:jc w:val="left"/>
        <w:rPr>
          <w:sz w:val="18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p>
      <w:pPr>
        <w:pStyle w:val="7"/>
        <w:ind w:left="0"/>
        <w:jc w:val="left"/>
        <w:rPr>
          <w:b/>
          <w:sz w:val="30"/>
        </w:rPr>
      </w:pPr>
    </w:p>
    <w:p>
      <w:pPr>
        <w:spacing w:before="219"/>
        <w:ind w:left="920" w:right="0" w:firstLine="0"/>
        <w:jc w:val="left"/>
        <w:rPr>
          <w:i/>
          <w:sz w:val="28"/>
        </w:rPr>
      </w:pPr>
      <w:r>
        <w:rPr>
          <w:i/>
          <w:spacing w:val="-1"/>
          <w:sz w:val="28"/>
          <w:u w:val="single"/>
        </w:rPr>
        <w:t>день</w:t>
      </w:r>
    </w:p>
    <w:p>
      <w:pPr>
        <w:spacing w:before="88"/>
        <w:ind w:left="-7" w:right="0" w:firstLine="0"/>
        <w:jc w:val="left"/>
        <w:rPr>
          <w:i/>
          <w:sz w:val="28"/>
        </w:rPr>
      </w:pPr>
      <w:r>
        <w:br w:type="column"/>
      </w:r>
      <w:r>
        <w:rPr>
          <w:i/>
          <w:sz w:val="28"/>
          <w:u w:val="single"/>
        </w:rPr>
        <w:t>Модель</w:t>
      </w:r>
      <w:r>
        <w:rPr>
          <w:i/>
          <w:spacing w:val="31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организации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воспитательно</w:t>
      </w:r>
      <w:r>
        <w:rPr>
          <w:i/>
          <w:spacing w:val="38"/>
          <w:sz w:val="28"/>
          <w:u w:val="single"/>
        </w:rPr>
        <w:t xml:space="preserve"> </w:t>
      </w:r>
      <w:r>
        <w:rPr>
          <w:i/>
          <w:sz w:val="28"/>
          <w:u w:val="single"/>
        </w:rPr>
        <w:t>-</w:t>
      </w:r>
      <w:r>
        <w:rPr>
          <w:i/>
          <w:spacing w:val="33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образовательного</w:t>
      </w:r>
      <w:r>
        <w:rPr>
          <w:i/>
          <w:spacing w:val="35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процесса</w:t>
      </w:r>
      <w:r>
        <w:rPr>
          <w:i/>
          <w:spacing w:val="3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</w:p>
    <w:p>
      <w:pPr>
        <w:pStyle w:val="7"/>
        <w:ind w:left="0"/>
        <w:jc w:val="left"/>
        <w:rPr>
          <w:i/>
          <w:sz w:val="30"/>
        </w:rPr>
      </w:pPr>
    </w:p>
    <w:p>
      <w:pPr>
        <w:pStyle w:val="7"/>
        <w:spacing w:before="10"/>
        <w:ind w:left="0"/>
        <w:jc w:val="left"/>
        <w:rPr>
          <w:i/>
          <w:sz w:val="25"/>
        </w:rPr>
      </w:pPr>
    </w:p>
    <w:p>
      <w:pPr>
        <w:pStyle w:val="7"/>
        <w:ind w:left="-7"/>
        <w:jc w:val="left"/>
      </w:pPr>
      <w:r>
        <w:t>Воспитательно-образовательный</w:t>
      </w:r>
      <w:r>
        <w:rPr>
          <w:spacing w:val="-8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условно</w:t>
      </w:r>
      <w:r>
        <w:rPr>
          <w:spacing w:val="-14"/>
        </w:rPr>
        <w:t xml:space="preserve"> </w:t>
      </w:r>
      <w:r>
        <w:t>подразделен</w:t>
      </w:r>
      <w:r>
        <w:rPr>
          <w:spacing w:val="-12"/>
        </w:rPr>
        <w:t xml:space="preserve"> </w:t>
      </w:r>
      <w:r>
        <w:t>на:</w:t>
      </w:r>
    </w:p>
    <w:p>
      <w:pPr>
        <w:spacing w:after="0"/>
        <w:jc w:val="left"/>
        <w:sectPr>
          <w:type w:val="continuous"/>
          <w:pgSz w:w="11920" w:h="16840"/>
          <w:pgMar w:top="880" w:right="240" w:bottom="280" w:left="780" w:header="720" w:footer="720" w:gutter="0"/>
          <w:cols w:equalWidth="0" w:num="2">
            <w:col w:w="1452" w:space="40"/>
            <w:col w:w="9408"/>
          </w:cols>
        </w:sectPr>
      </w:pPr>
    </w:p>
    <w:p>
      <w:pPr>
        <w:pStyle w:val="10"/>
        <w:numPr>
          <w:ilvl w:val="0"/>
          <w:numId w:val="6"/>
        </w:numPr>
        <w:tabs>
          <w:tab w:val="left" w:pos="1489"/>
        </w:tabs>
        <w:spacing w:before="158" w:after="0" w:line="352" w:lineRule="auto"/>
        <w:ind w:left="920" w:right="893" w:firstLine="0"/>
        <w:jc w:val="both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0"/>
        <w:numPr>
          <w:ilvl w:val="0"/>
          <w:numId w:val="6"/>
        </w:numPr>
        <w:tabs>
          <w:tab w:val="left" w:pos="1441"/>
        </w:tabs>
        <w:spacing w:before="9" w:after="0" w:line="345" w:lineRule="auto"/>
        <w:ind w:left="920" w:right="895" w:firstLine="0"/>
        <w:jc w:val="both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моментов;</w:t>
      </w:r>
    </w:p>
    <w:p>
      <w:pPr>
        <w:pStyle w:val="10"/>
        <w:numPr>
          <w:ilvl w:val="0"/>
          <w:numId w:val="6"/>
        </w:numPr>
        <w:tabs>
          <w:tab w:val="left" w:pos="1437"/>
        </w:tabs>
        <w:spacing w:before="19" w:after="0" w:line="240" w:lineRule="auto"/>
        <w:ind w:left="1436" w:right="0" w:hanging="521"/>
        <w:jc w:val="both"/>
        <w:rPr>
          <w:sz w:val="28"/>
        </w:rPr>
      </w:pPr>
      <w:r>
        <w:rPr>
          <w:sz w:val="28"/>
        </w:rPr>
        <w:t>самостоятельную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6"/>
        </w:numPr>
        <w:tabs>
          <w:tab w:val="left" w:pos="1441"/>
        </w:tabs>
        <w:spacing w:before="157" w:after="0" w:line="343" w:lineRule="auto"/>
        <w:ind w:left="920" w:right="885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spacing w:before="0"/>
        <w:ind w:right="0" w:firstLine="1960" w:firstLineChars="700"/>
        <w:jc w:val="left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взрослых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ДОУ</w:t>
      </w:r>
    </w:p>
    <w:p>
      <w:pPr>
        <w:pStyle w:val="7"/>
        <w:spacing w:before="7"/>
        <w:ind w:left="0"/>
        <w:jc w:val="left"/>
        <w:rPr>
          <w:i/>
          <w:sz w:val="15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85"/>
        <w:gridCol w:w="2837"/>
        <w:gridCol w:w="25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3685" w:type="dxa"/>
          </w:tcPr>
          <w:p>
            <w:pPr>
              <w:pStyle w:val="11"/>
              <w:spacing w:line="237" w:lineRule="auto"/>
              <w:ind w:left="175" w:right="926" w:hanging="64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7" w:type="dxa"/>
          </w:tcPr>
          <w:p>
            <w:pPr>
              <w:pStyle w:val="11"/>
              <w:spacing w:before="2" w:line="232" w:lineRule="auto"/>
              <w:ind w:right="92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553" w:type="dxa"/>
          </w:tcPr>
          <w:p>
            <w:pPr>
              <w:pStyle w:val="11"/>
              <w:spacing w:line="237" w:lineRule="auto"/>
              <w:ind w:right="477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семьями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3685" w:type="dxa"/>
          </w:tcPr>
          <w:p>
            <w:pPr>
              <w:pStyle w:val="11"/>
              <w:numPr>
                <w:ilvl w:val="0"/>
                <w:numId w:val="147"/>
              </w:numPr>
              <w:tabs>
                <w:tab w:val="left" w:pos="355"/>
              </w:tabs>
              <w:spacing w:before="0" w:after="0" w:line="240" w:lineRule="auto"/>
              <w:ind w:left="115" w:right="185" w:firstLine="0"/>
              <w:jc w:val="left"/>
              <w:rPr>
                <w:sz w:val="24"/>
              </w:rPr>
            </w:pPr>
            <w:r>
              <w:rPr>
                <w:sz w:val="24"/>
              </w:rPr>
              <w:t>Двигательные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правилами,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  <w:p>
            <w:pPr>
              <w:pStyle w:val="11"/>
              <w:numPr>
                <w:ilvl w:val="0"/>
                <w:numId w:val="147"/>
              </w:numPr>
              <w:tabs>
                <w:tab w:val="left" w:pos="355"/>
              </w:tabs>
              <w:spacing w:before="0" w:after="0" w:line="240" w:lineRule="auto"/>
              <w:ind w:left="115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Игровая: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правилами.</w:t>
            </w:r>
          </w:p>
          <w:p>
            <w:pPr>
              <w:pStyle w:val="11"/>
              <w:numPr>
                <w:ilvl w:val="0"/>
                <w:numId w:val="147"/>
              </w:numPr>
              <w:tabs>
                <w:tab w:val="left" w:pos="355"/>
              </w:tabs>
              <w:spacing w:before="0" w:after="0" w:line="240" w:lineRule="auto"/>
              <w:ind w:left="115" w:right="347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Продуктивная мастерская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>
            <w:pPr>
              <w:pStyle w:val="11"/>
              <w:ind w:right="215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>
            <w:pPr>
              <w:pStyle w:val="11"/>
              <w:numPr>
                <w:ilvl w:val="0"/>
                <w:numId w:val="147"/>
              </w:numPr>
              <w:tabs>
                <w:tab w:val="left" w:pos="355"/>
              </w:tabs>
              <w:spacing w:before="0" w:after="0" w:line="240" w:lineRule="auto"/>
              <w:ind w:left="115" w:right="258" w:firstLine="0"/>
              <w:jc w:val="left"/>
              <w:rPr>
                <w:sz w:val="24"/>
              </w:rPr>
            </w:pPr>
            <w:r>
              <w:rPr>
                <w:sz w:val="24"/>
              </w:rPr>
              <w:t>Коммуникативная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 разговор, 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>
            <w:pPr>
              <w:pStyle w:val="11"/>
              <w:numPr>
                <w:ilvl w:val="0"/>
                <w:numId w:val="147"/>
              </w:numPr>
              <w:tabs>
                <w:tab w:val="left" w:pos="355"/>
              </w:tabs>
              <w:spacing w:before="0" w:after="0" w:line="260" w:lineRule="exact"/>
              <w:ind w:left="355" w:right="0" w:hanging="244"/>
              <w:jc w:val="left"/>
              <w:rPr>
                <w:sz w:val="24"/>
              </w:rPr>
            </w:pPr>
            <w:r>
              <w:rPr>
                <w:sz w:val="24"/>
              </w:rPr>
              <w:t>Трудовая: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</w:tc>
        <w:tc>
          <w:tcPr>
            <w:tcW w:w="2837" w:type="dxa"/>
          </w:tcPr>
          <w:p>
            <w:pPr>
              <w:pStyle w:val="11"/>
              <w:ind w:right="1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 среды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</w:tc>
        <w:tc>
          <w:tcPr>
            <w:tcW w:w="2553" w:type="dxa"/>
          </w:tcPr>
          <w:p>
            <w:pPr>
              <w:pStyle w:val="11"/>
              <w:ind w:right="197"/>
              <w:rPr>
                <w:sz w:val="28"/>
              </w:rPr>
            </w:pPr>
            <w:r>
              <w:rPr>
                <w:spacing w:val="-1"/>
                <w:sz w:val="28"/>
              </w:rPr>
              <w:t>Диагностирование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 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опытом.</w:t>
            </w:r>
          </w:p>
          <w:p>
            <w:pPr>
              <w:pStyle w:val="11"/>
              <w:ind w:right="165"/>
              <w:rPr>
                <w:sz w:val="28"/>
              </w:rPr>
            </w:pPr>
            <w:r>
              <w:rPr>
                <w:sz w:val="28"/>
              </w:rPr>
              <w:t>Совместное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20" w:h="16840"/>
          <w:pgMar w:top="880" w:right="240" w:bottom="280" w:left="780" w:header="720" w:footer="720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85"/>
        <w:gridCol w:w="2837"/>
        <w:gridCol w:w="25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0" w:hRule="atLeast"/>
        </w:trPr>
        <w:tc>
          <w:tcPr>
            <w:tcW w:w="3685" w:type="dxa"/>
          </w:tcPr>
          <w:p>
            <w:pPr>
              <w:pStyle w:val="11"/>
              <w:ind w:right="193"/>
              <w:rPr>
                <w:sz w:val="24"/>
              </w:rPr>
            </w:pPr>
            <w:r>
              <w:rPr>
                <w:spacing w:val="-1"/>
                <w:sz w:val="24"/>
              </w:rPr>
              <w:t>действия,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>
            <w:pPr>
              <w:pStyle w:val="11"/>
              <w:numPr>
                <w:ilvl w:val="0"/>
                <w:numId w:val="148"/>
              </w:numPr>
              <w:tabs>
                <w:tab w:val="left" w:pos="355"/>
              </w:tabs>
              <w:spacing w:before="0" w:after="0" w:line="240" w:lineRule="auto"/>
              <w:ind w:left="115" w:right="187" w:firstLine="0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исследовательская: 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экскурсия, решение 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ситуаций, экспериментирование,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коллекционирование,</w:t>
            </w:r>
          </w:p>
          <w:p>
            <w:pPr>
              <w:pStyle w:val="11"/>
              <w:ind w:right="713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>
            <w:pPr>
              <w:pStyle w:val="11"/>
              <w:numPr>
                <w:ilvl w:val="0"/>
                <w:numId w:val="148"/>
              </w:numPr>
              <w:tabs>
                <w:tab w:val="left" w:pos="355"/>
              </w:tabs>
              <w:spacing w:before="0" w:after="0" w:line="240" w:lineRule="auto"/>
              <w:ind w:left="115" w:right="220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Музыкально-художественная: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</w:p>
          <w:p>
            <w:pPr>
              <w:pStyle w:val="11"/>
              <w:ind w:right="926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музыкальным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сопровождением)</w:t>
            </w:r>
          </w:p>
          <w:p>
            <w:pPr>
              <w:pStyle w:val="11"/>
              <w:numPr>
                <w:ilvl w:val="0"/>
                <w:numId w:val="148"/>
              </w:numPr>
              <w:tabs>
                <w:tab w:val="left" w:pos="355"/>
              </w:tabs>
              <w:spacing w:before="0" w:after="0" w:line="274" w:lineRule="exact"/>
              <w:ind w:left="355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>
            <w:pPr>
              <w:pStyle w:val="11"/>
              <w:spacing w:before="1" w:line="268" w:lineRule="exact"/>
              <w:ind w:right="146"/>
              <w:rPr>
                <w:sz w:val="24"/>
              </w:rPr>
            </w:pPr>
            <w:r>
              <w:rPr>
                <w:sz w:val="24"/>
              </w:rPr>
              <w:t>литературы: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</w:tc>
        <w:tc>
          <w:tcPr>
            <w:tcW w:w="2837" w:type="dxa"/>
          </w:tcPr>
          <w:p>
            <w:pPr>
              <w:pStyle w:val="11"/>
              <w:ind w:left="0"/>
              <w:rPr>
                <w:sz w:val="26"/>
              </w:rPr>
            </w:pPr>
          </w:p>
        </w:tc>
        <w:tc>
          <w:tcPr>
            <w:tcW w:w="2553" w:type="dxa"/>
          </w:tcPr>
          <w:p>
            <w:pPr>
              <w:pStyle w:val="11"/>
              <w:ind w:left="0"/>
              <w:rPr>
                <w:sz w:val="26"/>
              </w:rPr>
            </w:pPr>
          </w:p>
        </w:tc>
      </w:tr>
    </w:tbl>
    <w:p>
      <w:pPr>
        <w:pStyle w:val="7"/>
        <w:spacing w:line="360" w:lineRule="auto"/>
        <w:ind w:right="881" w:firstLine="564"/>
      </w:pPr>
      <w:r>
        <w:t>Построение образовательного процесса основывается на адекватных</w:t>
      </w:r>
      <w:r>
        <w:rPr>
          <w:spacing w:val="1"/>
        </w:rPr>
        <w:t xml:space="preserve"> </w:t>
      </w:r>
      <w:r>
        <w:t>возрасту формах работы с детьми. Выбор форм работы 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67"/>
        </w:rPr>
        <w:t xml:space="preserve"> </w:t>
      </w:r>
      <w:r>
        <w:t>оснащенности дошкольного учреждения, культурных и региональных осо-</w:t>
      </w:r>
      <w:r>
        <w:rPr>
          <w:spacing w:val="1"/>
        </w:rPr>
        <w:t xml:space="preserve"> </w:t>
      </w:r>
      <w:r>
        <w:t>бенностей, специфики дошкольного учреждения, от опыта и 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2"/>
        </w:rPr>
        <w:t xml:space="preserve"> </w:t>
      </w:r>
      <w:r>
        <w:t>педагога.</w:t>
      </w:r>
    </w:p>
    <w:p>
      <w:pPr>
        <w:pStyle w:val="7"/>
        <w:spacing w:line="360" w:lineRule="auto"/>
        <w:ind w:right="890" w:firstLine="564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преимущественно: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0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игровые,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40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сюжетные,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57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интегрированные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7"/>
        <w:spacing w:before="5"/>
        <w:ind w:left="0"/>
        <w:jc w:val="left"/>
        <w:rPr>
          <w:sz w:val="31"/>
        </w:rPr>
      </w:pPr>
    </w:p>
    <w:p>
      <w:pPr>
        <w:pStyle w:val="7"/>
        <w:spacing w:line="362" w:lineRule="auto"/>
        <w:ind w:right="901" w:firstLine="564"/>
      </w:pPr>
      <w:r>
        <w:t>Обучение происходит опосредованно, в процессе увлекательной для</w:t>
      </w:r>
      <w:r>
        <w:rPr>
          <w:spacing w:val="1"/>
        </w:rPr>
        <w:t xml:space="preserve"> </w:t>
      </w:r>
      <w:r>
        <w:t>малышей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7"/>
        <w:spacing w:line="360" w:lineRule="auto"/>
        <w:ind w:right="886" w:firstLine="564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(старшая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учебно-тренирующего</w:t>
      </w:r>
      <w:r>
        <w:rPr>
          <w:spacing w:val="1"/>
        </w:rPr>
        <w:t xml:space="preserve"> </w:t>
      </w:r>
      <w:r>
        <w:t>характера.</w:t>
      </w:r>
    </w:p>
    <w:p>
      <w:pPr>
        <w:pStyle w:val="7"/>
        <w:spacing w:line="321" w:lineRule="exact"/>
      </w:pPr>
      <w:r>
        <w:t>Одной</w:t>
      </w:r>
      <w:r>
        <w:rPr>
          <w:spacing w:val="34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непосредственно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является</w:t>
      </w:r>
    </w:p>
    <w:p>
      <w:pPr>
        <w:pStyle w:val="7"/>
        <w:spacing w:before="155" w:line="364" w:lineRule="auto"/>
        <w:ind w:right="892"/>
      </w:pPr>
      <w:r>
        <w:t>«занятие»,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64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занятием</w:t>
      </w:r>
      <w:r>
        <w:rPr>
          <w:spacing w:val="64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дидактической</w:t>
      </w:r>
      <w:r>
        <w:rPr>
          <w:spacing w:val="60"/>
        </w:rPr>
        <w:t xml:space="preserve"> </w:t>
      </w:r>
      <w:r>
        <w:t>формой</w:t>
      </w:r>
      <w:r>
        <w:rPr>
          <w:spacing w:val="59"/>
        </w:rPr>
        <w:t xml:space="preserve"> </w:t>
      </w:r>
      <w:r>
        <w:t>учебной</w:t>
      </w:r>
    </w:p>
    <w:p>
      <w:pPr>
        <w:spacing w:after="0" w:line="364" w:lineRule="auto"/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6"/>
      </w:pP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деятельностях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деятельностей),</w:t>
      </w:r>
      <w:r>
        <w:rPr>
          <w:spacing w:val="1"/>
        </w:rPr>
        <w:t xml:space="preserve"> </w:t>
      </w:r>
      <w:r>
        <w:t>осуществляемых совместно со взрослым, и направлено на освоение детьми</w:t>
      </w:r>
      <w:r>
        <w:rPr>
          <w:spacing w:val="-67"/>
        </w:rPr>
        <w:t xml:space="preserve"> </w:t>
      </w:r>
      <w:r>
        <w:t>одной или нескольких образовательных областей (интеграция 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-6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</w:p>
    <w:p>
      <w:pPr>
        <w:spacing w:before="14"/>
        <w:ind w:left="920" w:right="0" w:firstLine="2521" w:firstLineChars="1050"/>
        <w:jc w:val="both"/>
        <w:rPr>
          <w:b/>
          <w:sz w:val="24"/>
        </w:rPr>
      </w:pPr>
      <w:r>
        <w:rPr>
          <w:b/>
          <w:sz w:val="24"/>
        </w:rPr>
        <w:t>Младший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</w:t>
      </w:r>
    </w:p>
    <w:p>
      <w:pPr>
        <w:pStyle w:val="7"/>
        <w:spacing w:before="2"/>
        <w:ind w:left="0"/>
        <w:jc w:val="left"/>
        <w:rPr>
          <w:b/>
          <w:sz w:val="12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3"/>
        <w:gridCol w:w="3415"/>
        <w:gridCol w:w="30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543" w:type="dxa"/>
          </w:tcPr>
          <w:p>
            <w:pPr>
              <w:pStyle w:val="11"/>
              <w:spacing w:line="272" w:lineRule="exact"/>
              <w:ind w:right="65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415" w:type="dxa"/>
          </w:tcPr>
          <w:p>
            <w:pPr>
              <w:pStyle w:val="11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077" w:type="dxa"/>
          </w:tcPr>
          <w:p>
            <w:pPr>
              <w:pStyle w:val="11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2" w:hRule="atLeast"/>
        </w:trPr>
        <w:tc>
          <w:tcPr>
            <w:tcW w:w="2543" w:type="dxa"/>
          </w:tcPr>
          <w:p>
            <w:pPr>
              <w:pStyle w:val="11"/>
              <w:tabs>
                <w:tab w:val="left" w:pos="2323"/>
              </w:tabs>
              <w:spacing w:before="1" w:line="237" w:lineRule="auto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5" w:type="dxa"/>
          </w:tcPr>
          <w:p>
            <w:pPr>
              <w:pStyle w:val="11"/>
              <w:numPr>
                <w:ilvl w:val="0"/>
                <w:numId w:val="149"/>
              </w:numPr>
              <w:tabs>
                <w:tab w:val="left" w:pos="333"/>
              </w:tabs>
              <w:spacing w:before="0" w:after="0" w:line="237" w:lineRule="auto"/>
              <w:ind w:left="112" w:right="670" w:firstLine="0"/>
              <w:jc w:val="left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 беседы</w:t>
            </w:r>
          </w:p>
          <w:p>
            <w:pPr>
              <w:pStyle w:val="11"/>
              <w:numPr>
                <w:ilvl w:val="0"/>
                <w:numId w:val="149"/>
              </w:numPr>
              <w:tabs>
                <w:tab w:val="left" w:pos="333"/>
              </w:tabs>
              <w:spacing w:before="0" w:after="0" w:line="237" w:lineRule="auto"/>
              <w:ind w:left="112" w:right="57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Оценка 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 группы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 коррекцией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>
            <w:pPr>
              <w:pStyle w:val="11"/>
              <w:numPr>
                <w:ilvl w:val="0"/>
                <w:numId w:val="149"/>
              </w:numPr>
              <w:tabs>
                <w:tab w:val="left" w:pos="333"/>
              </w:tabs>
              <w:spacing w:before="2" w:after="0" w:line="240" w:lineRule="auto"/>
              <w:ind w:left="112" w:right="62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>
            <w:pPr>
              <w:pStyle w:val="11"/>
              <w:numPr>
                <w:ilvl w:val="0"/>
                <w:numId w:val="149"/>
              </w:numPr>
              <w:tabs>
                <w:tab w:val="left" w:pos="333"/>
              </w:tabs>
              <w:spacing w:before="6" w:after="0" w:line="235" w:lineRule="auto"/>
              <w:ind w:left="112" w:right="816" w:firstLine="0"/>
              <w:jc w:val="left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>
            <w:pPr>
              <w:pStyle w:val="11"/>
              <w:numPr>
                <w:ilvl w:val="0"/>
                <w:numId w:val="149"/>
              </w:numPr>
              <w:tabs>
                <w:tab w:val="left" w:pos="333"/>
              </w:tabs>
              <w:spacing w:before="0" w:after="0" w:line="240" w:lineRule="auto"/>
              <w:ind w:left="112" w:right="62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>
            <w:pPr>
              <w:pStyle w:val="11"/>
              <w:numPr>
                <w:ilvl w:val="0"/>
                <w:numId w:val="149"/>
              </w:numPr>
              <w:tabs>
                <w:tab w:val="left" w:pos="333"/>
              </w:tabs>
              <w:spacing w:before="0" w:after="0" w:line="287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1"/>
              <w:numPr>
                <w:ilvl w:val="0"/>
                <w:numId w:val="149"/>
              </w:numPr>
              <w:tabs>
                <w:tab w:val="left" w:pos="333"/>
              </w:tabs>
              <w:spacing w:before="0" w:after="0" w:line="287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77" w:type="dxa"/>
          </w:tcPr>
          <w:p>
            <w:pPr>
              <w:pStyle w:val="11"/>
              <w:numPr>
                <w:ilvl w:val="0"/>
                <w:numId w:val="150"/>
              </w:numPr>
              <w:tabs>
                <w:tab w:val="left" w:pos="331"/>
              </w:tabs>
              <w:spacing w:before="0" w:after="0" w:line="287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>
            <w:pPr>
              <w:pStyle w:val="11"/>
              <w:numPr>
                <w:ilvl w:val="0"/>
                <w:numId w:val="150"/>
              </w:numPr>
              <w:tabs>
                <w:tab w:val="left" w:pos="331"/>
              </w:tabs>
              <w:spacing w:before="0" w:after="0" w:line="292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>
            <w:pPr>
              <w:pStyle w:val="11"/>
              <w:numPr>
                <w:ilvl w:val="0"/>
                <w:numId w:val="150"/>
              </w:numPr>
              <w:tabs>
                <w:tab w:val="left" w:pos="331"/>
              </w:tabs>
              <w:spacing w:before="0" w:after="0" w:line="293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>
            <w:pPr>
              <w:pStyle w:val="11"/>
              <w:numPr>
                <w:ilvl w:val="0"/>
                <w:numId w:val="150"/>
              </w:numPr>
              <w:tabs>
                <w:tab w:val="left" w:pos="331"/>
              </w:tabs>
              <w:spacing w:before="2" w:after="0" w:line="293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Игры 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ряжением</w:t>
            </w:r>
          </w:p>
          <w:p>
            <w:pPr>
              <w:pStyle w:val="11"/>
              <w:numPr>
                <w:ilvl w:val="0"/>
                <w:numId w:val="150"/>
              </w:numPr>
              <w:tabs>
                <w:tab w:val="left" w:pos="331"/>
              </w:tabs>
              <w:spacing w:before="0" w:after="0" w:line="290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>
            <w:pPr>
              <w:pStyle w:val="11"/>
              <w:numPr>
                <w:ilvl w:val="0"/>
                <w:numId w:val="150"/>
              </w:numPr>
              <w:tabs>
                <w:tab w:val="left" w:pos="331"/>
              </w:tabs>
              <w:spacing w:before="0" w:after="0" w:line="240" w:lineRule="auto"/>
              <w:ind w:left="115" w:right="598" w:firstLine="0"/>
              <w:jc w:val="left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numPr>
                <w:ilvl w:val="0"/>
                <w:numId w:val="150"/>
              </w:numPr>
              <w:tabs>
                <w:tab w:val="left" w:pos="331"/>
              </w:tabs>
              <w:spacing w:before="0" w:after="0" w:line="240" w:lineRule="auto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9" w:hRule="atLeast"/>
        </w:trPr>
        <w:tc>
          <w:tcPr>
            <w:tcW w:w="2543" w:type="dxa"/>
            <w:tcBorders>
              <w:bottom w:val="single" w:color="000000" w:sz="6" w:space="0"/>
            </w:tcBorders>
          </w:tcPr>
          <w:p>
            <w:pPr>
              <w:pStyle w:val="11"/>
              <w:spacing w:line="242" w:lineRule="auto"/>
              <w:ind w:right="6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5" w:type="dxa"/>
            <w:tcBorders>
              <w:bottom w:val="single" w:color="000000" w:sz="6" w:space="0"/>
            </w:tcBorders>
          </w:tcPr>
          <w:p>
            <w:pPr>
              <w:pStyle w:val="11"/>
              <w:numPr>
                <w:ilvl w:val="0"/>
                <w:numId w:val="151"/>
              </w:numPr>
              <w:tabs>
                <w:tab w:val="left" w:pos="333"/>
              </w:tabs>
              <w:spacing w:before="0" w:after="0" w:line="280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>
            <w:pPr>
              <w:pStyle w:val="11"/>
              <w:numPr>
                <w:ilvl w:val="0"/>
                <w:numId w:val="151"/>
              </w:numPr>
              <w:tabs>
                <w:tab w:val="left" w:pos="333"/>
              </w:tabs>
              <w:spacing w:before="1" w:after="0" w:line="293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1"/>
              <w:numPr>
                <w:ilvl w:val="0"/>
                <w:numId w:val="151"/>
              </w:numPr>
              <w:tabs>
                <w:tab w:val="left" w:pos="333"/>
              </w:tabs>
              <w:spacing w:before="0" w:after="0" w:line="292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>
            <w:pPr>
              <w:pStyle w:val="11"/>
              <w:numPr>
                <w:ilvl w:val="0"/>
                <w:numId w:val="151"/>
              </w:numPr>
              <w:tabs>
                <w:tab w:val="left" w:pos="333"/>
              </w:tabs>
              <w:spacing w:before="0" w:after="0" w:line="293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>
            <w:pPr>
              <w:pStyle w:val="11"/>
              <w:numPr>
                <w:ilvl w:val="0"/>
                <w:numId w:val="151"/>
              </w:numPr>
              <w:tabs>
                <w:tab w:val="left" w:pos="333"/>
              </w:tabs>
              <w:spacing w:before="2" w:after="0" w:line="291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>
            <w:pPr>
              <w:pStyle w:val="11"/>
              <w:numPr>
                <w:ilvl w:val="0"/>
                <w:numId w:val="151"/>
              </w:numPr>
              <w:tabs>
                <w:tab w:val="left" w:pos="333"/>
              </w:tabs>
              <w:spacing w:before="2" w:after="0" w:line="235" w:lineRule="auto"/>
              <w:ind w:left="112" w:right="312" w:firstLine="0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экспериментирование.</w:t>
            </w:r>
          </w:p>
        </w:tc>
        <w:tc>
          <w:tcPr>
            <w:tcW w:w="3077" w:type="dxa"/>
            <w:tcBorders>
              <w:bottom w:val="single" w:color="000000" w:sz="6" w:space="0"/>
            </w:tcBorders>
          </w:tcPr>
          <w:p>
            <w:pPr>
              <w:pStyle w:val="11"/>
              <w:numPr>
                <w:ilvl w:val="0"/>
                <w:numId w:val="152"/>
              </w:numPr>
              <w:tabs>
                <w:tab w:val="left" w:pos="331"/>
              </w:tabs>
              <w:spacing w:before="0" w:after="0" w:line="280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>
            <w:pPr>
              <w:pStyle w:val="11"/>
              <w:numPr>
                <w:ilvl w:val="0"/>
                <w:numId w:val="152"/>
              </w:numPr>
              <w:tabs>
                <w:tab w:val="left" w:pos="331"/>
              </w:tabs>
              <w:spacing w:before="1" w:after="0" w:line="293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>
            <w:pPr>
              <w:pStyle w:val="11"/>
              <w:numPr>
                <w:ilvl w:val="0"/>
                <w:numId w:val="152"/>
              </w:numPr>
              <w:tabs>
                <w:tab w:val="left" w:pos="331"/>
              </w:tabs>
              <w:spacing w:before="0" w:after="0" w:line="293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1" w:hRule="atLeast"/>
        </w:trPr>
        <w:tc>
          <w:tcPr>
            <w:tcW w:w="2543" w:type="dxa"/>
            <w:tcBorders>
              <w:top w:val="single" w:color="000000" w:sz="6" w:space="0"/>
            </w:tcBorders>
          </w:tcPr>
          <w:p>
            <w:pPr>
              <w:pStyle w:val="11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5" w:type="dxa"/>
            <w:tcBorders>
              <w:top w:val="single" w:color="000000" w:sz="6" w:space="0"/>
            </w:tcBorders>
          </w:tcPr>
          <w:p>
            <w:pPr>
              <w:pStyle w:val="11"/>
              <w:numPr>
                <w:ilvl w:val="0"/>
                <w:numId w:val="153"/>
              </w:numPr>
              <w:tabs>
                <w:tab w:val="left" w:pos="333"/>
              </w:tabs>
              <w:spacing w:before="0" w:after="0" w:line="282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>
            <w:pPr>
              <w:pStyle w:val="11"/>
              <w:numPr>
                <w:ilvl w:val="0"/>
                <w:numId w:val="153"/>
              </w:numPr>
              <w:tabs>
                <w:tab w:val="left" w:pos="333"/>
              </w:tabs>
              <w:spacing w:before="0" w:after="0" w:line="292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>
            <w:pPr>
              <w:pStyle w:val="11"/>
              <w:numPr>
                <w:ilvl w:val="0"/>
                <w:numId w:val="153"/>
              </w:numPr>
              <w:tabs>
                <w:tab w:val="left" w:pos="333"/>
              </w:tabs>
              <w:spacing w:before="0" w:after="0" w:line="292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1"/>
              <w:numPr>
                <w:ilvl w:val="0"/>
                <w:numId w:val="153"/>
              </w:numPr>
              <w:tabs>
                <w:tab w:val="left" w:pos="333"/>
              </w:tabs>
              <w:spacing w:before="0" w:after="0" w:line="286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>
            <w:pPr>
              <w:pStyle w:val="11"/>
              <w:numPr>
                <w:ilvl w:val="0"/>
                <w:numId w:val="153"/>
              </w:numPr>
              <w:tabs>
                <w:tab w:val="left" w:pos="333"/>
              </w:tabs>
              <w:spacing w:before="0" w:after="0" w:line="287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077" w:type="dxa"/>
            <w:tcBorders>
              <w:top w:val="single" w:color="000000" w:sz="6" w:space="0"/>
            </w:tcBorders>
          </w:tcPr>
          <w:p>
            <w:pPr>
              <w:pStyle w:val="11"/>
              <w:numPr>
                <w:ilvl w:val="0"/>
                <w:numId w:val="154"/>
              </w:numPr>
              <w:tabs>
                <w:tab w:val="left" w:pos="331"/>
              </w:tabs>
              <w:spacing w:before="0" w:after="0" w:line="282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>
            <w:pPr>
              <w:pStyle w:val="11"/>
              <w:numPr>
                <w:ilvl w:val="0"/>
                <w:numId w:val="154"/>
              </w:numPr>
              <w:tabs>
                <w:tab w:val="left" w:pos="331"/>
              </w:tabs>
              <w:spacing w:before="0" w:after="0" w:line="292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>
            <w:pPr>
              <w:pStyle w:val="11"/>
              <w:numPr>
                <w:ilvl w:val="0"/>
                <w:numId w:val="154"/>
              </w:numPr>
              <w:tabs>
                <w:tab w:val="left" w:pos="331"/>
              </w:tabs>
              <w:spacing w:before="0" w:after="0" w:line="292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>
            <w:pPr>
              <w:pStyle w:val="11"/>
              <w:numPr>
                <w:ilvl w:val="0"/>
                <w:numId w:val="154"/>
              </w:numPr>
              <w:tabs>
                <w:tab w:val="left" w:pos="331"/>
              </w:tabs>
              <w:spacing w:before="0" w:after="0" w:line="293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8" w:hRule="atLeast"/>
        </w:trPr>
        <w:tc>
          <w:tcPr>
            <w:tcW w:w="2543" w:type="dxa"/>
          </w:tcPr>
          <w:p>
            <w:pPr>
              <w:pStyle w:val="11"/>
              <w:ind w:right="65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5" w:type="dxa"/>
          </w:tcPr>
          <w:p>
            <w:pPr>
              <w:pStyle w:val="11"/>
              <w:numPr>
                <w:ilvl w:val="0"/>
                <w:numId w:val="155"/>
              </w:numPr>
              <w:tabs>
                <w:tab w:val="left" w:pos="333"/>
              </w:tabs>
              <w:spacing w:before="0" w:after="0" w:line="240" w:lineRule="auto"/>
              <w:ind w:left="112" w:right="138" w:firstLine="0"/>
              <w:jc w:val="left"/>
              <w:rPr>
                <w:sz w:val="24"/>
              </w:rPr>
            </w:pPr>
            <w:r>
              <w:rPr>
                <w:sz w:val="24"/>
              </w:rPr>
              <w:t>НОД по 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>
            <w:pPr>
              <w:pStyle w:val="11"/>
              <w:numPr>
                <w:ilvl w:val="0"/>
                <w:numId w:val="155"/>
              </w:numPr>
              <w:tabs>
                <w:tab w:val="left" w:pos="333"/>
              </w:tabs>
              <w:spacing w:before="0" w:after="0" w:line="287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>
            <w:pPr>
              <w:pStyle w:val="11"/>
              <w:numPr>
                <w:ilvl w:val="0"/>
                <w:numId w:val="155"/>
              </w:numPr>
              <w:tabs>
                <w:tab w:val="left" w:pos="333"/>
              </w:tabs>
              <w:spacing w:before="0" w:after="0" w:line="287" w:lineRule="exact"/>
              <w:ind w:left="332" w:right="0" w:hanging="2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Экскурсии</w:t>
            </w:r>
            <w:r>
              <w:rPr>
                <w:sz w:val="24"/>
              </w:rPr>
              <w:t xml:space="preserve">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3077" w:type="dxa"/>
          </w:tcPr>
          <w:p>
            <w:pPr>
              <w:pStyle w:val="11"/>
              <w:numPr>
                <w:ilvl w:val="0"/>
                <w:numId w:val="156"/>
              </w:numPr>
              <w:tabs>
                <w:tab w:val="left" w:pos="368"/>
              </w:tabs>
              <w:spacing w:before="0" w:after="0" w:line="240" w:lineRule="auto"/>
              <w:ind w:left="115" w:right="497" w:firstLine="0"/>
              <w:jc w:val="left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>
            <w:pPr>
              <w:pStyle w:val="11"/>
              <w:numPr>
                <w:ilvl w:val="0"/>
                <w:numId w:val="156"/>
              </w:numPr>
              <w:tabs>
                <w:tab w:val="left" w:pos="331"/>
              </w:tabs>
              <w:spacing w:before="0" w:after="0" w:line="292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>
      <w:pPr>
        <w:spacing w:after="0" w:line="292" w:lineRule="exact"/>
        <w:jc w:val="left"/>
        <w:rPr>
          <w:sz w:val="24"/>
        </w:rPr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1"/>
        <w:gridCol w:w="3417"/>
        <w:gridCol w:w="30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541" w:type="dxa"/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417" w:type="dxa"/>
          </w:tcPr>
          <w:p>
            <w:pPr>
              <w:pStyle w:val="11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участке)</w:t>
            </w:r>
          </w:p>
        </w:tc>
        <w:tc>
          <w:tcPr>
            <w:tcW w:w="3077" w:type="dxa"/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541" w:type="dxa"/>
            <w:tcBorders>
              <w:bottom w:val="nil"/>
            </w:tcBorders>
          </w:tcPr>
          <w:p>
            <w:pPr>
              <w:pStyle w:val="11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417" w:type="dxa"/>
            <w:tcBorders>
              <w:bottom w:val="nil"/>
            </w:tcBorders>
          </w:tcPr>
          <w:p>
            <w:pPr>
              <w:pStyle w:val="11"/>
              <w:numPr>
                <w:ilvl w:val="0"/>
                <w:numId w:val="157"/>
              </w:numPr>
              <w:tabs>
                <w:tab w:val="left" w:pos="335"/>
              </w:tabs>
              <w:spacing w:before="0" w:after="0" w:line="249" w:lineRule="exact"/>
              <w:ind w:left="334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3077" w:type="dxa"/>
            <w:tcBorders>
              <w:bottom w:val="nil"/>
            </w:tcBorders>
          </w:tcPr>
          <w:p>
            <w:pPr>
              <w:pStyle w:val="11"/>
              <w:numPr>
                <w:ilvl w:val="0"/>
                <w:numId w:val="158"/>
              </w:numPr>
              <w:tabs>
                <w:tab w:val="left" w:pos="331"/>
              </w:tabs>
              <w:spacing w:before="0" w:after="0" w:line="249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2541" w:type="dxa"/>
            <w:tcBorders>
              <w:top w:val="nil"/>
              <w:bottom w:val="nil"/>
            </w:tcBorders>
          </w:tcPr>
          <w:p>
            <w:pPr>
              <w:pStyle w:val="11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417" w:type="dxa"/>
            <w:tcBorders>
              <w:top w:val="nil"/>
              <w:bottom w:val="nil"/>
            </w:tcBorders>
          </w:tcPr>
          <w:p>
            <w:pPr>
              <w:pStyle w:val="11"/>
              <w:spacing w:before="10"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>
            <w:pPr>
              <w:pStyle w:val="11"/>
              <w:numPr>
                <w:ilvl w:val="0"/>
                <w:numId w:val="159"/>
              </w:numPr>
              <w:tabs>
                <w:tab w:val="left" w:pos="335"/>
              </w:tabs>
              <w:spacing w:before="0" w:after="0" w:line="276" w:lineRule="exact"/>
              <w:ind w:left="334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60"/>
              </w:numPr>
              <w:tabs>
                <w:tab w:val="left" w:pos="331"/>
              </w:tabs>
              <w:spacing w:before="11" w:after="0" w:line="272" w:lineRule="exact"/>
              <w:ind w:left="115" w:right="17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Закаливание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541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3417" w:type="dxa"/>
            <w:tcBorders>
              <w:top w:val="nil"/>
              <w:bottom w:val="nil"/>
            </w:tcBorders>
          </w:tcPr>
          <w:p>
            <w:pPr>
              <w:pStyle w:val="11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11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541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417" w:type="dxa"/>
            <w:tcBorders>
              <w:top w:val="nil"/>
              <w:bottom w:val="nil"/>
            </w:tcBorders>
          </w:tcPr>
          <w:p>
            <w:pPr>
              <w:pStyle w:val="11"/>
              <w:spacing w:before="7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61"/>
              </w:numPr>
              <w:tabs>
                <w:tab w:val="left" w:pos="331"/>
              </w:tabs>
              <w:spacing w:before="0" w:after="0" w:line="261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541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417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62"/>
              </w:numPr>
              <w:tabs>
                <w:tab w:val="left" w:pos="335"/>
              </w:tabs>
              <w:spacing w:before="0" w:after="0" w:line="265" w:lineRule="exact"/>
              <w:ind w:left="334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11"/>
              <w:spacing w:before="9" w:line="25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541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417" w:type="dxa"/>
            <w:tcBorders>
              <w:top w:val="nil"/>
              <w:bottom w:val="nil"/>
            </w:tcBorders>
          </w:tcPr>
          <w:p>
            <w:pPr>
              <w:pStyle w:val="11"/>
              <w:spacing w:before="13"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63"/>
              </w:numPr>
              <w:tabs>
                <w:tab w:val="left" w:pos="331"/>
              </w:tabs>
              <w:spacing w:before="0" w:after="0" w:line="275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541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417" w:type="dxa"/>
            <w:tcBorders>
              <w:top w:val="nil"/>
              <w:bottom w:val="nil"/>
            </w:tcBorders>
          </w:tcPr>
          <w:p>
            <w:pPr>
              <w:pStyle w:val="11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11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2541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417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64"/>
              </w:numPr>
              <w:tabs>
                <w:tab w:val="left" w:pos="335"/>
              </w:tabs>
              <w:spacing w:before="1" w:after="0" w:line="277" w:lineRule="exact"/>
              <w:ind w:left="334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65"/>
              </w:numPr>
              <w:tabs>
                <w:tab w:val="left" w:pos="331"/>
              </w:tabs>
              <w:spacing w:before="1" w:after="0" w:line="277" w:lineRule="exact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2541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3417" w:type="dxa"/>
            <w:tcBorders>
              <w:top w:val="nil"/>
              <w:bottom w:val="nil"/>
            </w:tcBorders>
          </w:tcPr>
          <w:p>
            <w:pPr>
              <w:pStyle w:val="11"/>
              <w:spacing w:line="235" w:lineRule="auto"/>
              <w:ind w:left="114" w:right="260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 одежда по сезону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обширное</w:t>
            </w:r>
          </w:p>
          <w:p>
            <w:pPr>
              <w:pStyle w:val="11"/>
              <w:spacing w:before="1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  <w:p>
            <w:pPr>
              <w:pStyle w:val="11"/>
              <w:numPr>
                <w:ilvl w:val="0"/>
                <w:numId w:val="166"/>
              </w:numPr>
              <w:tabs>
                <w:tab w:val="left" w:pos="335"/>
              </w:tabs>
              <w:spacing w:before="0" w:after="0" w:line="278" w:lineRule="exact"/>
              <w:ind w:left="334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67"/>
              </w:numPr>
              <w:tabs>
                <w:tab w:val="left" w:pos="331"/>
              </w:tabs>
              <w:spacing w:before="3" w:after="0" w:line="240" w:lineRule="auto"/>
              <w:ind w:left="330" w:right="0" w:hanging="221"/>
              <w:jc w:val="left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>
            <w:pPr>
              <w:pStyle w:val="11"/>
              <w:numPr>
                <w:ilvl w:val="0"/>
                <w:numId w:val="167"/>
              </w:numPr>
              <w:tabs>
                <w:tab w:val="left" w:pos="331"/>
              </w:tabs>
              <w:spacing w:before="4" w:after="0" w:line="237" w:lineRule="auto"/>
              <w:ind w:left="115" w:right="161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541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417" w:type="dxa"/>
            <w:tcBorders>
              <w:top w:val="nil"/>
              <w:bottom w:val="nil"/>
            </w:tcBorders>
          </w:tcPr>
          <w:p>
            <w:pPr>
              <w:pStyle w:val="11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541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417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68"/>
              </w:numPr>
              <w:tabs>
                <w:tab w:val="left" w:pos="335"/>
              </w:tabs>
              <w:spacing w:before="0" w:after="0" w:line="273" w:lineRule="exact"/>
              <w:ind w:left="334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541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417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69"/>
              </w:numPr>
              <w:tabs>
                <w:tab w:val="left" w:pos="335"/>
              </w:tabs>
              <w:spacing w:before="1" w:after="0" w:line="281" w:lineRule="exact"/>
              <w:ind w:left="334" w:right="0" w:hanging="224"/>
              <w:jc w:val="lef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2541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417" w:type="dxa"/>
            <w:tcBorders>
              <w:top w:val="nil"/>
            </w:tcBorders>
          </w:tcPr>
          <w:p>
            <w:pPr>
              <w:pStyle w:val="11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3077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</w:tbl>
    <w:p>
      <w:pPr>
        <w:pStyle w:val="7"/>
        <w:spacing w:before="3"/>
        <w:ind w:left="0"/>
        <w:jc w:val="left"/>
        <w:rPr>
          <w:b/>
          <w:sz w:val="27"/>
        </w:rPr>
      </w:pPr>
    </w:p>
    <w:p>
      <w:pPr>
        <w:spacing w:before="90"/>
        <w:ind w:left="920" w:right="0" w:firstLine="2281" w:firstLineChars="950"/>
        <w:jc w:val="left"/>
        <w:rPr>
          <w:b/>
          <w:sz w:val="24"/>
        </w:rPr>
      </w:pPr>
      <w:r>
        <w:rPr>
          <w:b/>
          <w:sz w:val="24"/>
        </w:rPr>
        <w:t>Старший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</w:t>
      </w:r>
    </w:p>
    <w:p>
      <w:pPr>
        <w:pStyle w:val="7"/>
        <w:spacing w:before="6"/>
        <w:ind w:left="0"/>
        <w:jc w:val="left"/>
        <w:rPr>
          <w:b/>
          <w:sz w:val="12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12"/>
        <w:gridCol w:w="3569"/>
        <w:gridCol w:w="35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212" w:type="dxa"/>
          </w:tcPr>
          <w:p>
            <w:pPr>
              <w:pStyle w:val="11"/>
              <w:spacing w:line="232" w:lineRule="auto"/>
              <w:ind w:right="32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569" w:type="dxa"/>
          </w:tcPr>
          <w:p>
            <w:pPr>
              <w:pStyle w:val="1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520" w:type="dxa"/>
          </w:tcPr>
          <w:p>
            <w:pPr>
              <w:pStyle w:val="11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0" w:hRule="atLeast"/>
        </w:trPr>
        <w:tc>
          <w:tcPr>
            <w:tcW w:w="2212" w:type="dxa"/>
          </w:tcPr>
          <w:p>
            <w:pPr>
              <w:pStyle w:val="11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9" w:type="dxa"/>
          </w:tcPr>
          <w:p>
            <w:pPr>
              <w:pStyle w:val="11"/>
              <w:numPr>
                <w:ilvl w:val="0"/>
                <w:numId w:val="170"/>
              </w:numPr>
              <w:tabs>
                <w:tab w:val="left" w:pos="337"/>
              </w:tabs>
              <w:spacing w:before="0" w:after="0" w:line="237" w:lineRule="auto"/>
              <w:ind w:left="115" w:right="821" w:firstLine="0"/>
              <w:jc w:val="left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 беседы</w:t>
            </w:r>
          </w:p>
          <w:p>
            <w:pPr>
              <w:pStyle w:val="11"/>
              <w:numPr>
                <w:ilvl w:val="0"/>
                <w:numId w:val="170"/>
              </w:numPr>
              <w:tabs>
                <w:tab w:val="left" w:pos="337"/>
              </w:tabs>
              <w:spacing w:before="0" w:after="0" w:line="235" w:lineRule="auto"/>
              <w:ind w:left="115" w:right="72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Оценка 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>
            <w:pPr>
              <w:pStyle w:val="11"/>
              <w:numPr>
                <w:ilvl w:val="0"/>
                <w:numId w:val="170"/>
              </w:numPr>
              <w:tabs>
                <w:tab w:val="left" w:pos="337"/>
              </w:tabs>
              <w:spacing w:before="0" w:after="0" w:line="240" w:lineRule="auto"/>
              <w:ind w:left="115" w:right="771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>
            <w:pPr>
              <w:pStyle w:val="11"/>
              <w:numPr>
                <w:ilvl w:val="0"/>
                <w:numId w:val="170"/>
              </w:numPr>
              <w:tabs>
                <w:tab w:val="left" w:pos="337"/>
              </w:tabs>
              <w:spacing w:before="5" w:after="0" w:line="235" w:lineRule="auto"/>
              <w:ind w:left="115" w:right="967" w:firstLine="0"/>
              <w:jc w:val="left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>
            <w:pPr>
              <w:pStyle w:val="11"/>
              <w:numPr>
                <w:ilvl w:val="0"/>
                <w:numId w:val="170"/>
              </w:numPr>
              <w:tabs>
                <w:tab w:val="left" w:pos="337"/>
              </w:tabs>
              <w:spacing w:before="3" w:after="0" w:line="237" w:lineRule="auto"/>
              <w:ind w:left="115" w:right="457" w:firstLine="0"/>
              <w:jc w:val="left"/>
              <w:rPr>
                <w:sz w:val="24"/>
              </w:rPr>
            </w:pPr>
            <w:r>
              <w:rPr>
                <w:sz w:val="24"/>
              </w:rPr>
              <w:t>Дежурства в столовой,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>
            <w:pPr>
              <w:pStyle w:val="11"/>
              <w:numPr>
                <w:ilvl w:val="0"/>
                <w:numId w:val="170"/>
              </w:numPr>
              <w:tabs>
                <w:tab w:val="left" w:pos="337"/>
              </w:tabs>
              <w:spacing w:before="4" w:after="0" w:line="240" w:lineRule="auto"/>
              <w:ind w:left="115" w:right="771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>
            <w:pPr>
              <w:pStyle w:val="11"/>
              <w:numPr>
                <w:ilvl w:val="0"/>
                <w:numId w:val="170"/>
              </w:numPr>
              <w:tabs>
                <w:tab w:val="left" w:pos="337"/>
              </w:tabs>
              <w:spacing w:before="0" w:after="0" w:line="285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1"/>
              <w:numPr>
                <w:ilvl w:val="0"/>
                <w:numId w:val="170"/>
              </w:numPr>
              <w:tabs>
                <w:tab w:val="left" w:pos="337"/>
              </w:tabs>
              <w:spacing w:before="0" w:after="0" w:line="287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520" w:type="dxa"/>
          </w:tcPr>
          <w:p>
            <w:pPr>
              <w:pStyle w:val="11"/>
              <w:numPr>
                <w:ilvl w:val="0"/>
                <w:numId w:val="171"/>
              </w:numPr>
              <w:tabs>
                <w:tab w:val="left" w:pos="328"/>
              </w:tabs>
              <w:spacing w:before="0" w:after="0" w:line="237" w:lineRule="auto"/>
              <w:ind w:left="112" w:right="181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Воспитание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>
            <w:pPr>
              <w:pStyle w:val="11"/>
              <w:numPr>
                <w:ilvl w:val="0"/>
                <w:numId w:val="171"/>
              </w:numPr>
              <w:tabs>
                <w:tab w:val="left" w:pos="328"/>
              </w:tabs>
              <w:spacing w:before="0" w:after="0" w:line="291" w:lineRule="exact"/>
              <w:ind w:left="327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>
            <w:pPr>
              <w:pStyle w:val="11"/>
              <w:numPr>
                <w:ilvl w:val="0"/>
                <w:numId w:val="171"/>
              </w:numPr>
              <w:tabs>
                <w:tab w:val="left" w:pos="333"/>
              </w:tabs>
              <w:spacing w:before="0" w:after="0" w:line="240" w:lineRule="auto"/>
              <w:ind w:left="112" w:right="820" w:firstLine="0"/>
              <w:jc w:val="lef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>
            <w:pPr>
              <w:pStyle w:val="11"/>
              <w:numPr>
                <w:ilvl w:val="0"/>
                <w:numId w:val="171"/>
              </w:numPr>
              <w:tabs>
                <w:tab w:val="left" w:pos="328"/>
              </w:tabs>
              <w:spacing w:before="0" w:after="0" w:line="291" w:lineRule="exact"/>
              <w:ind w:left="327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>
            <w:pPr>
              <w:pStyle w:val="11"/>
              <w:numPr>
                <w:ilvl w:val="0"/>
                <w:numId w:val="171"/>
              </w:numPr>
              <w:tabs>
                <w:tab w:val="left" w:pos="333"/>
              </w:tabs>
              <w:spacing w:before="0" w:after="0" w:line="240" w:lineRule="auto"/>
              <w:ind w:left="112" w:right="108" w:firstLine="0"/>
              <w:jc w:val="left"/>
              <w:rPr>
                <w:sz w:val="24"/>
              </w:rPr>
            </w:pPr>
            <w:r>
              <w:rPr>
                <w:sz w:val="24"/>
              </w:rPr>
              <w:t>Общение младших и 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(совместные игры,</w:t>
            </w:r>
          </w:p>
          <w:p>
            <w:pPr>
              <w:pStyle w:val="11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спектакли,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дарения)</w:t>
            </w:r>
          </w:p>
          <w:p>
            <w:pPr>
              <w:pStyle w:val="11"/>
              <w:numPr>
                <w:ilvl w:val="0"/>
                <w:numId w:val="171"/>
              </w:numPr>
              <w:tabs>
                <w:tab w:val="left" w:pos="328"/>
              </w:tabs>
              <w:spacing w:before="0" w:after="0" w:line="240" w:lineRule="auto"/>
              <w:ind w:left="327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4" w:hRule="atLeast"/>
        </w:trPr>
        <w:tc>
          <w:tcPr>
            <w:tcW w:w="2212" w:type="dxa"/>
          </w:tcPr>
          <w:p>
            <w:pPr>
              <w:pStyle w:val="11"/>
              <w:ind w:right="3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9" w:type="dxa"/>
          </w:tcPr>
          <w:p>
            <w:pPr>
              <w:pStyle w:val="11"/>
              <w:numPr>
                <w:ilvl w:val="0"/>
                <w:numId w:val="172"/>
              </w:numPr>
              <w:tabs>
                <w:tab w:val="left" w:pos="337"/>
              </w:tabs>
              <w:spacing w:before="0" w:after="0" w:line="235" w:lineRule="auto"/>
              <w:ind w:left="115" w:right="582" w:firstLine="0"/>
              <w:jc w:val="left"/>
              <w:rPr>
                <w:sz w:val="24"/>
              </w:rPr>
            </w:pPr>
            <w:r>
              <w:rPr>
                <w:sz w:val="24"/>
              </w:rPr>
              <w:t>НОД по познавательному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>
            <w:pPr>
              <w:pStyle w:val="11"/>
              <w:numPr>
                <w:ilvl w:val="0"/>
                <w:numId w:val="172"/>
              </w:numPr>
              <w:tabs>
                <w:tab w:val="left" w:pos="337"/>
              </w:tabs>
              <w:spacing w:before="0" w:after="0" w:line="240" w:lineRule="auto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1"/>
              <w:numPr>
                <w:ilvl w:val="0"/>
                <w:numId w:val="172"/>
              </w:numPr>
              <w:tabs>
                <w:tab w:val="left" w:pos="337"/>
              </w:tabs>
              <w:spacing w:before="1" w:after="0" w:line="293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>
            <w:pPr>
              <w:pStyle w:val="11"/>
              <w:numPr>
                <w:ilvl w:val="0"/>
                <w:numId w:val="172"/>
              </w:numPr>
              <w:tabs>
                <w:tab w:val="left" w:pos="337"/>
              </w:tabs>
              <w:spacing w:before="0" w:after="0" w:line="292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>
            <w:pPr>
              <w:pStyle w:val="11"/>
              <w:numPr>
                <w:ilvl w:val="0"/>
                <w:numId w:val="172"/>
              </w:numPr>
              <w:tabs>
                <w:tab w:val="left" w:pos="337"/>
              </w:tabs>
              <w:spacing w:before="0" w:after="0" w:line="288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>
            <w:pPr>
              <w:pStyle w:val="11"/>
              <w:numPr>
                <w:ilvl w:val="0"/>
                <w:numId w:val="172"/>
              </w:numPr>
              <w:tabs>
                <w:tab w:val="left" w:pos="337"/>
              </w:tabs>
              <w:spacing w:before="0" w:after="0" w:line="240" w:lineRule="auto"/>
              <w:ind w:left="115" w:right="218" w:firstLine="0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  <w:tc>
          <w:tcPr>
            <w:tcW w:w="3520" w:type="dxa"/>
          </w:tcPr>
          <w:p>
            <w:pPr>
              <w:pStyle w:val="11"/>
              <w:numPr>
                <w:ilvl w:val="0"/>
                <w:numId w:val="173"/>
              </w:numPr>
              <w:tabs>
                <w:tab w:val="left" w:pos="337"/>
              </w:tabs>
              <w:spacing w:before="0" w:after="0" w:line="284" w:lineRule="exact"/>
              <w:ind w:left="336" w:right="0" w:hanging="225"/>
              <w:jc w:val="left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1"/>
              <w:numPr>
                <w:ilvl w:val="0"/>
                <w:numId w:val="173"/>
              </w:numPr>
              <w:tabs>
                <w:tab w:val="left" w:pos="328"/>
              </w:tabs>
              <w:spacing w:before="2" w:after="0" w:line="240" w:lineRule="auto"/>
              <w:ind w:left="327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>
            <w:pPr>
              <w:pStyle w:val="11"/>
              <w:numPr>
                <w:ilvl w:val="0"/>
                <w:numId w:val="173"/>
              </w:numPr>
              <w:tabs>
                <w:tab w:val="left" w:pos="328"/>
              </w:tabs>
              <w:spacing w:before="2" w:after="0" w:line="240" w:lineRule="auto"/>
              <w:ind w:left="327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212" w:type="dxa"/>
          </w:tcPr>
          <w:p>
            <w:pPr>
              <w:pStyle w:val="11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9" w:type="dxa"/>
          </w:tcPr>
          <w:p>
            <w:pPr>
              <w:pStyle w:val="11"/>
              <w:numPr>
                <w:ilvl w:val="0"/>
                <w:numId w:val="174"/>
              </w:numPr>
              <w:tabs>
                <w:tab w:val="left" w:pos="337"/>
              </w:tabs>
              <w:spacing w:before="0" w:after="0" w:line="275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>
            <w:pPr>
              <w:pStyle w:val="11"/>
              <w:numPr>
                <w:ilvl w:val="0"/>
                <w:numId w:val="174"/>
              </w:numPr>
              <w:tabs>
                <w:tab w:val="left" w:pos="337"/>
              </w:tabs>
              <w:spacing w:before="0" w:after="0" w:line="285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520" w:type="dxa"/>
          </w:tcPr>
          <w:p>
            <w:pPr>
              <w:pStyle w:val="11"/>
              <w:numPr>
                <w:ilvl w:val="0"/>
                <w:numId w:val="175"/>
              </w:numPr>
              <w:tabs>
                <w:tab w:val="left" w:pos="273"/>
              </w:tabs>
              <w:spacing w:before="0" w:after="0" w:line="275" w:lineRule="exact"/>
              <w:ind w:left="272" w:right="0" w:hanging="161"/>
              <w:jc w:val="left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1"/>
              <w:numPr>
                <w:ilvl w:val="0"/>
                <w:numId w:val="175"/>
              </w:numPr>
              <w:tabs>
                <w:tab w:val="left" w:pos="273"/>
              </w:tabs>
              <w:spacing w:before="0" w:after="0" w:line="285" w:lineRule="exact"/>
              <w:ind w:left="272" w:right="0" w:hanging="161"/>
              <w:jc w:val="left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>
      <w:pPr>
        <w:spacing w:after="0" w:line="285" w:lineRule="exact"/>
        <w:jc w:val="left"/>
        <w:rPr>
          <w:sz w:val="24"/>
        </w:rPr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12"/>
        <w:gridCol w:w="3569"/>
        <w:gridCol w:w="35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2212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3569" w:type="dxa"/>
          </w:tcPr>
          <w:p>
            <w:pPr>
              <w:pStyle w:val="11"/>
              <w:numPr>
                <w:ilvl w:val="0"/>
                <w:numId w:val="176"/>
              </w:numPr>
              <w:tabs>
                <w:tab w:val="left" w:pos="337"/>
              </w:tabs>
              <w:spacing w:before="0" w:after="0" w:line="280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520" w:type="dxa"/>
          </w:tcPr>
          <w:p>
            <w:pPr>
              <w:pStyle w:val="11"/>
              <w:numPr>
                <w:ilvl w:val="0"/>
                <w:numId w:val="177"/>
              </w:numPr>
              <w:tabs>
                <w:tab w:val="left" w:pos="273"/>
              </w:tabs>
              <w:spacing w:before="0" w:after="0" w:line="279" w:lineRule="exact"/>
              <w:ind w:left="272" w:right="0" w:hanging="1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1"/>
              <w:numPr>
                <w:ilvl w:val="0"/>
                <w:numId w:val="177"/>
              </w:numPr>
              <w:tabs>
                <w:tab w:val="left" w:pos="337"/>
              </w:tabs>
              <w:spacing w:before="0" w:after="0" w:line="288" w:lineRule="exact"/>
              <w:ind w:left="336" w:right="0" w:hanging="225"/>
              <w:jc w:val="left"/>
              <w:rPr>
                <w:sz w:val="24"/>
              </w:rPr>
            </w:pPr>
            <w:r>
              <w:rPr>
                <w:sz w:val="24"/>
              </w:rPr>
              <w:t>Словесные игры</w:t>
            </w:r>
          </w:p>
          <w:p>
            <w:pPr>
              <w:pStyle w:val="11"/>
              <w:numPr>
                <w:ilvl w:val="0"/>
                <w:numId w:val="177"/>
              </w:numPr>
              <w:tabs>
                <w:tab w:val="left" w:pos="273"/>
              </w:tabs>
              <w:spacing w:before="0" w:after="0" w:line="289" w:lineRule="exact"/>
              <w:ind w:left="272" w:right="0" w:hanging="16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2" w:hRule="atLeast"/>
        </w:trPr>
        <w:tc>
          <w:tcPr>
            <w:tcW w:w="2212" w:type="dxa"/>
          </w:tcPr>
          <w:p>
            <w:pPr>
              <w:pStyle w:val="11"/>
              <w:spacing w:before="1" w:line="237" w:lineRule="auto"/>
              <w:ind w:right="3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9" w:type="dxa"/>
          </w:tcPr>
          <w:p>
            <w:pPr>
              <w:pStyle w:val="11"/>
              <w:numPr>
                <w:ilvl w:val="0"/>
                <w:numId w:val="178"/>
              </w:numPr>
              <w:tabs>
                <w:tab w:val="left" w:pos="337"/>
              </w:tabs>
              <w:spacing w:before="0" w:after="0" w:line="235" w:lineRule="auto"/>
              <w:ind w:left="115" w:right="214" w:firstLine="0"/>
              <w:jc w:val="left"/>
              <w:rPr>
                <w:sz w:val="24"/>
              </w:rPr>
            </w:pPr>
            <w:r>
              <w:rPr>
                <w:sz w:val="24"/>
              </w:rPr>
              <w:t>Занятия по 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 и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>
            <w:pPr>
              <w:pStyle w:val="11"/>
              <w:numPr>
                <w:ilvl w:val="0"/>
                <w:numId w:val="178"/>
              </w:numPr>
              <w:tabs>
                <w:tab w:val="left" w:pos="337"/>
              </w:tabs>
              <w:spacing w:before="0" w:after="0" w:line="293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>
            <w:pPr>
              <w:pStyle w:val="11"/>
              <w:numPr>
                <w:ilvl w:val="0"/>
                <w:numId w:val="178"/>
              </w:numPr>
              <w:tabs>
                <w:tab w:val="left" w:pos="337"/>
              </w:tabs>
              <w:spacing w:before="0" w:after="0" w:line="288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  <w:p>
            <w:pPr>
              <w:pStyle w:val="11"/>
              <w:numPr>
                <w:ilvl w:val="0"/>
                <w:numId w:val="178"/>
              </w:numPr>
              <w:tabs>
                <w:tab w:val="left" w:pos="337"/>
              </w:tabs>
              <w:spacing w:before="0" w:after="0" w:line="289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3520" w:type="dxa"/>
          </w:tcPr>
          <w:p>
            <w:pPr>
              <w:pStyle w:val="11"/>
              <w:numPr>
                <w:ilvl w:val="0"/>
                <w:numId w:val="179"/>
              </w:numPr>
              <w:tabs>
                <w:tab w:val="left" w:pos="376"/>
              </w:tabs>
              <w:spacing w:before="0" w:after="0" w:line="235" w:lineRule="auto"/>
              <w:ind w:left="112" w:right="943" w:firstLine="0"/>
              <w:jc w:val="left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>
            <w:pPr>
              <w:pStyle w:val="11"/>
              <w:numPr>
                <w:ilvl w:val="0"/>
                <w:numId w:val="179"/>
              </w:numPr>
              <w:tabs>
                <w:tab w:val="left" w:pos="328"/>
              </w:tabs>
              <w:spacing w:before="0" w:after="0" w:line="240" w:lineRule="auto"/>
              <w:ind w:left="327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12" w:type="dxa"/>
            <w:tcBorders>
              <w:bottom w:val="nil"/>
            </w:tcBorders>
          </w:tcPr>
          <w:p>
            <w:pPr>
              <w:pStyle w:val="11"/>
              <w:spacing w:line="24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569" w:type="dxa"/>
            <w:tcBorders>
              <w:bottom w:val="nil"/>
            </w:tcBorders>
          </w:tcPr>
          <w:p>
            <w:pPr>
              <w:pStyle w:val="11"/>
              <w:numPr>
                <w:ilvl w:val="0"/>
                <w:numId w:val="180"/>
              </w:numPr>
              <w:tabs>
                <w:tab w:val="left" w:pos="337"/>
              </w:tabs>
              <w:spacing w:before="0" w:after="0" w:line="245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520" w:type="dxa"/>
            <w:tcBorders>
              <w:bottom w:val="nil"/>
            </w:tcBorders>
          </w:tcPr>
          <w:p>
            <w:pPr>
              <w:pStyle w:val="11"/>
              <w:numPr>
                <w:ilvl w:val="0"/>
                <w:numId w:val="181"/>
              </w:numPr>
              <w:tabs>
                <w:tab w:val="left" w:pos="328"/>
              </w:tabs>
              <w:spacing w:before="0" w:after="0" w:line="245" w:lineRule="exact"/>
              <w:ind w:left="327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spacing w:before="1"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spacing w:before="9" w:line="256" w:lineRule="exact"/>
              <w:rPr>
                <w:sz w:val="24"/>
              </w:rPr>
            </w:pPr>
            <w:r>
              <w:rPr>
                <w:sz w:val="24"/>
              </w:rPr>
              <w:t>воздухе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82"/>
              </w:numPr>
              <w:tabs>
                <w:tab w:val="left" w:pos="328"/>
              </w:tabs>
              <w:spacing w:before="0" w:after="0" w:line="266" w:lineRule="exact"/>
              <w:ind w:left="327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83"/>
              </w:numPr>
              <w:tabs>
                <w:tab w:val="left" w:pos="337"/>
              </w:tabs>
              <w:spacing w:before="0" w:after="0" w:line="275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spacing w:before="16"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ванны,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spacing w:before="7" w:line="255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84"/>
              </w:numPr>
              <w:tabs>
                <w:tab w:val="left" w:pos="328"/>
              </w:tabs>
              <w:spacing w:before="0" w:after="0" w:line="262" w:lineRule="exact"/>
              <w:ind w:left="327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85"/>
              </w:numPr>
              <w:tabs>
                <w:tab w:val="left" w:pos="337"/>
              </w:tabs>
              <w:spacing w:before="0" w:after="0" w:line="267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spacing w:before="1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spacing w:before="10" w:line="263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86"/>
              </w:numPr>
              <w:tabs>
                <w:tab w:val="left" w:pos="328"/>
              </w:tabs>
              <w:spacing w:before="0" w:after="0" w:line="274" w:lineRule="exact"/>
              <w:ind w:left="327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87"/>
              </w:numPr>
              <w:tabs>
                <w:tab w:val="left" w:pos="337"/>
              </w:tabs>
              <w:spacing w:before="0" w:after="0" w:line="277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88"/>
              </w:numPr>
              <w:tabs>
                <w:tab w:val="left" w:pos="328"/>
              </w:tabs>
              <w:spacing w:before="0" w:after="0" w:line="277" w:lineRule="exact"/>
              <w:ind w:left="327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spacing w:line="237" w:lineRule="auto"/>
              <w:ind w:right="229"/>
              <w:rPr>
                <w:sz w:val="24"/>
              </w:rPr>
            </w:pPr>
            <w:r>
              <w:rPr>
                <w:sz w:val="24"/>
              </w:rPr>
              <w:t>жизни (облегченная одежда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группе, одежда </w:t>
            </w:r>
            <w:r>
              <w:rPr>
                <w:sz w:val="24"/>
              </w:rPr>
              <w:t>по сезону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обширное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  <w:p>
            <w:pPr>
              <w:pStyle w:val="11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89"/>
              </w:numPr>
              <w:tabs>
                <w:tab w:val="left" w:pos="328"/>
              </w:tabs>
              <w:spacing w:before="3" w:after="0" w:line="240" w:lineRule="auto"/>
              <w:ind w:left="327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>
            <w:pPr>
              <w:pStyle w:val="11"/>
              <w:numPr>
                <w:ilvl w:val="0"/>
                <w:numId w:val="189"/>
              </w:numPr>
              <w:tabs>
                <w:tab w:val="left" w:pos="333"/>
              </w:tabs>
              <w:spacing w:before="2" w:after="0" w:line="240" w:lineRule="auto"/>
              <w:ind w:left="112" w:right="219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Прогулка (индивидуальная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90"/>
              </w:numPr>
              <w:tabs>
                <w:tab w:val="left" w:pos="337"/>
              </w:tabs>
              <w:spacing w:before="0" w:after="0" w:line="276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91"/>
              </w:numPr>
              <w:tabs>
                <w:tab w:val="left" w:pos="337"/>
              </w:tabs>
              <w:spacing w:before="0" w:after="0" w:line="272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numPr>
                <w:ilvl w:val="0"/>
                <w:numId w:val="192"/>
              </w:numPr>
              <w:tabs>
                <w:tab w:val="left" w:pos="337"/>
              </w:tabs>
              <w:spacing w:before="0" w:after="0" w:line="278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569" w:type="dxa"/>
            <w:tcBorders>
              <w:top w:val="nil"/>
              <w:bottom w:val="nil"/>
            </w:tcBorders>
          </w:tcPr>
          <w:p>
            <w:pPr>
              <w:pStyle w:val="11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12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3569" w:type="dxa"/>
            <w:tcBorders>
              <w:top w:val="nil"/>
            </w:tcBorders>
          </w:tcPr>
          <w:p>
            <w:pPr>
              <w:pStyle w:val="11"/>
              <w:numPr>
                <w:ilvl w:val="0"/>
                <w:numId w:val="193"/>
              </w:numPr>
              <w:tabs>
                <w:tab w:val="left" w:pos="337"/>
              </w:tabs>
              <w:spacing w:before="0" w:after="0" w:line="293" w:lineRule="exact"/>
              <w:ind w:left="336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акт.</w:t>
            </w:r>
          </w:p>
        </w:tc>
        <w:tc>
          <w:tcPr>
            <w:tcW w:w="3520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</w:tbl>
    <w:p>
      <w:pPr>
        <w:pStyle w:val="7"/>
        <w:ind w:left="0"/>
        <w:jc w:val="left"/>
        <w:rPr>
          <w:b/>
          <w:sz w:val="20"/>
        </w:rPr>
      </w:pPr>
    </w:p>
    <w:p>
      <w:pPr>
        <w:pStyle w:val="2"/>
        <w:numPr>
          <w:ilvl w:val="1"/>
          <w:numId w:val="142"/>
        </w:numPr>
        <w:tabs>
          <w:tab w:val="left" w:pos="1569"/>
        </w:tabs>
        <w:spacing w:before="244" w:after="0" w:line="240" w:lineRule="auto"/>
        <w:ind w:left="1568" w:right="0" w:hanging="497"/>
        <w:jc w:val="both"/>
      </w:pPr>
      <w:r>
        <w:t>Особенности</w:t>
      </w:r>
      <w:r>
        <w:rPr>
          <w:spacing w:val="-13"/>
        </w:rPr>
        <w:t xml:space="preserve"> </w:t>
      </w:r>
      <w:r>
        <w:t>традиционных</w:t>
      </w:r>
      <w:r>
        <w:rPr>
          <w:spacing w:val="-15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праздников,</w:t>
      </w:r>
      <w:r>
        <w:rPr>
          <w:spacing w:val="-6"/>
        </w:rPr>
        <w:t xml:space="preserve"> </w:t>
      </w:r>
      <w:r>
        <w:t>мероприятий.</w:t>
      </w:r>
    </w:p>
    <w:p>
      <w:pPr>
        <w:pStyle w:val="7"/>
        <w:spacing w:before="155" w:line="355" w:lineRule="auto"/>
        <w:ind w:right="893" w:firstLine="351"/>
      </w:pPr>
      <w:r>
        <w:t>В основе лежит комплексно-тематическое планирование воспитательно-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</w:p>
    <w:p>
      <w:pPr>
        <w:pStyle w:val="7"/>
        <w:spacing w:before="7" w:line="360" w:lineRule="auto"/>
        <w:ind w:right="888" w:firstLine="564"/>
      </w:pP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воспитательно–образовательного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51"/>
        </w:rPr>
        <w:t xml:space="preserve"> </w:t>
      </w:r>
      <w:r>
        <w:t>материале,</w:t>
      </w:r>
      <w:r>
        <w:rPr>
          <w:spacing w:val="53"/>
        </w:rPr>
        <w:t xml:space="preserve"> </w:t>
      </w:r>
      <w:r>
        <w:t>максимально</w:t>
      </w:r>
      <w:r>
        <w:rPr>
          <w:spacing w:val="48"/>
        </w:rPr>
        <w:t xml:space="preserve"> </w:t>
      </w:r>
      <w:r>
        <w:t>приближаясь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разумному</w:t>
      </w:r>
    </w:p>
    <w:p>
      <w:pPr>
        <w:pStyle w:val="7"/>
        <w:spacing w:line="360" w:lineRule="auto"/>
        <w:ind w:right="901"/>
      </w:pPr>
      <w:r>
        <w:t>«минимуму» с учетом контингента воспитанников, их индивидуальных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8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заказа</w:t>
      </w:r>
      <w:r>
        <w:rPr>
          <w:spacing w:val="6"/>
        </w:rPr>
        <w:t xml:space="preserve"> </w:t>
      </w:r>
      <w:r>
        <w:t>родителей.</w:t>
      </w:r>
    </w:p>
    <w:p>
      <w:pPr>
        <w:pStyle w:val="7"/>
        <w:spacing w:before="7" w:line="362" w:lineRule="auto"/>
        <w:ind w:right="891" w:firstLine="564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 построения программы являются примерные темы 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35"/>
        </w:rPr>
        <w:t xml:space="preserve"> </w:t>
      </w:r>
      <w:r>
        <w:t>проекты),</w:t>
      </w:r>
      <w:r>
        <w:rPr>
          <w:spacing w:val="35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ориентированы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все</w:t>
      </w:r>
      <w:r>
        <w:rPr>
          <w:spacing w:val="30"/>
        </w:rPr>
        <w:t xml:space="preserve"> </w:t>
      </w:r>
      <w:r>
        <w:t>направления</w:t>
      </w:r>
      <w:r>
        <w:rPr>
          <w:spacing w:val="32"/>
        </w:rPr>
        <w:t xml:space="preserve"> </w:t>
      </w:r>
      <w:r>
        <w:t>развития</w:t>
      </w:r>
    </w:p>
    <w:p>
      <w:pPr>
        <w:spacing w:after="0" w:line="362" w:lineRule="auto"/>
        <w:sectPr>
          <w:pgSz w:w="11920" w:h="16840"/>
          <w:pgMar w:top="1120" w:right="240" w:bottom="1240" w:left="780" w:header="0" w:footer="966" w:gutter="0"/>
          <w:cols w:space="720" w:num="1"/>
        </w:sectPr>
      </w:pPr>
    </w:p>
    <w:p>
      <w:pPr>
        <w:pStyle w:val="7"/>
        <w:tabs>
          <w:tab w:val="left" w:pos="2124"/>
          <w:tab w:val="left" w:pos="3969"/>
          <w:tab w:val="left" w:pos="5249"/>
          <w:tab w:val="left" w:pos="5661"/>
          <w:tab w:val="left" w:pos="7290"/>
          <w:tab w:val="left" w:pos="8870"/>
        </w:tabs>
        <w:spacing w:before="59" w:line="360" w:lineRule="auto"/>
        <w:ind w:right="909"/>
        <w:jc w:val="left"/>
      </w:pPr>
      <w:r>
        <w:t>ребенка</w:t>
      </w:r>
      <w:r>
        <w:tab/>
      </w:r>
      <w:r>
        <w:t>дошкольного</w:t>
      </w:r>
      <w:r>
        <w:tab/>
      </w:r>
      <w:r>
        <w:t>возраста</w:t>
      </w:r>
      <w:r>
        <w:tab/>
      </w:r>
      <w:r>
        <w:t>и</w:t>
      </w:r>
      <w:r>
        <w:tab/>
      </w:r>
      <w:r>
        <w:t>посвящены</w:t>
      </w:r>
      <w:r>
        <w:tab/>
      </w:r>
      <w:r>
        <w:t>различным</w:t>
      </w:r>
      <w:r>
        <w:tab/>
      </w:r>
      <w:r>
        <w:rPr>
          <w:spacing w:val="-1"/>
        </w:rPr>
        <w:t>сторонам</w:t>
      </w:r>
      <w:r>
        <w:rPr>
          <w:spacing w:val="-67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бытия,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вызывают</w:t>
      </w:r>
      <w:r>
        <w:rPr>
          <w:spacing w:val="2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 детей</w:t>
      </w:r>
      <w:r>
        <w:rPr>
          <w:spacing w:val="-2"/>
        </w:rPr>
        <w:t xml:space="preserve"> </w:t>
      </w:r>
      <w:r>
        <w:t>к: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2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явлениям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57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окружающей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природе;</w:t>
      </w:r>
    </w:p>
    <w:p>
      <w:pPr>
        <w:pStyle w:val="10"/>
        <w:numPr>
          <w:ilvl w:val="0"/>
          <w:numId w:val="6"/>
        </w:numPr>
        <w:tabs>
          <w:tab w:val="left" w:pos="1488"/>
          <w:tab w:val="left" w:pos="1489"/>
        </w:tabs>
        <w:spacing w:before="157" w:after="0" w:line="240" w:lineRule="auto"/>
        <w:ind w:left="1488" w:right="0" w:hanging="569"/>
        <w:jc w:val="left"/>
        <w:rPr>
          <w:sz w:val="28"/>
        </w:rPr>
      </w:pPr>
      <w:r>
        <w:rPr>
          <w:sz w:val="28"/>
        </w:rPr>
        <w:t>миру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61" w:after="0" w:line="343" w:lineRule="auto"/>
        <w:ind w:left="920" w:right="902" w:firstLine="0"/>
        <w:jc w:val="both"/>
        <w:rPr>
          <w:sz w:val="28"/>
        </w:rPr>
      </w:pP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21" w:after="0" w:line="355" w:lineRule="auto"/>
        <w:ind w:left="920" w:right="894" w:firstLine="0"/>
        <w:jc w:val="both"/>
        <w:rPr>
          <w:sz w:val="28"/>
        </w:rPr>
      </w:pP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село,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7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0" w:after="0" w:line="339" w:lineRule="exact"/>
        <w:ind w:left="1488" w:right="0" w:hanging="569"/>
        <w:jc w:val="both"/>
        <w:rPr>
          <w:sz w:val="28"/>
        </w:rPr>
      </w:pPr>
      <w:r>
        <w:rPr>
          <w:sz w:val="28"/>
        </w:rPr>
        <w:t>сезонным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явлениям;</w:t>
      </w:r>
    </w:p>
    <w:p>
      <w:pPr>
        <w:pStyle w:val="10"/>
        <w:numPr>
          <w:ilvl w:val="0"/>
          <w:numId w:val="6"/>
        </w:numPr>
        <w:tabs>
          <w:tab w:val="left" w:pos="1489"/>
        </w:tabs>
        <w:spacing w:before="157" w:after="0" w:line="240" w:lineRule="auto"/>
        <w:ind w:left="1488" w:right="0" w:hanging="569"/>
        <w:jc w:val="both"/>
        <w:rPr>
          <w:sz w:val="28"/>
        </w:rPr>
      </w:pPr>
      <w:r>
        <w:rPr>
          <w:sz w:val="28"/>
        </w:rPr>
        <w:t>народной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традициям.</w:t>
      </w:r>
    </w:p>
    <w:p>
      <w:pPr>
        <w:pStyle w:val="7"/>
        <w:spacing w:before="1"/>
        <w:ind w:left="0"/>
        <w:jc w:val="left"/>
        <w:rPr>
          <w:sz w:val="32"/>
        </w:rPr>
      </w:pPr>
    </w:p>
    <w:p>
      <w:pPr>
        <w:pStyle w:val="7"/>
        <w:spacing w:line="360" w:lineRule="auto"/>
        <w:ind w:right="891" w:firstLine="564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3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учреждения.</w:t>
      </w:r>
    </w:p>
    <w:p>
      <w:pPr>
        <w:pStyle w:val="7"/>
        <w:spacing w:line="360" w:lineRule="auto"/>
        <w:ind w:right="883" w:firstLine="564"/>
      </w:pPr>
      <w:r>
        <w:t>Построение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>
      <w:pPr>
        <w:pStyle w:val="7"/>
        <w:spacing w:line="360" w:lineRule="auto"/>
        <w:ind w:right="901" w:firstLine="564"/>
      </w:pPr>
      <w:r>
        <w:t>Введение похожих тем в различных возрастных группах обеспечивает</w:t>
      </w:r>
      <w:r>
        <w:rPr>
          <w:spacing w:val="-67"/>
        </w:rPr>
        <w:t xml:space="preserve"> </w:t>
      </w:r>
      <w:r>
        <w:t>достижение единства образовательных целей и преемственности в детском</w:t>
      </w:r>
      <w:r>
        <w:rPr>
          <w:spacing w:val="-67"/>
        </w:rPr>
        <w:t xml:space="preserve"> </w:t>
      </w:r>
      <w:r>
        <w:t>развитии на протяжении всего дошкольного возраста, органичное развитие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возможностями.</w:t>
      </w:r>
    </w:p>
    <w:p>
      <w:pPr>
        <w:pStyle w:val="7"/>
        <w:spacing w:line="360" w:lineRule="auto"/>
        <w:ind w:right="894"/>
      </w:pPr>
      <w:r>
        <w:t>В каждой возрастной группе выделен блок, разделенный на несколько тем.</w:t>
      </w:r>
      <w:r>
        <w:rPr>
          <w:spacing w:val="1"/>
        </w:rPr>
        <w:t xml:space="preserve"> </w:t>
      </w:r>
      <w:r>
        <w:t>Одной теме уделяется не менее одной недели. Тема отражается в 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7"/>
        </w:rPr>
        <w:t xml:space="preserve"> </w:t>
      </w:r>
      <w:r>
        <w:t>находящихся</w:t>
      </w:r>
      <w:r>
        <w:rPr>
          <w:spacing w:val="4"/>
        </w:rPr>
        <w:t xml:space="preserve"> </w:t>
      </w:r>
      <w:r>
        <w:t>в группе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уголках</w:t>
      </w:r>
      <w:r>
        <w:rPr>
          <w:spacing w:val="-2"/>
        </w:rPr>
        <w:t xml:space="preserve"> </w:t>
      </w:r>
      <w:r>
        <w:t>развития.</w:t>
      </w:r>
    </w:p>
    <w:p>
      <w:pPr>
        <w:spacing w:after="0" w:line="360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p>
      <w:pPr>
        <w:pStyle w:val="7"/>
        <w:spacing w:before="59" w:line="360" w:lineRule="auto"/>
        <w:ind w:right="889" w:firstLine="635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 которое рассматривается</w:t>
      </w:r>
      <w:r>
        <w:rPr>
          <w:spacing w:val="70"/>
        </w:rPr>
        <w:t xml:space="preserve"> </w:t>
      </w:r>
      <w:r>
        <w:t>как примерное. Педагоги вправе</w:t>
      </w:r>
      <w:r>
        <w:rPr>
          <w:spacing w:val="1"/>
        </w:rPr>
        <w:t xml:space="preserve"> </w:t>
      </w:r>
      <w:r>
        <w:t>по своему усмотрению частично или полностью менять темы или названия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возрастной</w:t>
      </w:r>
      <w:r>
        <w:rPr>
          <w:spacing w:val="-7"/>
        </w:rPr>
        <w:t xml:space="preserve"> </w:t>
      </w:r>
      <w:r>
        <w:t>группы,</w:t>
      </w:r>
      <w:r>
        <w:rPr>
          <w:spacing w:val="-4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значимыми</w:t>
      </w:r>
      <w:r>
        <w:rPr>
          <w:spacing w:val="-8"/>
        </w:rPr>
        <w:t xml:space="preserve"> </w:t>
      </w:r>
      <w:r>
        <w:t>событиями</w:t>
      </w:r>
    </w:p>
    <w:p>
      <w:pPr>
        <w:pStyle w:val="7"/>
        <w:spacing w:line="364" w:lineRule="auto"/>
        <w:ind w:right="891" w:firstLine="564"/>
      </w:pPr>
      <w:r>
        <w:t>Формы подготовки и реализации тем носят интегративный 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областей;</w:t>
      </w:r>
    </w:p>
    <w:p>
      <w:pPr>
        <w:spacing w:after="0" w:line="364" w:lineRule="auto"/>
        <w:sectPr>
          <w:pgSz w:w="11920" w:h="16840"/>
          <w:pgMar w:top="1040" w:right="240" w:bottom="1240" w:left="780" w:header="0" w:footer="966" w:gutter="0"/>
          <w:cols w:space="720" w:num="1"/>
        </w:sectPr>
      </w:pPr>
    </w:p>
    <w:tbl>
      <w:tblPr>
        <w:tblStyle w:val="5"/>
        <w:tblW w:w="0" w:type="auto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6"/>
        <w:gridCol w:w="1867"/>
        <w:gridCol w:w="704"/>
        <w:gridCol w:w="803"/>
        <w:gridCol w:w="1330"/>
        <w:gridCol w:w="2128"/>
        <w:gridCol w:w="1833"/>
        <w:gridCol w:w="578"/>
        <w:gridCol w:w="1675"/>
        <w:gridCol w:w="877"/>
        <w:gridCol w:w="787"/>
        <w:gridCol w:w="638"/>
        <w:gridCol w:w="7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26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1867" w:type="dxa"/>
          </w:tcPr>
          <w:p>
            <w:pPr>
              <w:pStyle w:val="11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</w:p>
        </w:tc>
        <w:tc>
          <w:tcPr>
            <w:tcW w:w="704" w:type="dxa"/>
          </w:tcPr>
          <w:p>
            <w:pPr>
              <w:pStyle w:val="11"/>
              <w:spacing w:before="10" w:line="260" w:lineRule="exact"/>
              <w:ind w:left="107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Нед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ели</w:t>
            </w:r>
          </w:p>
        </w:tc>
        <w:tc>
          <w:tcPr>
            <w:tcW w:w="2133" w:type="dxa"/>
            <w:gridSpan w:val="2"/>
          </w:tcPr>
          <w:p>
            <w:pPr>
              <w:pStyle w:val="11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мл.гр.</w:t>
            </w:r>
          </w:p>
        </w:tc>
        <w:tc>
          <w:tcPr>
            <w:tcW w:w="2128" w:type="dxa"/>
          </w:tcPr>
          <w:p>
            <w:pPr>
              <w:pStyle w:val="11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  <w:tc>
          <w:tcPr>
            <w:tcW w:w="2411" w:type="dxa"/>
            <w:gridSpan w:val="2"/>
          </w:tcPr>
          <w:p>
            <w:pPr>
              <w:pStyle w:val="11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  <w:tc>
          <w:tcPr>
            <w:tcW w:w="2552" w:type="dxa"/>
            <w:gridSpan w:val="2"/>
          </w:tcPr>
          <w:p>
            <w:pPr>
              <w:pStyle w:val="11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  <w:tc>
          <w:tcPr>
            <w:tcW w:w="2129" w:type="dxa"/>
            <w:gridSpan w:val="3"/>
          </w:tcPr>
          <w:p>
            <w:pPr>
              <w:pStyle w:val="11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826" w:type="dxa"/>
            <w:vMerge w:val="restart"/>
            <w:textDirection w:val="btLr"/>
          </w:tcPr>
          <w:p>
            <w:pPr>
              <w:pStyle w:val="11"/>
              <w:spacing w:before="5"/>
              <w:ind w:left="0"/>
              <w:rPr>
                <w:sz w:val="29"/>
              </w:rPr>
            </w:pPr>
          </w:p>
          <w:p>
            <w:pPr>
              <w:pStyle w:val="11"/>
              <w:spacing w:before="1"/>
              <w:ind w:left="1201" w:right="1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867" w:type="dxa"/>
            <w:vMerge w:val="restart"/>
          </w:tcPr>
          <w:p>
            <w:pPr>
              <w:pStyle w:val="11"/>
              <w:ind w:left="0"/>
              <w:rPr>
                <w:sz w:val="26"/>
              </w:rPr>
            </w:pPr>
          </w:p>
          <w:p>
            <w:pPr>
              <w:pStyle w:val="11"/>
              <w:spacing w:before="1"/>
              <w:ind w:left="0"/>
              <w:rPr>
                <w:sz w:val="34"/>
              </w:rPr>
            </w:pPr>
          </w:p>
          <w:p>
            <w:pPr>
              <w:pStyle w:val="11"/>
              <w:ind w:left="577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д/с</w:t>
            </w:r>
          </w:p>
        </w:tc>
        <w:tc>
          <w:tcPr>
            <w:tcW w:w="704" w:type="dxa"/>
            <w:vMerge w:val="restart"/>
          </w:tcPr>
          <w:p>
            <w:pPr>
              <w:pStyle w:val="11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3" w:type="dxa"/>
            <w:tcBorders>
              <w:bottom w:val="nil"/>
              <w:right w:val="nil"/>
            </w:tcBorders>
          </w:tcPr>
          <w:p>
            <w:pPr>
              <w:pStyle w:val="11"/>
              <w:spacing w:line="23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330" w:type="dxa"/>
            <w:tcBorders>
              <w:left w:val="nil"/>
              <w:bottom w:val="nil"/>
            </w:tcBorders>
          </w:tcPr>
          <w:p>
            <w:pPr>
              <w:pStyle w:val="11"/>
              <w:tabs>
                <w:tab w:val="left" w:pos="1116"/>
              </w:tabs>
              <w:spacing w:line="235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пришли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  <w:tc>
          <w:tcPr>
            <w:tcW w:w="2128" w:type="dxa"/>
            <w:tcBorders>
              <w:bottom w:val="nil"/>
            </w:tcBorders>
          </w:tcPr>
          <w:p>
            <w:pPr>
              <w:pStyle w:val="11"/>
              <w:tabs>
                <w:tab w:val="left" w:pos="790"/>
                <w:tab w:val="left" w:pos="1910"/>
              </w:tabs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пришли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>
            <w:pPr>
              <w:pStyle w:val="11"/>
              <w:spacing w:line="23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 лето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прошло.</w:t>
            </w:r>
          </w:p>
        </w:tc>
        <w:tc>
          <w:tcPr>
            <w:tcW w:w="2552" w:type="dxa"/>
            <w:gridSpan w:val="2"/>
            <w:tcBorders>
              <w:bottom w:val="nil"/>
            </w:tcBorders>
          </w:tcPr>
          <w:p>
            <w:pPr>
              <w:pStyle w:val="11"/>
              <w:spacing w:line="23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прошло.</w:t>
            </w:r>
          </w:p>
        </w:tc>
        <w:tc>
          <w:tcPr>
            <w:tcW w:w="2129" w:type="dxa"/>
            <w:gridSpan w:val="3"/>
            <w:vMerge w:val="restart"/>
          </w:tcPr>
          <w:p>
            <w:pPr>
              <w:pStyle w:val="11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  <w:tc>
          <w:tcPr>
            <w:tcW w:w="1833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1675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tcBorders>
              <w:top w:val="nil"/>
            </w:tcBorders>
          </w:tcPr>
          <w:p>
            <w:pPr>
              <w:pStyle w:val="11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группа.</w:t>
            </w:r>
          </w:p>
        </w:tc>
        <w:tc>
          <w:tcPr>
            <w:tcW w:w="212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578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>
            <w:pPr>
              <w:pStyle w:val="11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3" w:type="dxa"/>
            <w:tcBorders>
              <w:bottom w:val="nil"/>
              <w:right w:val="nil"/>
            </w:tcBorders>
          </w:tcPr>
          <w:p>
            <w:pPr>
              <w:pStyle w:val="11"/>
              <w:spacing w:line="23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330" w:type="dxa"/>
            <w:tcBorders>
              <w:left w:val="nil"/>
              <w:bottom w:val="nil"/>
            </w:tcBorders>
          </w:tcPr>
          <w:p>
            <w:pPr>
              <w:pStyle w:val="11"/>
              <w:spacing w:line="231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дружные</w:t>
            </w:r>
          </w:p>
        </w:tc>
        <w:tc>
          <w:tcPr>
            <w:tcW w:w="2128" w:type="dxa"/>
            <w:vMerge w:val="restart"/>
          </w:tcPr>
          <w:p>
            <w:pPr>
              <w:pStyle w:val="11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411" w:type="dxa"/>
            <w:gridSpan w:val="2"/>
            <w:vMerge w:val="restart"/>
          </w:tcPr>
          <w:p>
            <w:pPr>
              <w:pStyle w:val="11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552" w:type="dxa"/>
            <w:gridSpan w:val="2"/>
            <w:vMerge w:val="restart"/>
          </w:tcPr>
          <w:p>
            <w:pPr>
              <w:pStyle w:val="11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129" w:type="dxa"/>
            <w:gridSpan w:val="3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ребята.</w:t>
            </w:r>
          </w:p>
        </w:tc>
        <w:tc>
          <w:tcPr>
            <w:tcW w:w="212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tcBorders>
              <w:top w:val="nil"/>
            </w:tcBorders>
          </w:tcPr>
          <w:p>
            <w:pPr>
              <w:pStyle w:val="11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12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restart"/>
          </w:tcPr>
          <w:p>
            <w:pPr>
              <w:pStyle w:val="11"/>
              <w:ind w:left="0"/>
              <w:rPr>
                <w:sz w:val="26"/>
              </w:rPr>
            </w:pPr>
          </w:p>
          <w:p>
            <w:pPr>
              <w:pStyle w:val="11"/>
              <w:ind w:left="0"/>
              <w:rPr>
                <w:sz w:val="26"/>
              </w:rPr>
            </w:pPr>
          </w:p>
          <w:p>
            <w:pPr>
              <w:pStyle w:val="11"/>
              <w:ind w:left="0"/>
              <w:rPr>
                <w:sz w:val="26"/>
              </w:rPr>
            </w:pPr>
          </w:p>
          <w:p>
            <w:pPr>
              <w:pStyle w:val="11"/>
              <w:ind w:left="0"/>
              <w:rPr>
                <w:sz w:val="26"/>
              </w:rPr>
            </w:pPr>
          </w:p>
          <w:p>
            <w:pPr>
              <w:pStyle w:val="11"/>
              <w:ind w:left="0"/>
              <w:rPr>
                <w:sz w:val="26"/>
              </w:rPr>
            </w:pPr>
          </w:p>
          <w:p>
            <w:pPr>
              <w:pStyle w:val="11"/>
              <w:spacing w:before="1"/>
              <w:ind w:left="0"/>
              <w:rPr>
                <w:sz w:val="26"/>
              </w:rPr>
            </w:pPr>
          </w:p>
          <w:p>
            <w:pPr>
              <w:pStyle w:val="11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Краски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осени</w:t>
            </w:r>
          </w:p>
        </w:tc>
        <w:tc>
          <w:tcPr>
            <w:tcW w:w="704" w:type="dxa"/>
            <w:vMerge w:val="restart"/>
          </w:tcPr>
          <w:p>
            <w:pPr>
              <w:pStyle w:val="11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3" w:type="dxa"/>
            <w:tcBorders>
              <w:bottom w:val="nil"/>
              <w:right w:val="nil"/>
            </w:tcBorders>
          </w:tcPr>
          <w:p>
            <w:pPr>
              <w:pStyle w:val="11"/>
              <w:spacing w:line="23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330" w:type="dxa"/>
            <w:tcBorders>
              <w:left w:val="nil"/>
              <w:bottom w:val="nil"/>
            </w:tcBorders>
          </w:tcPr>
          <w:p>
            <w:pPr>
              <w:pStyle w:val="11"/>
              <w:spacing w:line="231" w:lineRule="exact"/>
              <w:ind w:left="0" w:right="87"/>
              <w:jc w:val="right"/>
              <w:rPr>
                <w:sz w:val="24"/>
              </w:rPr>
            </w:pPr>
            <w:r>
              <w:rPr>
                <w:sz w:val="24"/>
              </w:rPr>
              <w:t>встречаем</w:t>
            </w:r>
          </w:p>
        </w:tc>
        <w:tc>
          <w:tcPr>
            <w:tcW w:w="2128" w:type="dxa"/>
            <w:tcBorders>
              <w:bottom w:val="nil"/>
            </w:tcBorders>
          </w:tcPr>
          <w:p>
            <w:pPr>
              <w:pStyle w:val="11"/>
              <w:tabs>
                <w:tab w:val="left" w:pos="986"/>
              </w:tabs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встречаем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>
            <w:pPr>
              <w:pStyle w:val="11"/>
              <w:spacing w:line="23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(Осень</w:t>
            </w:r>
          </w:p>
        </w:tc>
        <w:tc>
          <w:tcPr>
            <w:tcW w:w="2552" w:type="dxa"/>
            <w:gridSpan w:val="2"/>
            <w:tcBorders>
              <w:bottom w:val="nil"/>
            </w:tcBorders>
          </w:tcPr>
          <w:p>
            <w:pPr>
              <w:pStyle w:val="11"/>
              <w:spacing w:line="23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осени (Осень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29" w:type="dxa"/>
            <w:gridSpan w:val="3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золотую.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золотую</w:t>
            </w:r>
          </w:p>
        </w:tc>
        <w:tc>
          <w:tcPr>
            <w:tcW w:w="1833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1675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городе)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Деревья,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tcBorders>
              <w:top w:val="nil"/>
            </w:tcBorders>
          </w:tcPr>
          <w:p>
            <w:pPr>
              <w:pStyle w:val="11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кустарники</w:t>
            </w:r>
          </w:p>
        </w:tc>
        <w:tc>
          <w:tcPr>
            <w:tcW w:w="212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578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>
            <w:pPr>
              <w:pStyle w:val="11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3" w:type="dxa"/>
            <w:gridSpan w:val="2"/>
            <w:vMerge w:val="restart"/>
          </w:tcPr>
          <w:p>
            <w:pPr>
              <w:pStyle w:val="11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Фрукты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</w:tc>
        <w:tc>
          <w:tcPr>
            <w:tcW w:w="2128" w:type="dxa"/>
            <w:tcBorders>
              <w:bottom w:val="nil"/>
            </w:tcBorders>
          </w:tcPr>
          <w:p>
            <w:pPr>
              <w:pStyle w:val="11"/>
              <w:tabs>
                <w:tab w:val="left" w:pos="1790"/>
              </w:tabs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Витамины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</w:p>
        </w:tc>
        <w:tc>
          <w:tcPr>
            <w:tcW w:w="1833" w:type="dxa"/>
            <w:tcBorders>
              <w:bottom w:val="nil"/>
              <w:right w:val="nil"/>
            </w:tcBorders>
          </w:tcPr>
          <w:p>
            <w:pPr>
              <w:pStyle w:val="11"/>
              <w:spacing w:line="22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578" w:type="dxa"/>
            <w:tcBorders>
              <w:left w:val="nil"/>
              <w:bottom w:val="nil"/>
            </w:tcBorders>
          </w:tcPr>
          <w:p>
            <w:pPr>
              <w:pStyle w:val="11"/>
              <w:spacing w:line="229" w:lineRule="exact"/>
              <w:ind w:left="2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552" w:type="dxa"/>
            <w:gridSpan w:val="2"/>
            <w:tcBorders>
              <w:bottom w:val="nil"/>
            </w:tcBorders>
          </w:tcPr>
          <w:p>
            <w:pPr>
              <w:pStyle w:val="11"/>
              <w:spacing w:line="22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пришел.</w:t>
            </w:r>
          </w:p>
        </w:tc>
        <w:tc>
          <w:tcPr>
            <w:tcW w:w="787" w:type="dxa"/>
            <w:tcBorders>
              <w:bottom w:val="nil"/>
              <w:right w:val="nil"/>
            </w:tcBorders>
          </w:tcPr>
          <w:p>
            <w:pPr>
              <w:pStyle w:val="11"/>
              <w:spacing w:line="22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638" w:type="dxa"/>
            <w:tcBorders>
              <w:left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04" w:type="dxa"/>
            <w:tcBorders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>
            <w:pPr>
              <w:pStyle w:val="11"/>
              <w:tabs>
                <w:tab w:val="left" w:pos="1218"/>
                <w:tab w:val="left" w:pos="1786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грядке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</w:p>
        </w:tc>
        <w:tc>
          <w:tcPr>
            <w:tcW w:w="1833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хлебную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1675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spacing w:line="248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29" w:type="dxa"/>
            <w:gridSpan w:val="3"/>
            <w:tcBorders>
              <w:top w:val="nil"/>
              <w:bottom w:val="nil"/>
            </w:tcBorders>
          </w:tcPr>
          <w:p>
            <w:pPr>
              <w:pStyle w:val="11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>
            <w:pPr>
              <w:pStyle w:val="11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дереве.</w:t>
            </w:r>
          </w:p>
        </w:tc>
        <w:tc>
          <w:tcPr>
            <w:tcW w:w="1833" w:type="dxa"/>
            <w:tcBorders>
              <w:top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578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nil"/>
            </w:tcBorders>
          </w:tcPr>
          <w:p>
            <w:pPr>
              <w:pStyle w:val="11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хлебную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</w:tc>
        <w:tc>
          <w:tcPr>
            <w:tcW w:w="1425" w:type="dxa"/>
            <w:gridSpan w:val="2"/>
            <w:tcBorders>
              <w:top w:val="nil"/>
              <w:right w:val="nil"/>
            </w:tcBorders>
          </w:tcPr>
          <w:p>
            <w:pPr>
              <w:pStyle w:val="11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работника</w:t>
            </w:r>
          </w:p>
        </w:tc>
        <w:tc>
          <w:tcPr>
            <w:tcW w:w="704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826" w:type="dxa"/>
            <w:vMerge w:val="restart"/>
            <w:textDirection w:val="btLr"/>
          </w:tcPr>
          <w:p>
            <w:pPr>
              <w:pStyle w:val="11"/>
              <w:spacing w:before="5"/>
              <w:ind w:left="0"/>
              <w:rPr>
                <w:sz w:val="29"/>
              </w:rPr>
            </w:pPr>
          </w:p>
          <w:p>
            <w:pPr>
              <w:pStyle w:val="11"/>
              <w:spacing w:before="1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>
            <w:pPr>
              <w:pStyle w:val="11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3" w:type="dxa"/>
            <w:gridSpan w:val="2"/>
            <w:vMerge w:val="restart"/>
          </w:tcPr>
          <w:p>
            <w:pPr>
              <w:pStyle w:val="11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Грибы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ягоды.</w:t>
            </w:r>
          </w:p>
        </w:tc>
        <w:tc>
          <w:tcPr>
            <w:tcW w:w="2128" w:type="dxa"/>
            <w:tcBorders>
              <w:bottom w:val="nil"/>
            </w:tcBorders>
          </w:tcPr>
          <w:p>
            <w:pPr>
              <w:pStyle w:val="11"/>
              <w:spacing w:line="23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33" w:type="dxa"/>
            <w:tcBorders>
              <w:bottom w:val="nil"/>
              <w:right w:val="nil"/>
            </w:tcBorders>
          </w:tcPr>
          <w:p>
            <w:pPr>
              <w:pStyle w:val="11"/>
              <w:spacing w:line="23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Витамины</w:t>
            </w:r>
          </w:p>
        </w:tc>
        <w:tc>
          <w:tcPr>
            <w:tcW w:w="578" w:type="dxa"/>
            <w:tcBorders>
              <w:left w:val="nil"/>
              <w:bottom w:val="nil"/>
            </w:tcBorders>
          </w:tcPr>
          <w:p>
            <w:pPr>
              <w:pStyle w:val="11"/>
              <w:spacing w:line="233" w:lineRule="exact"/>
              <w:ind w:left="210" w:right="42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675" w:type="dxa"/>
            <w:tcBorders>
              <w:bottom w:val="nil"/>
              <w:right w:val="nil"/>
            </w:tcBorders>
          </w:tcPr>
          <w:p>
            <w:pPr>
              <w:pStyle w:val="11"/>
              <w:spacing w:line="23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Витамины</w:t>
            </w:r>
          </w:p>
        </w:tc>
        <w:tc>
          <w:tcPr>
            <w:tcW w:w="877" w:type="dxa"/>
            <w:tcBorders>
              <w:left w:val="nil"/>
              <w:bottom w:val="nil"/>
            </w:tcBorders>
          </w:tcPr>
          <w:p>
            <w:pPr>
              <w:pStyle w:val="11"/>
              <w:spacing w:line="233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425" w:type="dxa"/>
            <w:gridSpan w:val="2"/>
            <w:tcBorders>
              <w:bottom w:val="nil"/>
              <w:right w:val="nil"/>
            </w:tcBorders>
          </w:tcPr>
          <w:p>
            <w:pPr>
              <w:pStyle w:val="11"/>
              <w:spacing w:line="23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Всемирный</w:t>
            </w:r>
          </w:p>
        </w:tc>
        <w:tc>
          <w:tcPr>
            <w:tcW w:w="704" w:type="dxa"/>
            <w:tcBorders>
              <w:left w:val="nil"/>
              <w:bottom w:val="nil"/>
            </w:tcBorders>
          </w:tcPr>
          <w:p>
            <w:pPr>
              <w:pStyle w:val="11"/>
              <w:spacing w:line="233" w:lineRule="exact"/>
              <w:ind w:left="133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грибы.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кладовой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1425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пожилого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425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9" w:type="dxa"/>
            <w:gridSpan w:val="3"/>
            <w:tcBorders>
              <w:top w:val="nil"/>
            </w:tcBorders>
          </w:tcPr>
          <w:p>
            <w:pPr>
              <w:pStyle w:val="11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>
            <w:pPr>
              <w:pStyle w:val="11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3" w:type="dxa"/>
            <w:tcBorders>
              <w:bottom w:val="nil"/>
              <w:right w:val="nil"/>
            </w:tcBorders>
          </w:tcPr>
          <w:p>
            <w:pPr>
              <w:pStyle w:val="11"/>
              <w:spacing w:line="233" w:lineRule="exact"/>
              <w:ind w:left="111" w:right="-15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1330" w:type="dxa"/>
            <w:tcBorders>
              <w:left w:val="nil"/>
              <w:bottom w:val="nil"/>
            </w:tcBorders>
          </w:tcPr>
          <w:p>
            <w:pPr>
              <w:pStyle w:val="11"/>
              <w:spacing w:line="233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128" w:type="dxa"/>
            <w:tcBorders>
              <w:bottom w:val="nil"/>
            </w:tcBorders>
          </w:tcPr>
          <w:p>
            <w:pPr>
              <w:pStyle w:val="11"/>
              <w:tabs>
                <w:tab w:val="left" w:pos="1894"/>
              </w:tabs>
              <w:spacing w:line="23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2411" w:type="dxa"/>
            <w:gridSpan w:val="2"/>
            <w:vMerge w:val="restart"/>
          </w:tcPr>
          <w:p>
            <w:pPr>
              <w:pStyle w:val="11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2552" w:type="dxa"/>
            <w:gridSpan w:val="2"/>
            <w:vMerge w:val="restart"/>
          </w:tcPr>
          <w:p>
            <w:pPr>
              <w:pStyle w:val="11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2129" w:type="dxa"/>
            <w:gridSpan w:val="3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животные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>
            <w:pPr>
              <w:pStyle w:val="11"/>
              <w:tabs>
                <w:tab w:val="left" w:pos="1354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наших</w:t>
            </w: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>
            <w:pPr>
              <w:pStyle w:val="11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лесов.</w:t>
            </w: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tcBorders>
              <w:bottom w:val="nil"/>
            </w:tcBorders>
          </w:tcPr>
          <w:p>
            <w:pPr>
              <w:pStyle w:val="11"/>
              <w:spacing w:line="238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чего</w:t>
            </w:r>
          </w:p>
        </w:tc>
        <w:tc>
          <w:tcPr>
            <w:tcW w:w="704" w:type="dxa"/>
            <w:vMerge w:val="restart"/>
          </w:tcPr>
          <w:p>
            <w:pPr>
              <w:pStyle w:val="11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3" w:type="dxa"/>
            <w:gridSpan w:val="2"/>
            <w:tcBorders>
              <w:bottom w:val="nil"/>
            </w:tcBorders>
          </w:tcPr>
          <w:p>
            <w:pPr>
              <w:pStyle w:val="11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2128" w:type="dxa"/>
            <w:tcBorders>
              <w:bottom w:val="nil"/>
            </w:tcBorders>
          </w:tcPr>
          <w:p>
            <w:pPr>
              <w:pStyle w:val="11"/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>
            <w:pPr>
              <w:pStyle w:val="11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2552" w:type="dxa"/>
            <w:gridSpan w:val="2"/>
            <w:tcBorders>
              <w:bottom w:val="nil"/>
            </w:tcBorders>
          </w:tcPr>
          <w:p>
            <w:pPr>
              <w:pStyle w:val="11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129" w:type="dxa"/>
            <w:gridSpan w:val="3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11"/>
              <w:spacing w:line="263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начинается</w:t>
            </w: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tcBorders>
              <w:top w:val="nil"/>
            </w:tcBorders>
          </w:tcPr>
          <w:p>
            <w:pPr>
              <w:pStyle w:val="11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любимцы</w:t>
            </w:r>
          </w:p>
        </w:tc>
        <w:tc>
          <w:tcPr>
            <w:tcW w:w="2128" w:type="dxa"/>
            <w:tcBorders>
              <w:top w:val="nil"/>
            </w:tcBorders>
          </w:tcPr>
          <w:p>
            <w:pPr>
              <w:pStyle w:val="11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любимцы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>
            <w:pPr>
              <w:pStyle w:val="11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1675" w:type="dxa"/>
            <w:tcBorders>
              <w:top w:val="nil"/>
              <w:right w:val="nil"/>
            </w:tcBorders>
          </w:tcPr>
          <w:p>
            <w:pPr>
              <w:pStyle w:val="11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877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11"/>
              <w:spacing w:line="239" w:lineRule="exact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Родина</w:t>
            </w:r>
          </w:p>
        </w:tc>
        <w:tc>
          <w:tcPr>
            <w:tcW w:w="704" w:type="dxa"/>
            <w:vMerge w:val="restart"/>
          </w:tcPr>
          <w:p>
            <w:pPr>
              <w:pStyle w:val="11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3" w:type="dxa"/>
            <w:gridSpan w:val="2"/>
            <w:vMerge w:val="restart"/>
          </w:tcPr>
          <w:p>
            <w:pPr>
              <w:pStyle w:val="11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2128" w:type="dxa"/>
            <w:vMerge w:val="restart"/>
          </w:tcPr>
          <w:p>
            <w:pPr>
              <w:pStyle w:val="11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2411" w:type="dxa"/>
            <w:gridSpan w:val="2"/>
            <w:vMerge w:val="restart"/>
          </w:tcPr>
          <w:p>
            <w:pPr>
              <w:pStyle w:val="11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  <w:tc>
          <w:tcPr>
            <w:tcW w:w="1675" w:type="dxa"/>
            <w:tcBorders>
              <w:bottom w:val="nil"/>
              <w:right w:val="nil"/>
            </w:tcBorders>
          </w:tcPr>
          <w:p>
            <w:pPr>
              <w:pStyle w:val="11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Мой</w:t>
            </w:r>
          </w:p>
        </w:tc>
        <w:tc>
          <w:tcPr>
            <w:tcW w:w="877" w:type="dxa"/>
            <w:tcBorders>
              <w:left w:val="nil"/>
              <w:bottom w:val="nil"/>
            </w:tcBorders>
          </w:tcPr>
          <w:p>
            <w:pPr>
              <w:pStyle w:val="11"/>
              <w:spacing w:line="239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город.</w:t>
            </w:r>
          </w:p>
        </w:tc>
        <w:tc>
          <w:tcPr>
            <w:tcW w:w="2129" w:type="dxa"/>
            <w:gridSpan w:val="3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  <w:tcBorders>
              <w:top w:val="nil"/>
            </w:tcBorders>
          </w:tcPr>
          <w:p>
            <w:pPr>
              <w:pStyle w:val="11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сокольчан.</w:t>
            </w: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826" w:type="dxa"/>
            <w:vMerge w:val="restart"/>
            <w:textDirection w:val="btLr"/>
          </w:tcPr>
          <w:p>
            <w:pPr>
              <w:pStyle w:val="11"/>
              <w:spacing w:before="5"/>
              <w:ind w:left="0"/>
              <w:rPr>
                <w:sz w:val="29"/>
              </w:rPr>
            </w:pPr>
          </w:p>
          <w:p>
            <w:pPr>
              <w:pStyle w:val="11"/>
              <w:spacing w:before="1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04" w:type="dxa"/>
            <w:vMerge w:val="restart"/>
          </w:tcPr>
          <w:p>
            <w:pPr>
              <w:pStyle w:val="11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3" w:type="dxa"/>
            <w:gridSpan w:val="2"/>
            <w:vMerge w:val="restart"/>
          </w:tcPr>
          <w:p>
            <w:pPr>
              <w:pStyle w:val="11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Дружба</w:t>
            </w:r>
          </w:p>
        </w:tc>
        <w:tc>
          <w:tcPr>
            <w:tcW w:w="2128" w:type="dxa"/>
            <w:vMerge w:val="restart"/>
          </w:tcPr>
          <w:p>
            <w:pPr>
              <w:pStyle w:val="11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Дружба</w:t>
            </w:r>
          </w:p>
        </w:tc>
        <w:tc>
          <w:tcPr>
            <w:tcW w:w="1833" w:type="dxa"/>
            <w:tcBorders>
              <w:bottom w:val="nil"/>
              <w:right w:val="nil"/>
            </w:tcBorders>
          </w:tcPr>
          <w:p>
            <w:pPr>
              <w:pStyle w:val="11"/>
              <w:spacing w:line="23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Путешествуем</w:t>
            </w:r>
          </w:p>
        </w:tc>
        <w:tc>
          <w:tcPr>
            <w:tcW w:w="578" w:type="dxa"/>
            <w:tcBorders>
              <w:left w:val="nil"/>
              <w:bottom w:val="nil"/>
            </w:tcBorders>
          </w:tcPr>
          <w:p>
            <w:pPr>
              <w:pStyle w:val="11"/>
              <w:spacing w:line="235" w:lineRule="exact"/>
              <w:ind w:left="207" w:right="7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675" w:type="dxa"/>
            <w:tcBorders>
              <w:bottom w:val="nil"/>
              <w:right w:val="nil"/>
            </w:tcBorders>
          </w:tcPr>
          <w:p>
            <w:pPr>
              <w:pStyle w:val="11"/>
              <w:spacing w:line="23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Путешествуем</w:t>
            </w:r>
          </w:p>
        </w:tc>
        <w:tc>
          <w:tcPr>
            <w:tcW w:w="877" w:type="dxa"/>
            <w:tcBorders>
              <w:left w:val="nil"/>
              <w:bottom w:val="nil"/>
            </w:tcBorders>
          </w:tcPr>
          <w:p>
            <w:pPr>
              <w:pStyle w:val="11"/>
              <w:spacing w:line="23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787" w:type="dxa"/>
            <w:tcBorders>
              <w:bottom w:val="nil"/>
              <w:right w:val="nil"/>
            </w:tcBorders>
          </w:tcPr>
          <w:p>
            <w:pPr>
              <w:pStyle w:val="11"/>
              <w:spacing w:line="23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342" w:type="dxa"/>
            <w:gridSpan w:val="2"/>
            <w:tcBorders>
              <w:left w:val="nil"/>
              <w:bottom w:val="nil"/>
            </w:tcBorders>
          </w:tcPr>
          <w:p>
            <w:pPr>
              <w:pStyle w:val="11"/>
              <w:spacing w:line="235" w:lineRule="exact"/>
              <w:ind w:left="175"/>
              <w:rPr>
                <w:sz w:val="24"/>
              </w:rPr>
            </w:pPr>
            <w:r>
              <w:rPr>
                <w:sz w:val="24"/>
              </w:rPr>
              <w:t>народного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tcBorders>
              <w:top w:val="nil"/>
              <w:right w:val="nil"/>
            </w:tcBorders>
          </w:tcPr>
          <w:p>
            <w:pPr>
              <w:pStyle w:val="11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Вологодчине.</w:t>
            </w:r>
          </w:p>
        </w:tc>
        <w:tc>
          <w:tcPr>
            <w:tcW w:w="578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right w:val="nil"/>
            </w:tcBorders>
          </w:tcPr>
          <w:p>
            <w:pPr>
              <w:pStyle w:val="11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Вологодчине</w:t>
            </w:r>
          </w:p>
        </w:tc>
        <w:tc>
          <w:tcPr>
            <w:tcW w:w="877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425" w:type="dxa"/>
            <w:gridSpan w:val="2"/>
            <w:tcBorders>
              <w:top w:val="nil"/>
              <w:right w:val="nil"/>
            </w:tcBorders>
          </w:tcPr>
          <w:p>
            <w:pPr>
              <w:pStyle w:val="11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единства.</w:t>
            </w:r>
          </w:p>
        </w:tc>
        <w:tc>
          <w:tcPr>
            <w:tcW w:w="704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04" w:type="dxa"/>
            <w:vMerge w:val="restart"/>
          </w:tcPr>
          <w:p>
            <w:pPr>
              <w:pStyle w:val="11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3" w:type="dxa"/>
            <w:gridSpan w:val="2"/>
            <w:vMerge w:val="restart"/>
          </w:tcPr>
          <w:p>
            <w:pPr>
              <w:pStyle w:val="11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2128" w:type="dxa"/>
            <w:tcBorders>
              <w:bottom w:val="nil"/>
            </w:tcBorders>
          </w:tcPr>
          <w:p>
            <w:pPr>
              <w:pStyle w:val="11"/>
              <w:tabs>
                <w:tab w:val="left" w:pos="1382"/>
              </w:tabs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город.</w:t>
            </w:r>
          </w:p>
        </w:tc>
        <w:tc>
          <w:tcPr>
            <w:tcW w:w="2411" w:type="dxa"/>
            <w:gridSpan w:val="2"/>
            <w:vMerge w:val="restart"/>
          </w:tcPr>
          <w:p>
            <w:pPr>
              <w:pStyle w:val="11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2552" w:type="dxa"/>
            <w:gridSpan w:val="2"/>
            <w:vMerge w:val="restart"/>
          </w:tcPr>
          <w:p>
            <w:pPr>
              <w:pStyle w:val="11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2129" w:type="dxa"/>
            <w:gridSpan w:val="3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>
            <w:pPr>
              <w:pStyle w:val="11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Сокольская</w:t>
            </w: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>
            <w:pPr>
              <w:pStyle w:val="11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керамика</w:t>
            </w: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tcBorders>
              <w:bottom w:val="nil"/>
            </w:tcBorders>
          </w:tcPr>
          <w:p>
            <w:pPr>
              <w:pStyle w:val="11"/>
              <w:spacing w:line="235" w:lineRule="exact"/>
              <w:ind w:left="0"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</w:t>
            </w:r>
          </w:p>
        </w:tc>
        <w:tc>
          <w:tcPr>
            <w:tcW w:w="704" w:type="dxa"/>
            <w:vMerge w:val="restart"/>
          </w:tcPr>
          <w:p>
            <w:pPr>
              <w:pStyle w:val="11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3" w:type="dxa"/>
            <w:gridSpan w:val="2"/>
            <w:vMerge w:val="restart"/>
          </w:tcPr>
          <w:p>
            <w:pPr>
              <w:pStyle w:val="11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  <w:tc>
          <w:tcPr>
            <w:tcW w:w="2128" w:type="dxa"/>
            <w:tcBorders>
              <w:bottom w:val="nil"/>
            </w:tcBorders>
          </w:tcPr>
          <w:p>
            <w:pPr>
              <w:pStyle w:val="11"/>
              <w:tabs>
                <w:tab w:val="left" w:pos="1290"/>
              </w:tabs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дерева,</w:t>
            </w:r>
          </w:p>
        </w:tc>
        <w:tc>
          <w:tcPr>
            <w:tcW w:w="1833" w:type="dxa"/>
            <w:tcBorders>
              <w:bottom w:val="nil"/>
              <w:right w:val="nil"/>
            </w:tcBorders>
          </w:tcPr>
          <w:p>
            <w:pPr>
              <w:pStyle w:val="11"/>
              <w:spacing w:line="23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было до…</w:t>
            </w:r>
          </w:p>
        </w:tc>
        <w:tc>
          <w:tcPr>
            <w:tcW w:w="578" w:type="dxa"/>
            <w:tcBorders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1675" w:type="dxa"/>
            <w:tcBorders>
              <w:bottom w:val="nil"/>
              <w:right w:val="nil"/>
            </w:tcBorders>
          </w:tcPr>
          <w:p>
            <w:pPr>
              <w:pStyle w:val="11"/>
              <w:spacing w:line="235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было до..</w:t>
            </w:r>
          </w:p>
        </w:tc>
        <w:tc>
          <w:tcPr>
            <w:tcW w:w="877" w:type="dxa"/>
            <w:tcBorders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87" w:type="dxa"/>
            <w:tcBorders>
              <w:bottom w:val="nil"/>
              <w:right w:val="nil"/>
            </w:tcBorders>
          </w:tcPr>
          <w:p>
            <w:pPr>
              <w:pStyle w:val="11"/>
              <w:spacing w:line="23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342" w:type="dxa"/>
            <w:gridSpan w:val="2"/>
            <w:tcBorders>
              <w:left w:val="nil"/>
              <w:bottom w:val="nil"/>
            </w:tcBorders>
          </w:tcPr>
          <w:p>
            <w:pPr>
              <w:pStyle w:val="11"/>
              <w:spacing w:line="235" w:lineRule="exact"/>
              <w:ind w:left="239"/>
              <w:rPr>
                <w:sz w:val="24"/>
              </w:rPr>
            </w:pPr>
            <w:r>
              <w:rPr>
                <w:sz w:val="24"/>
              </w:rPr>
              <w:t>рождения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tcBorders>
              <w:top w:val="nil"/>
            </w:tcBorders>
          </w:tcPr>
          <w:p>
            <w:pPr>
              <w:pStyle w:val="11"/>
              <w:spacing w:line="265" w:lineRule="exact"/>
              <w:ind w:left="734" w:right="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</w:t>
            </w:r>
          </w:p>
        </w:tc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>
            <w:pPr>
              <w:pStyle w:val="11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стекла</w:t>
            </w:r>
          </w:p>
        </w:tc>
        <w:tc>
          <w:tcPr>
            <w:tcW w:w="1833" w:type="dxa"/>
            <w:tcBorders>
              <w:top w:val="nil"/>
              <w:right w:val="nil"/>
            </w:tcBorders>
          </w:tcPr>
          <w:p>
            <w:pPr>
              <w:pStyle w:val="11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мире техники.</w:t>
            </w:r>
          </w:p>
        </w:tc>
        <w:tc>
          <w:tcPr>
            <w:tcW w:w="578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right w:val="nil"/>
            </w:tcBorders>
          </w:tcPr>
          <w:p>
            <w:pPr>
              <w:pStyle w:val="11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Эволюция</w:t>
            </w:r>
          </w:p>
        </w:tc>
        <w:tc>
          <w:tcPr>
            <w:tcW w:w="877" w:type="dxa"/>
            <w:tcBorders>
              <w:top w:val="nil"/>
              <w:left w:val="nil"/>
            </w:tcBorders>
          </w:tcPr>
          <w:p>
            <w:pPr>
              <w:pStyle w:val="11"/>
              <w:spacing w:line="26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вещей.</w:t>
            </w:r>
          </w:p>
        </w:tc>
        <w:tc>
          <w:tcPr>
            <w:tcW w:w="1425" w:type="dxa"/>
            <w:gridSpan w:val="2"/>
            <w:tcBorders>
              <w:top w:val="nil"/>
              <w:right w:val="nil"/>
            </w:tcBorders>
          </w:tcPr>
          <w:p>
            <w:pPr>
              <w:pStyle w:val="11"/>
              <w:spacing w:line="265" w:lineRule="exact"/>
              <w:ind w:left="109" w:right="-29"/>
              <w:rPr>
                <w:sz w:val="24"/>
              </w:rPr>
            </w:pPr>
            <w:r>
              <w:rPr>
                <w:sz w:val="24"/>
              </w:rPr>
              <w:t>Деда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  <w:tc>
          <w:tcPr>
            <w:tcW w:w="704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footerReference r:id="rId6" w:type="default"/>
          <w:pgSz w:w="16840" w:h="11920" w:orient="landscape"/>
          <w:pgMar w:top="820" w:right="1020" w:bottom="1160" w:left="840" w:header="0" w:footer="974" w:gutter="0"/>
          <w:cols w:space="720" w:num="1"/>
        </w:sectPr>
      </w:pPr>
    </w:p>
    <w:tbl>
      <w:tblPr>
        <w:tblStyle w:val="5"/>
        <w:tblW w:w="0" w:type="auto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1189"/>
        <w:gridCol w:w="676"/>
        <w:gridCol w:w="708"/>
        <w:gridCol w:w="1109"/>
        <w:gridCol w:w="1023"/>
        <w:gridCol w:w="2124"/>
        <w:gridCol w:w="2412"/>
        <w:gridCol w:w="2552"/>
        <w:gridCol w:w="949"/>
        <w:gridCol w:w="11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25" w:type="dxa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1865" w:type="dxa"/>
            <w:gridSpan w:val="2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132" w:type="dxa"/>
            <w:gridSpan w:val="2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1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  <w:tc>
          <w:tcPr>
            <w:tcW w:w="2127" w:type="dxa"/>
            <w:gridSpan w:val="2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11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  <w:gridSpan w:val="2"/>
            <w:tcBorders>
              <w:bottom w:val="nil"/>
            </w:tcBorders>
          </w:tcPr>
          <w:p>
            <w:pPr>
              <w:pStyle w:val="11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2124" w:type="dxa"/>
            <w:tcBorders>
              <w:bottom w:val="nil"/>
            </w:tcBorders>
          </w:tcPr>
          <w:p>
            <w:pPr>
              <w:pStyle w:val="11"/>
              <w:tabs>
                <w:tab w:val="left" w:pos="1294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бумаги</w:t>
            </w:r>
          </w:p>
        </w:tc>
        <w:tc>
          <w:tcPr>
            <w:tcW w:w="2412" w:type="dxa"/>
            <w:tcBorders>
              <w:bottom w:val="nil"/>
            </w:tcBorders>
          </w:tcPr>
          <w:p>
            <w:pPr>
              <w:pStyle w:val="11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1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</w:p>
        </w:tc>
        <w:tc>
          <w:tcPr>
            <w:tcW w:w="2127" w:type="dxa"/>
            <w:gridSpan w:val="2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8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>
            <w:pPr>
              <w:pStyle w:val="11"/>
              <w:tabs>
                <w:tab w:val="left" w:pos="1378"/>
              </w:tabs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ткани.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2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8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32" w:type="dxa"/>
            <w:gridSpan w:val="2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>
            <w:pPr>
              <w:pStyle w:val="11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Коллекция</w:t>
            </w:r>
          </w:p>
        </w:tc>
        <w:tc>
          <w:tcPr>
            <w:tcW w:w="2412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25" w:type="dxa"/>
            <w:vMerge w:val="restart"/>
            <w:textDirection w:val="btLr"/>
          </w:tcPr>
          <w:p>
            <w:pPr>
              <w:pStyle w:val="11"/>
              <w:spacing w:before="5"/>
              <w:ind w:left="0"/>
              <w:rPr>
                <w:sz w:val="29"/>
              </w:rPr>
            </w:pPr>
          </w:p>
          <w:p>
            <w:pPr>
              <w:pStyle w:val="11"/>
              <w:spacing w:before="1"/>
              <w:ind w:left="743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86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11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  <w:gridSpan w:val="2"/>
            <w:tcBorders>
              <w:bottom w:val="nil"/>
            </w:tcBorders>
          </w:tcPr>
          <w:p>
            <w:pPr>
              <w:pStyle w:val="11"/>
              <w:tabs>
                <w:tab w:val="left" w:pos="897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здоровыми</w:t>
            </w:r>
          </w:p>
        </w:tc>
        <w:tc>
          <w:tcPr>
            <w:tcW w:w="2124" w:type="dxa"/>
            <w:tcBorders>
              <w:bottom w:val="nil"/>
            </w:tcBorders>
          </w:tcPr>
          <w:p>
            <w:pPr>
              <w:pStyle w:val="11"/>
              <w:tabs>
                <w:tab w:val="left" w:pos="894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здоровыми</w:t>
            </w:r>
          </w:p>
        </w:tc>
        <w:tc>
          <w:tcPr>
            <w:tcW w:w="2412" w:type="dxa"/>
            <w:tcBorders>
              <w:bottom w:val="nil"/>
            </w:tcBorders>
          </w:tcPr>
          <w:p>
            <w:pPr>
              <w:pStyle w:val="11"/>
              <w:tabs>
                <w:tab w:val="left" w:pos="1178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здоровыми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1"/>
              <w:tabs>
                <w:tab w:val="left" w:pos="1315"/>
              </w:tabs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здоровыми</w:t>
            </w:r>
          </w:p>
        </w:tc>
        <w:tc>
          <w:tcPr>
            <w:tcW w:w="2127" w:type="dxa"/>
            <w:gridSpan w:val="2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хотим.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>
            <w:pPr>
              <w:pStyle w:val="11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хотим.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>
            <w:pPr>
              <w:pStyle w:val="11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1"/>
              <w:spacing w:line="242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12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32" w:type="dxa"/>
            <w:gridSpan w:val="2"/>
            <w:tcBorders>
              <w:top w:val="nil"/>
            </w:tcBorders>
          </w:tcPr>
          <w:p>
            <w:pPr>
              <w:pStyle w:val="11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124" w:type="dxa"/>
            <w:tcBorders>
              <w:top w:val="nil"/>
            </w:tcBorders>
          </w:tcPr>
          <w:p>
            <w:pPr>
              <w:pStyle w:val="11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412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bottom w:val="nil"/>
            </w:tcBorders>
          </w:tcPr>
          <w:p>
            <w:pPr>
              <w:pStyle w:val="11"/>
              <w:spacing w:line="247" w:lineRule="exact"/>
              <w:ind w:left="643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11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  <w:gridSpan w:val="2"/>
            <w:tcBorders>
              <w:bottom w:val="nil"/>
            </w:tcBorders>
          </w:tcPr>
          <w:p>
            <w:pPr>
              <w:pStyle w:val="11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Здравствуй,</w:t>
            </w:r>
          </w:p>
        </w:tc>
        <w:tc>
          <w:tcPr>
            <w:tcW w:w="2124" w:type="dxa"/>
            <w:tcBorders>
              <w:bottom w:val="nil"/>
            </w:tcBorders>
          </w:tcPr>
          <w:p>
            <w:pPr>
              <w:pStyle w:val="11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Зимушка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-зима</w:t>
            </w:r>
          </w:p>
        </w:tc>
        <w:tc>
          <w:tcPr>
            <w:tcW w:w="2412" w:type="dxa"/>
            <w:tcBorders>
              <w:bottom w:val="nil"/>
            </w:tcBorders>
          </w:tcPr>
          <w:p>
            <w:pPr>
              <w:pStyle w:val="11"/>
              <w:tabs>
                <w:tab w:val="left" w:pos="1118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Зима.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Подготовка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1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2127" w:type="dxa"/>
            <w:gridSpan w:val="2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56" w:lineRule="exact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Новогодние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32" w:type="dxa"/>
            <w:gridSpan w:val="2"/>
            <w:tcBorders>
              <w:top w:val="nil"/>
            </w:tcBorders>
          </w:tcPr>
          <w:p>
            <w:pPr>
              <w:pStyle w:val="11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зимушка-зима</w:t>
            </w:r>
          </w:p>
        </w:tc>
        <w:tc>
          <w:tcPr>
            <w:tcW w:w="2124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>
            <w:pPr>
              <w:pStyle w:val="11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60" w:lineRule="exact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708" w:type="dxa"/>
          </w:tcPr>
          <w:p>
            <w:pPr>
              <w:pStyle w:val="11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  <w:gridSpan w:val="2"/>
          </w:tcPr>
          <w:p>
            <w:pPr>
              <w:pStyle w:val="11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2124" w:type="dxa"/>
          </w:tcPr>
          <w:p>
            <w:pPr>
              <w:pStyle w:val="11"/>
              <w:tabs>
                <w:tab w:val="left" w:pos="1894"/>
              </w:tabs>
              <w:spacing w:line="232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2412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2552" w:type="dxa"/>
          </w:tcPr>
          <w:p>
            <w:pPr>
              <w:pStyle w:val="11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2127" w:type="dxa"/>
            <w:gridSpan w:val="2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11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09" w:type="dxa"/>
            <w:tcBorders>
              <w:right w:val="nil"/>
            </w:tcBorders>
          </w:tcPr>
          <w:p>
            <w:pPr>
              <w:pStyle w:val="11"/>
              <w:spacing w:line="230" w:lineRule="auto"/>
              <w:ind w:left="110" w:right="155"/>
              <w:rPr>
                <w:sz w:val="24"/>
              </w:rPr>
            </w:pPr>
            <w:r>
              <w:rPr>
                <w:spacing w:val="-1"/>
                <w:sz w:val="24"/>
              </w:rPr>
              <w:t>Встреча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023" w:type="dxa"/>
            <w:tcBorders>
              <w:left w:val="nil"/>
            </w:tcBorders>
          </w:tcPr>
          <w:p>
            <w:pPr>
              <w:pStyle w:val="11"/>
              <w:spacing w:line="267" w:lineRule="exact"/>
              <w:ind w:left="178"/>
              <w:rPr>
                <w:sz w:val="24"/>
              </w:rPr>
            </w:pPr>
            <w:r>
              <w:rPr>
                <w:sz w:val="24"/>
              </w:rPr>
              <w:t>Нового</w:t>
            </w:r>
          </w:p>
        </w:tc>
        <w:tc>
          <w:tcPr>
            <w:tcW w:w="2124" w:type="dxa"/>
          </w:tcPr>
          <w:p>
            <w:pPr>
              <w:pStyle w:val="11"/>
              <w:tabs>
                <w:tab w:val="left" w:pos="1274"/>
              </w:tabs>
              <w:spacing w:line="230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2" w:type="dxa"/>
          </w:tcPr>
          <w:p>
            <w:pPr>
              <w:pStyle w:val="1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>
            <w:pPr>
              <w:pStyle w:val="11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127" w:type="dxa"/>
            <w:gridSpan w:val="2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25" w:type="dxa"/>
            <w:vMerge w:val="restart"/>
            <w:textDirection w:val="btLr"/>
          </w:tcPr>
          <w:p>
            <w:pPr>
              <w:pStyle w:val="11"/>
              <w:spacing w:before="115"/>
              <w:ind w:left="1045" w:right="1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11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  <w:gridSpan w:val="2"/>
          </w:tcPr>
          <w:p>
            <w:pPr>
              <w:pStyle w:val="11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124" w:type="dxa"/>
          </w:tcPr>
          <w:p>
            <w:pPr>
              <w:pStyle w:val="11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2412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2552" w:type="dxa"/>
          </w:tcPr>
          <w:p>
            <w:pPr>
              <w:pStyle w:val="11"/>
              <w:tabs>
                <w:tab w:val="left" w:pos="1687"/>
              </w:tabs>
              <w:spacing w:line="232" w:lineRule="auto"/>
              <w:ind w:left="111" w:right="88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забавы.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Рождество.</w:t>
            </w:r>
          </w:p>
        </w:tc>
        <w:tc>
          <w:tcPr>
            <w:tcW w:w="2127" w:type="dxa"/>
            <w:gridSpan w:val="2"/>
          </w:tcPr>
          <w:p>
            <w:pPr>
              <w:pStyle w:val="11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11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  <w:gridSpan w:val="2"/>
          </w:tcPr>
          <w:p>
            <w:pPr>
              <w:pStyle w:val="11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Встречаем сказку</w:t>
            </w:r>
          </w:p>
        </w:tc>
        <w:tc>
          <w:tcPr>
            <w:tcW w:w="2124" w:type="dxa"/>
          </w:tcPr>
          <w:p>
            <w:pPr>
              <w:pStyle w:val="11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Встречаем сказку</w:t>
            </w:r>
          </w:p>
        </w:tc>
        <w:tc>
          <w:tcPr>
            <w:tcW w:w="2412" w:type="dxa"/>
          </w:tcPr>
          <w:p>
            <w:pPr>
              <w:pStyle w:val="11"/>
              <w:tabs>
                <w:tab w:val="left" w:pos="1290"/>
                <w:tab w:val="left" w:pos="2235"/>
              </w:tabs>
              <w:spacing w:line="232" w:lineRule="auto"/>
              <w:ind w:right="84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Устюг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  <w:tc>
          <w:tcPr>
            <w:tcW w:w="2552" w:type="dxa"/>
          </w:tcPr>
          <w:p>
            <w:pPr>
              <w:pStyle w:val="11"/>
              <w:tabs>
                <w:tab w:val="left" w:pos="1355"/>
                <w:tab w:val="left" w:pos="2367"/>
              </w:tabs>
              <w:spacing w:line="232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Устюг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  <w:tc>
          <w:tcPr>
            <w:tcW w:w="2127" w:type="dxa"/>
            <w:gridSpan w:val="2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tcBorders>
              <w:bottom w:val="nil"/>
              <w:right w:val="nil"/>
            </w:tcBorders>
          </w:tcPr>
          <w:p>
            <w:pPr>
              <w:pStyle w:val="11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76" w:type="dxa"/>
            <w:tcBorders>
              <w:left w:val="nil"/>
              <w:bottom w:val="nil"/>
            </w:tcBorders>
          </w:tcPr>
          <w:p>
            <w:pPr>
              <w:pStyle w:val="11"/>
              <w:spacing w:line="247" w:lineRule="exact"/>
              <w:ind w:left="70"/>
              <w:rPr>
                <w:sz w:val="24"/>
              </w:rPr>
            </w:pPr>
            <w:r>
              <w:rPr>
                <w:sz w:val="24"/>
              </w:rPr>
              <w:t>мире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11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  <w:gridSpan w:val="2"/>
            <w:tcBorders>
              <w:bottom w:val="nil"/>
            </w:tcBorders>
          </w:tcPr>
          <w:p>
            <w:pPr>
              <w:pStyle w:val="11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Народная</w:t>
            </w:r>
          </w:p>
        </w:tc>
        <w:tc>
          <w:tcPr>
            <w:tcW w:w="2124" w:type="dxa"/>
            <w:tcBorders>
              <w:bottom w:val="nil"/>
            </w:tcBorders>
          </w:tcPr>
          <w:p>
            <w:pPr>
              <w:pStyle w:val="11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Народная</w:t>
            </w:r>
          </w:p>
        </w:tc>
        <w:tc>
          <w:tcPr>
            <w:tcW w:w="2412" w:type="dxa"/>
            <w:tcBorders>
              <w:bottom w:val="nil"/>
            </w:tcBorders>
          </w:tcPr>
          <w:p>
            <w:pPr>
              <w:pStyle w:val="11"/>
              <w:tabs>
                <w:tab w:val="left" w:pos="902"/>
                <w:tab w:val="left" w:pos="2195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1"/>
              <w:spacing w:line="247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гостях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949" w:type="dxa"/>
            <w:tcBorders>
              <w:bottom w:val="nil"/>
              <w:right w:val="nil"/>
            </w:tcBorders>
          </w:tcPr>
          <w:p>
            <w:pPr>
              <w:pStyle w:val="11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178" w:type="dxa"/>
            <w:tcBorders>
              <w:left w:val="nil"/>
              <w:bottom w:val="nil"/>
            </w:tcBorders>
          </w:tcPr>
          <w:p>
            <w:pPr>
              <w:pStyle w:val="11"/>
              <w:spacing w:line="247" w:lineRule="exact"/>
              <w:ind w:left="252"/>
              <w:rPr>
                <w:sz w:val="24"/>
              </w:rPr>
            </w:pPr>
            <w:r>
              <w:rPr>
                <w:sz w:val="24"/>
              </w:rPr>
              <w:t>родного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32" w:type="dxa"/>
            <w:gridSpan w:val="2"/>
            <w:tcBorders>
              <w:top w:val="nil"/>
            </w:tcBorders>
          </w:tcPr>
          <w:p>
            <w:pPr>
              <w:pStyle w:val="11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2124" w:type="dxa"/>
            <w:tcBorders>
              <w:top w:val="nil"/>
            </w:tcBorders>
          </w:tcPr>
          <w:p>
            <w:pPr>
              <w:pStyle w:val="11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2412" w:type="dxa"/>
            <w:tcBorders>
              <w:top w:val="nil"/>
            </w:tcBorders>
          </w:tcPr>
          <w:p>
            <w:pPr>
              <w:pStyle w:val="11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художника</w:t>
            </w: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949" w:type="dxa"/>
            <w:tcBorders>
              <w:top w:val="nil"/>
              <w:right w:val="nil"/>
            </w:tcBorders>
          </w:tcPr>
          <w:p>
            <w:pPr>
              <w:pStyle w:val="11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1178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11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  <w:gridSpan w:val="2"/>
            <w:tcBorders>
              <w:bottom w:val="nil"/>
            </w:tcBorders>
          </w:tcPr>
          <w:p>
            <w:pPr>
              <w:pStyle w:val="11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2124" w:type="dxa"/>
            <w:tcBorders>
              <w:bottom w:val="nil"/>
            </w:tcBorders>
          </w:tcPr>
          <w:p>
            <w:pPr>
              <w:pStyle w:val="11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2412" w:type="dxa"/>
            <w:tcBorders>
              <w:bottom w:val="nil"/>
            </w:tcBorders>
          </w:tcPr>
          <w:p>
            <w:pPr>
              <w:pStyle w:val="11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1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</w:p>
        </w:tc>
        <w:tc>
          <w:tcPr>
            <w:tcW w:w="2127" w:type="dxa"/>
            <w:gridSpan w:val="2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прикладное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прикладное</w:t>
            </w:r>
          </w:p>
        </w:tc>
        <w:tc>
          <w:tcPr>
            <w:tcW w:w="212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искусство.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искусство.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>
            <w:pPr>
              <w:pStyle w:val="11"/>
              <w:tabs>
                <w:tab w:val="left" w:pos="1483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1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212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tcBorders>
              <w:top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676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32" w:type="dxa"/>
            <w:gridSpan w:val="2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>
            <w:pPr>
              <w:pStyle w:val="11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края</w:t>
            </w: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825" w:type="dxa"/>
            <w:vMerge w:val="restart"/>
            <w:textDirection w:val="btLr"/>
          </w:tcPr>
          <w:p>
            <w:pPr>
              <w:pStyle w:val="11"/>
              <w:spacing w:before="115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865" w:type="dxa"/>
            <w:gridSpan w:val="2"/>
            <w:vMerge w:val="restart"/>
          </w:tcPr>
          <w:p>
            <w:pPr>
              <w:pStyle w:val="11"/>
              <w:tabs>
                <w:tab w:val="left" w:pos="710"/>
                <w:tab w:val="left" w:pos="1258"/>
              </w:tabs>
              <w:spacing w:line="237" w:lineRule="auto"/>
              <w:ind w:left="114" w:right="8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  <w:p>
            <w:pPr>
              <w:pStyle w:val="11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  <w:p>
            <w:pPr>
              <w:pStyle w:val="11"/>
              <w:tabs>
                <w:tab w:val="left" w:pos="1638"/>
              </w:tabs>
              <w:spacing w:line="242" w:lineRule="auto"/>
              <w:ind w:left="114" w:right="85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спорт.</w:t>
            </w:r>
          </w:p>
        </w:tc>
        <w:tc>
          <w:tcPr>
            <w:tcW w:w="708" w:type="dxa"/>
          </w:tcPr>
          <w:p>
            <w:pPr>
              <w:pStyle w:val="11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  <w:gridSpan w:val="2"/>
          </w:tcPr>
          <w:p>
            <w:pPr>
              <w:pStyle w:val="11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124" w:type="dxa"/>
          </w:tcPr>
          <w:p>
            <w:pPr>
              <w:pStyle w:val="11"/>
              <w:tabs>
                <w:tab w:val="left" w:pos="1286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</w:t>
            </w:r>
          </w:p>
        </w:tc>
        <w:tc>
          <w:tcPr>
            <w:tcW w:w="2412" w:type="dxa"/>
          </w:tcPr>
          <w:p>
            <w:pPr>
              <w:pStyle w:val="11"/>
              <w:tabs>
                <w:tab w:val="left" w:pos="1270"/>
                <w:tab w:val="left" w:pos="2195"/>
              </w:tabs>
              <w:spacing w:line="237" w:lineRule="auto"/>
              <w:ind w:right="84"/>
              <w:rPr>
                <w:sz w:val="24"/>
              </w:rPr>
            </w:pPr>
            <w:r>
              <w:rPr>
                <w:sz w:val="24"/>
              </w:rPr>
              <w:t>Путешествуем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(едем,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плывем,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летим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>
            <w:pPr>
              <w:pStyle w:val="1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транспорт)</w:t>
            </w:r>
          </w:p>
        </w:tc>
        <w:tc>
          <w:tcPr>
            <w:tcW w:w="2552" w:type="dxa"/>
          </w:tcPr>
          <w:p>
            <w:pPr>
              <w:pStyle w:val="11"/>
              <w:spacing w:line="237" w:lineRule="auto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Путешествуем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</w:t>
            </w:r>
          </w:p>
          <w:p>
            <w:pPr>
              <w:pStyle w:val="11"/>
              <w:spacing w:line="267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глобус,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  <w:tc>
          <w:tcPr>
            <w:tcW w:w="2127" w:type="dxa"/>
            <w:gridSpan w:val="2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>
            <w:pPr>
              <w:pStyle w:val="11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  <w:gridSpan w:val="2"/>
          </w:tcPr>
          <w:p>
            <w:pPr>
              <w:pStyle w:val="11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2124" w:type="dxa"/>
          </w:tcPr>
          <w:p>
            <w:pPr>
              <w:pStyle w:val="11"/>
              <w:tabs>
                <w:tab w:val="left" w:pos="1294"/>
                <w:tab w:val="left" w:pos="1378"/>
              </w:tabs>
              <w:spacing w:line="237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ткани.</w:t>
            </w:r>
          </w:p>
          <w:p>
            <w:pPr>
              <w:pStyle w:val="11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Коллекции</w:t>
            </w:r>
          </w:p>
        </w:tc>
        <w:tc>
          <w:tcPr>
            <w:tcW w:w="2412" w:type="dxa"/>
          </w:tcPr>
          <w:p>
            <w:pPr>
              <w:pStyle w:val="1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</w:p>
        </w:tc>
        <w:tc>
          <w:tcPr>
            <w:tcW w:w="2552" w:type="dxa"/>
          </w:tcPr>
          <w:p>
            <w:pPr>
              <w:pStyle w:val="11"/>
              <w:tabs>
                <w:tab w:val="left" w:pos="1631"/>
              </w:tabs>
              <w:spacing w:line="237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 xml:space="preserve">Чем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ремесла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2127" w:type="dxa"/>
            <w:gridSpan w:val="2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>
            <w:pPr>
              <w:pStyle w:val="11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  <w:gridSpan w:val="2"/>
          </w:tcPr>
          <w:p>
            <w:pPr>
              <w:pStyle w:val="11"/>
              <w:tabs>
                <w:tab w:val="left" w:pos="897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здоровыми</w:t>
            </w:r>
          </w:p>
        </w:tc>
        <w:tc>
          <w:tcPr>
            <w:tcW w:w="2124" w:type="dxa"/>
          </w:tcPr>
          <w:p>
            <w:pPr>
              <w:pStyle w:val="11"/>
              <w:tabs>
                <w:tab w:val="left" w:pos="894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здоровыми</w:t>
            </w:r>
          </w:p>
        </w:tc>
        <w:tc>
          <w:tcPr>
            <w:tcW w:w="2412" w:type="dxa"/>
          </w:tcPr>
          <w:p>
            <w:pPr>
              <w:pStyle w:val="11"/>
              <w:tabs>
                <w:tab w:val="left" w:pos="117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здоровыми</w:t>
            </w:r>
          </w:p>
        </w:tc>
        <w:tc>
          <w:tcPr>
            <w:tcW w:w="2552" w:type="dxa"/>
          </w:tcPr>
          <w:p>
            <w:pPr>
              <w:pStyle w:val="11"/>
              <w:tabs>
                <w:tab w:val="left" w:pos="1315"/>
              </w:tabs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здоровыми</w:t>
            </w:r>
          </w:p>
        </w:tc>
        <w:tc>
          <w:tcPr>
            <w:tcW w:w="2127" w:type="dxa"/>
            <w:gridSpan w:val="2"/>
          </w:tcPr>
          <w:p>
            <w:pPr>
              <w:pStyle w:val="11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6840" w:h="11920" w:orient="landscape"/>
          <w:pgMar w:top="820" w:right="1020" w:bottom="1160" w:left="840" w:header="0" w:footer="974" w:gutter="0"/>
          <w:cols w:space="720" w:num="1"/>
        </w:sectPr>
      </w:pPr>
    </w:p>
    <w:tbl>
      <w:tblPr>
        <w:tblStyle w:val="5"/>
        <w:tblW w:w="0" w:type="auto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1304"/>
        <w:gridCol w:w="561"/>
        <w:gridCol w:w="708"/>
        <w:gridCol w:w="994"/>
        <w:gridCol w:w="168"/>
        <w:gridCol w:w="273"/>
        <w:gridCol w:w="698"/>
        <w:gridCol w:w="1101"/>
        <w:gridCol w:w="1023"/>
        <w:gridCol w:w="2412"/>
        <w:gridCol w:w="2552"/>
        <w:gridCol w:w="1026"/>
        <w:gridCol w:w="361"/>
        <w:gridCol w:w="7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25" w:type="dxa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1865" w:type="dxa"/>
            <w:gridSpan w:val="2"/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4"/>
          </w:tcPr>
          <w:p>
            <w:pPr>
              <w:pStyle w:val="11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124" w:type="dxa"/>
            <w:gridSpan w:val="2"/>
          </w:tcPr>
          <w:p>
            <w:pPr>
              <w:pStyle w:val="11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412" w:type="dxa"/>
          </w:tcPr>
          <w:p>
            <w:pPr>
              <w:pStyle w:val="11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552" w:type="dxa"/>
          </w:tcPr>
          <w:p>
            <w:pPr>
              <w:pStyle w:val="11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126" w:type="dxa"/>
            <w:gridSpan w:val="3"/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8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bottom w:val="nil"/>
            </w:tcBorders>
          </w:tcPr>
          <w:p>
            <w:pPr>
              <w:pStyle w:val="11"/>
              <w:tabs>
                <w:tab w:val="left" w:pos="1178"/>
              </w:tabs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папы,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11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3" w:type="dxa"/>
            <w:gridSpan w:val="4"/>
            <w:tcBorders>
              <w:bottom w:val="nil"/>
            </w:tcBorders>
          </w:tcPr>
          <w:p>
            <w:pPr>
              <w:pStyle w:val="11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>
            <w:pPr>
              <w:pStyle w:val="11"/>
              <w:tabs>
                <w:tab w:val="left" w:pos="1253"/>
              </w:tabs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смелых</w:t>
            </w:r>
          </w:p>
        </w:tc>
        <w:tc>
          <w:tcPr>
            <w:tcW w:w="2412" w:type="dxa"/>
            <w:tcBorders>
              <w:bottom w:val="nil"/>
            </w:tcBorders>
          </w:tcPr>
          <w:p>
            <w:pPr>
              <w:pStyle w:val="11"/>
              <w:tabs>
                <w:tab w:val="left" w:pos="1213"/>
              </w:tabs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защитника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1"/>
              <w:tabs>
                <w:tab w:val="left" w:pos="1350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защитника</w:t>
            </w:r>
          </w:p>
        </w:tc>
        <w:tc>
          <w:tcPr>
            <w:tcW w:w="2126" w:type="dxa"/>
            <w:gridSpan w:val="3"/>
            <w:tcBorders>
              <w:bottom w:val="nil"/>
            </w:tcBorders>
          </w:tcPr>
          <w:p>
            <w:pPr>
              <w:pStyle w:val="11"/>
              <w:tabs>
                <w:tab w:val="left" w:pos="894"/>
              </w:tabs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Защитника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8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133" w:type="dxa"/>
            <w:gridSpan w:val="4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124" w:type="dxa"/>
            <w:gridSpan w:val="2"/>
            <w:tcBorders>
              <w:top w:val="nil"/>
            </w:tcBorders>
          </w:tcPr>
          <w:p>
            <w:pPr>
              <w:pStyle w:val="11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профессий.</w:t>
            </w:r>
          </w:p>
        </w:tc>
        <w:tc>
          <w:tcPr>
            <w:tcW w:w="2412" w:type="dxa"/>
            <w:tcBorders>
              <w:top w:val="nil"/>
            </w:tcBorders>
          </w:tcPr>
          <w:p>
            <w:pPr>
              <w:pStyle w:val="11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1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  <w:tc>
          <w:tcPr>
            <w:tcW w:w="2126" w:type="dxa"/>
            <w:gridSpan w:val="3"/>
            <w:tcBorders>
              <w:top w:val="nil"/>
            </w:tcBorders>
          </w:tcPr>
          <w:p>
            <w:pPr>
              <w:pStyle w:val="11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825" w:type="dxa"/>
            <w:vMerge w:val="restart"/>
            <w:textDirection w:val="btLr"/>
          </w:tcPr>
          <w:p>
            <w:pPr>
              <w:pStyle w:val="11"/>
              <w:spacing w:before="115"/>
              <w:ind w:left="875" w:right="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11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  <w:right w:val="nil"/>
            </w:tcBorders>
          </w:tcPr>
          <w:p>
            <w:pPr>
              <w:pStyle w:val="11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Маму</w:t>
            </w:r>
          </w:p>
        </w:tc>
        <w:tc>
          <w:tcPr>
            <w:tcW w:w="168" w:type="dxa"/>
            <w:tcBorders>
              <w:left w:val="nil"/>
              <w:bottom w:val="nil"/>
              <w:right w:val="nil"/>
            </w:tcBorders>
          </w:tcPr>
          <w:p>
            <w:pPr>
              <w:pStyle w:val="11"/>
              <w:spacing w:line="247" w:lineRule="exact"/>
              <w:ind w:left="57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971" w:type="dxa"/>
            <w:gridSpan w:val="2"/>
            <w:tcBorders>
              <w:left w:val="nil"/>
              <w:bottom w:val="nil"/>
            </w:tcBorders>
          </w:tcPr>
          <w:p>
            <w:pPr>
              <w:pStyle w:val="11"/>
              <w:spacing w:line="247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свою</w:t>
            </w:r>
          </w:p>
        </w:tc>
        <w:tc>
          <w:tcPr>
            <w:tcW w:w="1101" w:type="dxa"/>
            <w:tcBorders>
              <w:bottom w:val="nil"/>
              <w:right w:val="nil"/>
            </w:tcBorders>
          </w:tcPr>
          <w:p>
            <w:pPr>
              <w:pStyle w:val="11"/>
              <w:tabs>
                <w:tab w:val="left" w:pos="925"/>
              </w:tabs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я</w:t>
            </w:r>
          </w:p>
        </w:tc>
        <w:tc>
          <w:tcPr>
            <w:tcW w:w="1023" w:type="dxa"/>
            <w:tcBorders>
              <w:left w:val="nil"/>
              <w:bottom w:val="nil"/>
            </w:tcBorders>
          </w:tcPr>
          <w:p>
            <w:pPr>
              <w:pStyle w:val="11"/>
              <w:spacing w:line="247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свою</w:t>
            </w:r>
          </w:p>
        </w:tc>
        <w:tc>
          <w:tcPr>
            <w:tcW w:w="2412" w:type="dxa"/>
            <w:tcBorders>
              <w:bottom w:val="nil"/>
            </w:tcBorders>
          </w:tcPr>
          <w:p>
            <w:pPr>
              <w:pStyle w:val="11"/>
              <w:tabs>
                <w:tab w:val="left" w:pos="1081"/>
                <w:tab w:val="left" w:pos="1602"/>
              </w:tabs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.День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Марта.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1"/>
              <w:tabs>
                <w:tab w:val="left" w:pos="1118"/>
                <w:tab w:val="left" w:pos="1738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Марта.</w:t>
            </w:r>
          </w:p>
        </w:tc>
        <w:tc>
          <w:tcPr>
            <w:tcW w:w="2126" w:type="dxa"/>
            <w:gridSpan w:val="3"/>
            <w:tcBorders>
              <w:bottom w:val="nil"/>
            </w:tcBorders>
          </w:tcPr>
          <w:p>
            <w:pPr>
              <w:pStyle w:val="11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right w:val="nil"/>
            </w:tcBorders>
          </w:tcPr>
          <w:p>
            <w:pPr>
              <w:pStyle w:val="11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люблю</w:t>
            </w:r>
          </w:p>
        </w:tc>
        <w:tc>
          <w:tcPr>
            <w:tcW w:w="168" w:type="dxa"/>
            <w:tcBorders>
              <w:top w:val="nil"/>
              <w:left w:val="nil"/>
              <w:right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971" w:type="dxa"/>
            <w:gridSpan w:val="2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1101" w:type="dxa"/>
            <w:tcBorders>
              <w:top w:val="nil"/>
              <w:right w:val="nil"/>
            </w:tcBorders>
          </w:tcPr>
          <w:p>
            <w:pPr>
              <w:pStyle w:val="11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люблю</w:t>
            </w:r>
          </w:p>
        </w:tc>
        <w:tc>
          <w:tcPr>
            <w:tcW w:w="1023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>
            <w:pPr>
              <w:pStyle w:val="11"/>
              <w:tabs>
                <w:tab w:val="left" w:pos="1646"/>
              </w:tabs>
              <w:spacing w:line="230" w:lineRule="auto"/>
              <w:ind w:left="114" w:right="93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1"/>
              <w:tabs>
                <w:tab w:val="left" w:pos="1778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наших</w:t>
            </w:r>
          </w:p>
          <w:p>
            <w:pPr>
              <w:pStyle w:val="11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мам</w:t>
            </w:r>
          </w:p>
        </w:tc>
        <w:tc>
          <w:tcPr>
            <w:tcW w:w="2126" w:type="dxa"/>
            <w:gridSpan w:val="3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bottom w:val="nil"/>
            </w:tcBorders>
          </w:tcPr>
          <w:p>
            <w:pPr>
              <w:pStyle w:val="11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Встречаем</w:t>
            </w:r>
          </w:p>
        </w:tc>
        <w:tc>
          <w:tcPr>
            <w:tcW w:w="708" w:type="dxa"/>
          </w:tcPr>
          <w:p>
            <w:pPr>
              <w:pStyle w:val="11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3" w:type="dxa"/>
            <w:gridSpan w:val="4"/>
          </w:tcPr>
          <w:p>
            <w:pPr>
              <w:pStyle w:val="11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</w:p>
        </w:tc>
        <w:tc>
          <w:tcPr>
            <w:tcW w:w="2124" w:type="dxa"/>
            <w:gridSpan w:val="2"/>
          </w:tcPr>
          <w:p>
            <w:pPr>
              <w:pStyle w:val="11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пришла.</w:t>
            </w:r>
          </w:p>
        </w:tc>
        <w:tc>
          <w:tcPr>
            <w:tcW w:w="2412" w:type="dxa"/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>
            <w:pPr>
              <w:pStyle w:val="11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</w:p>
        </w:tc>
        <w:tc>
          <w:tcPr>
            <w:tcW w:w="2126" w:type="dxa"/>
            <w:gridSpan w:val="3"/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весну</w:t>
            </w:r>
          </w:p>
        </w:tc>
        <w:tc>
          <w:tcPr>
            <w:tcW w:w="708" w:type="dxa"/>
          </w:tcPr>
          <w:p>
            <w:pPr>
              <w:pStyle w:val="11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3" w:type="dxa"/>
            <w:gridSpan w:val="4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124" w:type="dxa"/>
            <w:gridSpan w:val="2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1"/>
              <w:spacing w:line="232" w:lineRule="auto"/>
              <w:ind w:left="110" w:right="922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</w:p>
        </w:tc>
        <w:tc>
          <w:tcPr>
            <w:tcW w:w="2126" w:type="dxa"/>
            <w:gridSpan w:val="3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11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3" w:type="dxa"/>
            <w:gridSpan w:val="4"/>
            <w:tcBorders>
              <w:bottom w:val="nil"/>
            </w:tcBorders>
          </w:tcPr>
          <w:p>
            <w:pPr>
              <w:pStyle w:val="11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Встречаем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>
            <w:pPr>
              <w:pStyle w:val="11"/>
              <w:tabs>
                <w:tab w:val="left" w:pos="1109"/>
              </w:tabs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хороших</w:t>
            </w:r>
          </w:p>
        </w:tc>
        <w:tc>
          <w:tcPr>
            <w:tcW w:w="2412" w:type="dxa"/>
            <w:tcBorders>
              <w:bottom w:val="nil"/>
            </w:tcBorders>
          </w:tcPr>
          <w:p>
            <w:pPr>
              <w:pStyle w:val="11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1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 доброты</w:t>
            </w:r>
          </w:p>
        </w:tc>
        <w:tc>
          <w:tcPr>
            <w:tcW w:w="2126" w:type="dxa"/>
            <w:gridSpan w:val="3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133" w:type="dxa"/>
            <w:gridSpan w:val="4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124" w:type="dxa"/>
            <w:gridSpan w:val="2"/>
            <w:tcBorders>
              <w:top w:val="nil"/>
            </w:tcBorders>
          </w:tcPr>
          <w:p>
            <w:pPr>
              <w:pStyle w:val="11"/>
              <w:tabs>
                <w:tab w:val="left" w:pos="1893"/>
              </w:tabs>
              <w:spacing w:line="230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привычках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412" w:type="dxa"/>
            <w:tcBorders>
              <w:top w:val="nil"/>
            </w:tcBorders>
          </w:tcPr>
          <w:p>
            <w:pPr>
              <w:pStyle w:val="11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обществе</w:t>
            </w: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126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825" w:type="dxa"/>
            <w:vMerge w:val="restart"/>
            <w:textDirection w:val="btLr"/>
          </w:tcPr>
          <w:p>
            <w:pPr>
              <w:pStyle w:val="11"/>
              <w:spacing w:before="115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865" w:type="dxa"/>
            <w:gridSpan w:val="2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11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3" w:type="dxa"/>
            <w:gridSpan w:val="4"/>
          </w:tcPr>
          <w:p>
            <w:pPr>
              <w:pStyle w:val="11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деревья</w:t>
            </w:r>
          </w:p>
        </w:tc>
        <w:tc>
          <w:tcPr>
            <w:tcW w:w="2124" w:type="dxa"/>
            <w:gridSpan w:val="2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>
            <w:pPr>
              <w:pStyle w:val="11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Книги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552" w:type="dxa"/>
          </w:tcPr>
          <w:p>
            <w:pPr>
              <w:pStyle w:val="11"/>
              <w:tabs>
                <w:tab w:val="left" w:pos="1694"/>
              </w:tabs>
              <w:spacing w:line="23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126" w:type="dxa"/>
            <w:gridSpan w:val="3"/>
          </w:tcPr>
          <w:p>
            <w:pPr>
              <w:pStyle w:val="11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bottom w:val="nil"/>
              <w:right w:val="nil"/>
            </w:tcBorders>
          </w:tcPr>
          <w:p>
            <w:pPr>
              <w:pStyle w:val="11"/>
              <w:tabs>
                <w:tab w:val="left" w:pos="974"/>
              </w:tabs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</w:p>
          <w:p>
            <w:pPr>
              <w:pStyle w:val="11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561" w:type="dxa"/>
            <w:tcBorders>
              <w:left w:val="nil"/>
              <w:bottom w:val="nil"/>
            </w:tcBorders>
          </w:tcPr>
          <w:p>
            <w:pPr>
              <w:pStyle w:val="11"/>
              <w:spacing w:line="267" w:lineRule="exact"/>
              <w:ind w:left="47"/>
              <w:rPr>
                <w:sz w:val="24"/>
              </w:rPr>
            </w:pPr>
            <w:r>
              <w:rPr>
                <w:sz w:val="24"/>
              </w:rPr>
              <w:t>наш</w:t>
            </w:r>
          </w:p>
        </w:tc>
        <w:tc>
          <w:tcPr>
            <w:tcW w:w="708" w:type="dxa"/>
          </w:tcPr>
          <w:p>
            <w:pPr>
              <w:pStyle w:val="11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3" w:type="dxa"/>
            <w:gridSpan w:val="4"/>
          </w:tcPr>
          <w:p>
            <w:pPr>
              <w:pStyle w:val="11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2124" w:type="dxa"/>
            <w:gridSpan w:val="2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>
            <w:pPr>
              <w:pStyle w:val="11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</w:p>
          <w:p>
            <w:pPr>
              <w:pStyle w:val="11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2552" w:type="dxa"/>
          </w:tcPr>
          <w:p>
            <w:pPr>
              <w:pStyle w:val="11"/>
              <w:tabs>
                <w:tab w:val="left" w:pos="1194"/>
                <w:tab w:val="left" w:pos="1642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Космос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далекие</w:t>
            </w:r>
          </w:p>
          <w:p>
            <w:pPr>
              <w:pStyle w:val="11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звезды</w:t>
            </w:r>
          </w:p>
        </w:tc>
        <w:tc>
          <w:tcPr>
            <w:tcW w:w="2126" w:type="dxa"/>
            <w:gridSpan w:val="3"/>
          </w:tcPr>
          <w:p>
            <w:pPr>
              <w:pStyle w:val="11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>
            <w:pPr>
              <w:pStyle w:val="11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космонавтики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11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4" w:type="dxa"/>
            <w:tcBorders>
              <w:right w:val="nil"/>
            </w:tcBorders>
          </w:tcPr>
          <w:p>
            <w:pPr>
              <w:pStyle w:val="11"/>
              <w:spacing w:line="230" w:lineRule="auto"/>
              <w:ind w:left="110" w:right="37"/>
              <w:rPr>
                <w:sz w:val="24"/>
              </w:rPr>
            </w:pPr>
            <w:r>
              <w:rPr>
                <w:sz w:val="24"/>
              </w:rPr>
              <w:t>Помоги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друзьям</w:t>
            </w:r>
          </w:p>
        </w:tc>
        <w:tc>
          <w:tcPr>
            <w:tcW w:w="168" w:type="dxa"/>
            <w:tcBorders>
              <w:left w:val="nil"/>
              <w:right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971" w:type="dxa"/>
            <w:gridSpan w:val="2"/>
            <w:tcBorders>
              <w:left w:val="nil"/>
            </w:tcBorders>
          </w:tcPr>
          <w:p>
            <w:pPr>
              <w:pStyle w:val="11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зеленым</w:t>
            </w:r>
          </w:p>
        </w:tc>
        <w:tc>
          <w:tcPr>
            <w:tcW w:w="1101" w:type="dxa"/>
            <w:tcBorders>
              <w:right w:val="nil"/>
            </w:tcBorders>
          </w:tcPr>
          <w:p>
            <w:pPr>
              <w:pStyle w:val="11"/>
              <w:tabs>
                <w:tab w:val="left" w:pos="921"/>
              </w:tabs>
              <w:spacing w:line="230" w:lineRule="auto"/>
              <w:ind w:left="109" w:right="52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023" w:type="dxa"/>
            <w:tcBorders>
              <w:left w:val="nil"/>
            </w:tcBorders>
          </w:tcPr>
          <w:p>
            <w:pPr>
              <w:pStyle w:val="11"/>
              <w:spacing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друзья</w:t>
            </w:r>
          </w:p>
        </w:tc>
        <w:tc>
          <w:tcPr>
            <w:tcW w:w="2412" w:type="dxa"/>
          </w:tcPr>
          <w:p>
            <w:pPr>
              <w:pStyle w:val="11"/>
              <w:tabs>
                <w:tab w:val="left" w:pos="1001"/>
                <w:tab w:val="left" w:pos="1638"/>
              </w:tabs>
              <w:spacing w:line="230" w:lineRule="auto"/>
              <w:ind w:left="114" w:right="87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друзья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552" w:type="dxa"/>
          </w:tcPr>
          <w:p>
            <w:pPr>
              <w:pStyle w:val="11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2126" w:type="dxa"/>
            <w:gridSpan w:val="3"/>
          </w:tcPr>
          <w:p>
            <w:pPr>
              <w:pStyle w:val="11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11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3" w:type="dxa"/>
            <w:gridSpan w:val="4"/>
            <w:tcBorders>
              <w:bottom w:val="nil"/>
            </w:tcBorders>
          </w:tcPr>
          <w:p>
            <w:pPr>
              <w:pStyle w:val="11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>
            <w:pPr>
              <w:pStyle w:val="11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Азбука</w:t>
            </w:r>
          </w:p>
        </w:tc>
        <w:tc>
          <w:tcPr>
            <w:tcW w:w="2412" w:type="dxa"/>
            <w:tcBorders>
              <w:bottom w:val="nil"/>
            </w:tcBorders>
          </w:tcPr>
          <w:p>
            <w:pPr>
              <w:pStyle w:val="11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Азбука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1"/>
              <w:tabs>
                <w:tab w:val="left" w:pos="1806"/>
              </w:tabs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книга.</w:t>
            </w:r>
          </w:p>
        </w:tc>
        <w:tc>
          <w:tcPr>
            <w:tcW w:w="2126" w:type="dxa"/>
            <w:gridSpan w:val="3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nil"/>
              <w:right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2133" w:type="dxa"/>
            <w:gridSpan w:val="4"/>
            <w:tcBorders>
              <w:top w:val="nil"/>
            </w:tcBorders>
          </w:tcPr>
          <w:p>
            <w:pPr>
              <w:pStyle w:val="11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2124" w:type="dxa"/>
            <w:gridSpan w:val="2"/>
            <w:tcBorders>
              <w:top w:val="nil"/>
            </w:tcBorders>
          </w:tcPr>
          <w:p>
            <w:pPr>
              <w:pStyle w:val="11"/>
              <w:spacing w:line="230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412" w:type="dxa"/>
            <w:tcBorders>
              <w:top w:val="nil"/>
            </w:tcBorders>
          </w:tcPr>
          <w:p>
            <w:pPr>
              <w:pStyle w:val="11"/>
              <w:spacing w:line="230" w:lineRule="auto"/>
              <w:ind w:left="114" w:right="762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1"/>
              <w:tabs>
                <w:tab w:val="left" w:pos="1438"/>
                <w:tab w:val="left" w:pos="2318"/>
              </w:tabs>
              <w:spacing w:line="23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морей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океанов</w:t>
            </w:r>
          </w:p>
        </w:tc>
        <w:tc>
          <w:tcPr>
            <w:tcW w:w="2126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825" w:type="dxa"/>
            <w:vMerge w:val="restart"/>
            <w:textDirection w:val="btLr"/>
          </w:tcPr>
          <w:p>
            <w:pPr>
              <w:pStyle w:val="11"/>
              <w:spacing w:before="115"/>
              <w:ind w:left="1214" w:right="1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865" w:type="dxa"/>
            <w:gridSpan w:val="2"/>
            <w:tcBorders>
              <w:bottom w:val="nil"/>
            </w:tcBorders>
          </w:tcPr>
          <w:p>
            <w:pPr>
              <w:pStyle w:val="11"/>
              <w:tabs>
                <w:tab w:val="left" w:pos="1058"/>
              </w:tabs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любим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11"/>
              <w:spacing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3" w:type="dxa"/>
            <w:gridSpan w:val="4"/>
            <w:tcBorders>
              <w:bottom w:val="nil"/>
            </w:tcBorders>
          </w:tcPr>
          <w:p>
            <w:pPr>
              <w:pStyle w:val="11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101" w:type="dxa"/>
            <w:tcBorders>
              <w:bottom w:val="nil"/>
              <w:right w:val="nil"/>
            </w:tcBorders>
          </w:tcPr>
          <w:p>
            <w:pPr>
              <w:pStyle w:val="11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023" w:type="dxa"/>
            <w:tcBorders>
              <w:left w:val="nil"/>
              <w:bottom w:val="nil"/>
            </w:tcBorders>
          </w:tcPr>
          <w:p>
            <w:pPr>
              <w:pStyle w:val="11"/>
              <w:spacing w:line="252" w:lineRule="exact"/>
              <w:ind w:left="0" w:right="87"/>
              <w:jc w:val="right"/>
              <w:rPr>
                <w:sz w:val="24"/>
              </w:rPr>
            </w:pPr>
            <w:r>
              <w:rPr>
                <w:sz w:val="24"/>
              </w:rPr>
              <w:t>Победы.</w:t>
            </w:r>
          </w:p>
        </w:tc>
        <w:tc>
          <w:tcPr>
            <w:tcW w:w="2412" w:type="dxa"/>
            <w:tcBorders>
              <w:bottom w:val="nil"/>
            </w:tcBorders>
          </w:tcPr>
          <w:p>
            <w:pPr>
              <w:pStyle w:val="11"/>
              <w:tabs>
                <w:tab w:val="left" w:pos="1309"/>
                <w:tab w:val="left" w:pos="2178"/>
              </w:tabs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Весны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1"/>
              <w:tabs>
                <w:tab w:val="left" w:pos="1790"/>
              </w:tabs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нашей</w:t>
            </w:r>
          </w:p>
        </w:tc>
        <w:tc>
          <w:tcPr>
            <w:tcW w:w="2126" w:type="dxa"/>
            <w:gridSpan w:val="3"/>
            <w:tcBorders>
              <w:bottom w:val="nil"/>
            </w:tcBorders>
          </w:tcPr>
          <w:p>
            <w:pPr>
              <w:pStyle w:val="11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трудиться.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4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1101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Давайте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spacing w:line="244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уважать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1"/>
              <w:tabs>
                <w:tab w:val="left" w:pos="1458"/>
              </w:tabs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Праздник</w:t>
            </w:r>
          </w:p>
        </w:tc>
        <w:tc>
          <w:tcPr>
            <w:tcW w:w="2126" w:type="dxa"/>
            <w:gridSpan w:val="3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4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1101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старших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1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6" w:type="dxa"/>
            <w:gridSpan w:val="3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</w:tcBorders>
          </w:tcPr>
          <w:p>
            <w:pPr>
              <w:pStyle w:val="11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4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101" w:type="dxa"/>
            <w:tcBorders>
              <w:top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023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1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2126" w:type="dxa"/>
            <w:gridSpan w:val="3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bottom w:val="nil"/>
            </w:tcBorders>
          </w:tcPr>
          <w:p>
            <w:pPr>
              <w:pStyle w:val="11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11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35" w:type="dxa"/>
            <w:gridSpan w:val="3"/>
            <w:tcBorders>
              <w:bottom w:val="nil"/>
              <w:right w:val="nil"/>
            </w:tcBorders>
          </w:tcPr>
          <w:p>
            <w:pPr>
              <w:pStyle w:val="11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Подводный</w:t>
            </w:r>
          </w:p>
        </w:tc>
        <w:tc>
          <w:tcPr>
            <w:tcW w:w="698" w:type="dxa"/>
            <w:tcBorders>
              <w:left w:val="nil"/>
              <w:bottom w:val="nil"/>
            </w:tcBorders>
          </w:tcPr>
          <w:p>
            <w:pPr>
              <w:pStyle w:val="11"/>
              <w:spacing w:line="249" w:lineRule="exact"/>
              <w:ind w:left="140"/>
              <w:rPr>
                <w:sz w:val="24"/>
              </w:rPr>
            </w:pPr>
            <w:r>
              <w:rPr>
                <w:sz w:val="24"/>
              </w:rPr>
              <w:t>мир.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>
            <w:pPr>
              <w:pStyle w:val="11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12" w:type="dxa"/>
            <w:tcBorders>
              <w:bottom w:val="nil"/>
            </w:tcBorders>
          </w:tcPr>
          <w:p>
            <w:pPr>
              <w:pStyle w:val="11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Полевые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садовые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1"/>
              <w:tabs>
                <w:tab w:val="left" w:pos="1534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Цветущие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растения</w:t>
            </w:r>
          </w:p>
        </w:tc>
        <w:tc>
          <w:tcPr>
            <w:tcW w:w="1026" w:type="dxa"/>
            <w:tcBorders>
              <w:bottom w:val="nil"/>
              <w:right w:val="nil"/>
            </w:tcBorders>
          </w:tcPr>
          <w:p>
            <w:pPr>
              <w:pStyle w:val="11"/>
              <w:tabs>
                <w:tab w:val="left" w:pos="498"/>
              </w:tabs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мая</w:t>
            </w:r>
          </w:p>
        </w:tc>
        <w:tc>
          <w:tcPr>
            <w:tcW w:w="361" w:type="dxa"/>
            <w:tcBorders>
              <w:left w:val="nil"/>
              <w:bottom w:val="nil"/>
              <w:right w:val="nil"/>
            </w:tcBorders>
          </w:tcPr>
          <w:p>
            <w:pPr>
              <w:pStyle w:val="11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39" w:type="dxa"/>
            <w:tcBorders>
              <w:left w:val="nil"/>
              <w:bottom w:val="nil"/>
            </w:tcBorders>
          </w:tcPr>
          <w:p>
            <w:pPr>
              <w:pStyle w:val="11"/>
              <w:spacing w:line="249" w:lineRule="exact"/>
              <w:ind w:left="137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1435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Аквариум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огороде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>
            <w:pPr>
              <w:pStyle w:val="11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цветы.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1"/>
              <w:tabs>
                <w:tab w:val="left" w:pos="1006"/>
                <w:tab w:val="left" w:pos="1586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огорода.</w:t>
            </w:r>
          </w:p>
        </w:tc>
        <w:tc>
          <w:tcPr>
            <w:tcW w:w="1026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spacing w:line="24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1435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1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26" w:type="dxa"/>
            <w:tcBorders>
              <w:top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</w:tcBorders>
          </w:tcPr>
          <w:p>
            <w:pPr>
              <w:pStyle w:val="11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  <w:bottom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435" w:type="dxa"/>
            <w:gridSpan w:val="3"/>
            <w:tcBorders>
              <w:top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124" w:type="dxa"/>
            <w:gridSpan w:val="2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1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1026" w:type="dxa"/>
            <w:tcBorders>
              <w:top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361" w:type="dxa"/>
            <w:tcBorders>
              <w:top w:val="nil"/>
              <w:left w:val="nil"/>
              <w:righ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739" w:type="dxa"/>
            <w:tcBorders>
              <w:top w:val="nil"/>
              <w:left w:val="nil"/>
            </w:tcBorders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  <w:tcBorders>
              <w:top w:val="nil"/>
            </w:tcBorders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11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221" w:type="dxa"/>
            <w:gridSpan w:val="8"/>
          </w:tcPr>
          <w:p>
            <w:pPr>
              <w:pStyle w:val="11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126" w:type="dxa"/>
            <w:gridSpan w:val="3"/>
          </w:tcPr>
          <w:p>
            <w:pPr>
              <w:pStyle w:val="11"/>
              <w:spacing w:line="230" w:lineRule="auto"/>
              <w:ind w:left="111" w:right="254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825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>
            <w:pPr>
              <w:pStyle w:val="11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669" w:type="dxa"/>
            <w:gridSpan w:val="7"/>
          </w:tcPr>
          <w:p>
            <w:pPr>
              <w:pStyle w:val="11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подросли.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2552" w:type="dxa"/>
          </w:tcPr>
          <w:p>
            <w:pPr>
              <w:pStyle w:val="11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свидания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2126" w:type="dxa"/>
            <w:gridSpan w:val="3"/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6840" w:h="11920" w:orient="landscape"/>
          <w:pgMar w:top="820" w:right="1020" w:bottom="1160" w:left="840" w:header="0" w:footer="974" w:gutter="0"/>
          <w:cols w:space="720" w:num="1"/>
        </w:sectPr>
      </w:pPr>
    </w:p>
    <w:tbl>
      <w:tblPr>
        <w:tblStyle w:val="5"/>
        <w:tblW w:w="0" w:type="auto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1865"/>
        <w:gridCol w:w="709"/>
        <w:gridCol w:w="6671"/>
        <w:gridCol w:w="2550"/>
        <w:gridCol w:w="21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25" w:type="dxa"/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6671" w:type="dxa"/>
          </w:tcPr>
          <w:p>
            <w:pPr>
              <w:pStyle w:val="11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>
            <w:pPr>
              <w:pStyle w:val="11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сад.</w:t>
            </w:r>
          </w:p>
        </w:tc>
        <w:tc>
          <w:tcPr>
            <w:tcW w:w="2130" w:type="dxa"/>
          </w:tcPr>
          <w:p>
            <w:pPr>
              <w:pStyle w:val="11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6840" w:h="11920" w:orient="landscape"/>
          <w:pgMar w:top="820" w:right="1020" w:bottom="1160" w:left="840" w:header="0" w:footer="974" w:gutter="0"/>
          <w:cols w:space="720" w:num="1"/>
        </w:sectPr>
      </w:pPr>
    </w:p>
    <w:p>
      <w:pPr>
        <w:pStyle w:val="2"/>
        <w:numPr>
          <w:ilvl w:val="1"/>
          <w:numId w:val="142"/>
        </w:numPr>
        <w:tabs>
          <w:tab w:val="left" w:pos="1649"/>
        </w:tabs>
        <w:spacing w:before="71" w:after="0" w:line="360" w:lineRule="auto"/>
        <w:ind w:left="3169" w:right="1297" w:hanging="1945"/>
        <w:jc w:val="both"/>
      </w:pPr>
      <w:r>
        <w:t>Особенности организации развивающей 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среды</w:t>
      </w:r>
    </w:p>
    <w:p>
      <w:pPr>
        <w:pStyle w:val="7"/>
        <w:spacing w:line="360" w:lineRule="auto"/>
        <w:ind w:left="220" w:right="286" w:firstLine="419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7"/>
        <w:spacing w:line="360" w:lineRule="auto"/>
        <w:ind w:left="220" w:right="297" w:firstLine="280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67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 укрепления здоровья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70"/>
        </w:rPr>
        <w:t xml:space="preserve"> </w:t>
      </w:r>
      <w:r>
        <w:t>возраста,</w:t>
      </w:r>
      <w:r>
        <w:rPr>
          <w:spacing w:val="7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 организации самостоятельной творческой деятельности детей. РППС</w:t>
      </w:r>
      <w:r>
        <w:rPr>
          <w:spacing w:val="1"/>
        </w:rPr>
        <w:t xml:space="preserve"> </w:t>
      </w:r>
      <w:r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коррекции 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>
      <w:pPr>
        <w:pStyle w:val="7"/>
        <w:spacing w:line="360" w:lineRule="auto"/>
        <w:ind w:left="220" w:right="303" w:firstLine="35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РШIС при условии учёта целей и принципов Программы, возрастной и</w:t>
      </w:r>
      <w:r>
        <w:rPr>
          <w:spacing w:val="1"/>
        </w:rPr>
        <w:t xml:space="preserve"> </w:t>
      </w:r>
      <w:r>
        <w:t>гендерной</w:t>
      </w:r>
      <w:r>
        <w:rPr>
          <w:spacing w:val="-5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>
      <w:pPr>
        <w:pStyle w:val="7"/>
        <w:spacing w:line="360" w:lineRule="auto"/>
        <w:ind w:left="220" w:right="299" w:firstLine="216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 как в помещении, так и вне его, согласуются между собой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7"/>
        </w:rPr>
        <w:t xml:space="preserve"> </w:t>
      </w:r>
      <w:r>
        <w:t>масштабу,</w:t>
      </w:r>
      <w:r>
        <w:rPr>
          <w:spacing w:val="8"/>
        </w:rPr>
        <w:t xml:space="preserve"> </w:t>
      </w:r>
      <w:r>
        <w:t>художественному</w:t>
      </w:r>
      <w:r>
        <w:rPr>
          <w:spacing w:val="-7"/>
        </w:rPr>
        <w:t xml:space="preserve"> </w:t>
      </w:r>
      <w:r>
        <w:t>решению.</w:t>
      </w:r>
    </w:p>
    <w:p>
      <w:pPr>
        <w:pStyle w:val="7"/>
        <w:spacing w:line="322" w:lineRule="exact"/>
        <w:ind w:left="436"/>
      </w:pPr>
      <w:r>
        <w:t>При</w:t>
      </w:r>
      <w:r>
        <w:rPr>
          <w:spacing w:val="-11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РШIС</w:t>
      </w:r>
      <w:r>
        <w:rPr>
          <w:spacing w:val="-4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учитывать:</w:t>
      </w:r>
    </w:p>
    <w:p>
      <w:pPr>
        <w:pStyle w:val="10"/>
        <w:numPr>
          <w:ilvl w:val="0"/>
          <w:numId w:val="194"/>
        </w:numPr>
        <w:tabs>
          <w:tab w:val="left" w:pos="769"/>
        </w:tabs>
        <w:spacing w:before="153" w:after="0" w:line="360" w:lineRule="auto"/>
        <w:ind w:left="220" w:right="289" w:firstLine="0"/>
        <w:jc w:val="both"/>
        <w:rPr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ДОО;</w:t>
      </w:r>
    </w:p>
    <w:p>
      <w:pPr>
        <w:pStyle w:val="10"/>
        <w:numPr>
          <w:ilvl w:val="0"/>
          <w:numId w:val="194"/>
        </w:numPr>
        <w:tabs>
          <w:tab w:val="left" w:pos="529"/>
        </w:tabs>
        <w:spacing w:before="0" w:after="0" w:line="364" w:lineRule="auto"/>
        <w:ind w:left="220" w:right="305" w:firstLine="0"/>
        <w:jc w:val="both"/>
        <w:rPr>
          <w:sz w:val="28"/>
        </w:rPr>
      </w:pP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>
      <w:pPr>
        <w:pStyle w:val="10"/>
        <w:numPr>
          <w:ilvl w:val="0"/>
          <w:numId w:val="194"/>
        </w:numPr>
        <w:tabs>
          <w:tab w:val="left" w:pos="517"/>
        </w:tabs>
        <w:spacing w:before="0" w:after="0" w:line="362" w:lineRule="auto"/>
        <w:ind w:left="220" w:right="297" w:firstLine="0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8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2"/>
          <w:sz w:val="28"/>
        </w:rPr>
        <w:t xml:space="preserve"> </w:t>
      </w:r>
      <w:r>
        <w:rPr>
          <w:sz w:val="28"/>
        </w:rPr>
        <w:t>ДОО,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участников</w:t>
      </w:r>
    </w:p>
    <w:p>
      <w:pPr>
        <w:spacing w:after="0" w:line="362" w:lineRule="auto"/>
        <w:jc w:val="both"/>
        <w:rPr>
          <w:sz w:val="28"/>
        </w:rPr>
        <w:sectPr>
          <w:footerReference r:id="rId7" w:type="default"/>
          <w:pgSz w:w="11920" w:h="16840"/>
          <w:pgMar w:top="1040" w:right="840" w:bottom="1160" w:left="1480" w:header="0" w:footer="966" w:gutter="0"/>
          <w:cols w:space="720" w:num="1"/>
        </w:sectPr>
      </w:pPr>
    </w:p>
    <w:p>
      <w:pPr>
        <w:pStyle w:val="7"/>
        <w:spacing w:before="59" w:line="360" w:lineRule="auto"/>
        <w:ind w:left="220" w:right="302"/>
      </w:pP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деятельности).</w:t>
      </w:r>
    </w:p>
    <w:p>
      <w:pPr>
        <w:pStyle w:val="7"/>
        <w:spacing w:before="6" w:line="360" w:lineRule="auto"/>
        <w:ind w:left="220" w:right="298" w:firstLine="280"/>
      </w:pPr>
      <w:r>
        <w:t>С учётом возможности реализации образовательной программы ДОО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соответствовать:</w:t>
      </w:r>
    </w:p>
    <w:p>
      <w:pPr>
        <w:pStyle w:val="10"/>
        <w:numPr>
          <w:ilvl w:val="0"/>
          <w:numId w:val="194"/>
        </w:numPr>
        <w:tabs>
          <w:tab w:val="left" w:pos="385"/>
        </w:tabs>
        <w:spacing w:before="7" w:after="0" w:line="240" w:lineRule="auto"/>
        <w:ind w:left="384" w:right="0" w:hanging="169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6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ДО;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0"/>
          <w:sz w:val="28"/>
        </w:rPr>
        <w:t xml:space="preserve"> </w:t>
      </w:r>
      <w:r>
        <w:rPr>
          <w:sz w:val="28"/>
        </w:rPr>
        <w:t>ДОО;</w:t>
      </w:r>
    </w:p>
    <w:p>
      <w:pPr>
        <w:pStyle w:val="7"/>
        <w:spacing w:before="147" w:line="364" w:lineRule="auto"/>
        <w:ind w:left="220" w:right="783"/>
        <w:jc w:val="left"/>
      </w:pPr>
      <w:r>
        <w:t>материально-техническим и медико-социальным условиям пребывания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ДОО;</w:t>
      </w:r>
    </w:p>
    <w:p>
      <w:pPr>
        <w:pStyle w:val="10"/>
        <w:numPr>
          <w:ilvl w:val="0"/>
          <w:numId w:val="194"/>
        </w:numPr>
        <w:tabs>
          <w:tab w:val="left" w:pos="385"/>
        </w:tabs>
        <w:spacing w:before="0" w:after="0" w:line="315" w:lineRule="exact"/>
        <w:ind w:left="384" w:right="0" w:hanging="169"/>
        <w:jc w:val="left"/>
        <w:rPr>
          <w:sz w:val="28"/>
        </w:rPr>
      </w:pPr>
      <w:r>
        <w:rPr>
          <w:sz w:val="28"/>
        </w:rPr>
        <w:t>возрастным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194"/>
        </w:numPr>
        <w:tabs>
          <w:tab w:val="left" w:pos="532"/>
          <w:tab w:val="left" w:pos="533"/>
          <w:tab w:val="left" w:pos="2881"/>
          <w:tab w:val="left" w:pos="4289"/>
          <w:tab w:val="left" w:pos="5625"/>
          <w:tab w:val="left" w:pos="6506"/>
          <w:tab w:val="left" w:pos="6858"/>
          <w:tab w:val="left" w:pos="7750"/>
        </w:tabs>
        <w:spacing w:before="158" w:after="0" w:line="355" w:lineRule="auto"/>
        <w:ind w:left="220" w:right="317" w:firstLine="0"/>
        <w:jc w:val="left"/>
        <w:rPr>
          <w:sz w:val="28"/>
        </w:rPr>
      </w:pPr>
      <w:r>
        <w:rPr>
          <w:sz w:val="28"/>
        </w:rPr>
        <w:t>воспитывающему</w:t>
      </w:r>
      <w:r>
        <w:rPr>
          <w:sz w:val="28"/>
        </w:rPr>
        <w:tab/>
      </w:r>
      <w:r>
        <w:rPr>
          <w:sz w:val="28"/>
        </w:rPr>
        <w:t>характеру</w:t>
      </w:r>
      <w:r>
        <w:rPr>
          <w:sz w:val="28"/>
        </w:rPr>
        <w:tab/>
      </w:r>
      <w:r>
        <w:rPr>
          <w:sz w:val="28"/>
        </w:rPr>
        <w:t>обучения</w:t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ДОО;</w:t>
      </w:r>
      <w:r>
        <w:rPr>
          <w:sz w:val="28"/>
        </w:rPr>
        <w:tab/>
      </w:r>
      <w:r>
        <w:rPr>
          <w:spacing w:val="-1"/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надежности.</w:t>
      </w:r>
    </w:p>
    <w:p>
      <w:pPr>
        <w:pStyle w:val="7"/>
        <w:spacing w:before="11" w:line="360" w:lineRule="auto"/>
        <w:ind w:left="220" w:right="293" w:firstLine="351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РШIС,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ДО.</w:t>
      </w:r>
    </w:p>
    <w:p>
      <w:pPr>
        <w:pStyle w:val="7"/>
        <w:spacing w:line="360" w:lineRule="auto"/>
        <w:ind w:left="220" w:right="290" w:firstLine="280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учёта особенностей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развития.</w:t>
      </w:r>
    </w:p>
    <w:p>
      <w:pPr>
        <w:pStyle w:val="7"/>
        <w:spacing w:line="360" w:lineRule="auto"/>
        <w:ind w:left="220" w:right="290" w:firstLine="21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содержательно­</w:t>
      </w:r>
      <w:r>
        <w:rPr>
          <w:spacing w:val="-67"/>
        </w:rPr>
        <w:t xml:space="preserve"> </w:t>
      </w:r>
      <w:r>
        <w:t>насыщенной;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1"/>
        </w:rPr>
        <w:t xml:space="preserve"> </w:t>
      </w:r>
      <w:r>
        <w:t>доступной;</w:t>
      </w:r>
      <w:r>
        <w:rPr>
          <w:spacing w:val="-67"/>
        </w:rPr>
        <w:t xml:space="preserve"> </w:t>
      </w:r>
      <w:r>
        <w:t>безопасной.</w:t>
      </w:r>
    </w:p>
    <w:p>
      <w:pPr>
        <w:pStyle w:val="7"/>
        <w:spacing w:line="360" w:lineRule="auto"/>
        <w:ind w:left="220" w:right="298" w:firstLine="351"/>
      </w:pP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2"/>
        </w:rPr>
        <w:t xml:space="preserve"> </w:t>
      </w:r>
      <w:r>
        <w:t>сотрудников.</w:t>
      </w:r>
    </w:p>
    <w:p>
      <w:pPr>
        <w:pStyle w:val="7"/>
        <w:spacing w:before="2" w:line="360" w:lineRule="auto"/>
        <w:ind w:left="220" w:right="298" w:firstLine="21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 процесса. Для этого желательно, чтобы в групповых и</w:t>
      </w:r>
      <w:r>
        <w:rPr>
          <w:spacing w:val="1"/>
        </w:rPr>
        <w:t xml:space="preserve"> </w:t>
      </w:r>
      <w:r>
        <w:t>прочих</w:t>
      </w:r>
      <w:r>
        <w:rPr>
          <w:spacing w:val="62"/>
        </w:rPr>
        <w:t xml:space="preserve"> </w:t>
      </w:r>
      <w:r>
        <w:t>помещениях</w:t>
      </w:r>
      <w:r>
        <w:rPr>
          <w:spacing w:val="63"/>
        </w:rPr>
        <w:t xml:space="preserve"> </w:t>
      </w:r>
      <w:r>
        <w:t>ДОО</w:t>
      </w:r>
      <w:r>
        <w:rPr>
          <w:spacing w:val="69"/>
        </w:rPr>
        <w:t xml:space="preserve"> </w:t>
      </w:r>
      <w:r>
        <w:t>имелось оборудование</w:t>
      </w:r>
      <w:r>
        <w:rPr>
          <w:spacing w:val="6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</w:p>
    <w:p>
      <w:pPr>
        <w:spacing w:after="0" w:line="360" w:lineRule="auto"/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7"/>
        <w:spacing w:before="59" w:line="360" w:lineRule="auto"/>
        <w:ind w:left="220" w:right="289"/>
      </w:pPr>
      <w:r>
        <w:t>информационно­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 При наличии условий может быть обеспечено подключение всех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экспертизы</w:t>
      </w:r>
      <w:r>
        <w:rPr>
          <w:spacing w:val="4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игр.</w:t>
      </w:r>
    </w:p>
    <w:p>
      <w:pPr>
        <w:pStyle w:val="7"/>
        <w:spacing w:line="360" w:lineRule="auto"/>
        <w:ind w:left="220" w:right="291" w:firstLine="564"/>
      </w:pPr>
      <w:r>
        <w:t>В оснащении РППС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(кванториумы, мультстудии, роботизированные и технические игрушки и</w:t>
      </w:r>
      <w:r>
        <w:rPr>
          <w:spacing w:val="1"/>
        </w:rPr>
        <w:t xml:space="preserve"> </w:t>
      </w:r>
      <w:r>
        <w:t>другие).</w:t>
      </w:r>
    </w:p>
    <w:p>
      <w:pPr>
        <w:pStyle w:val="7"/>
        <w:spacing w:line="360" w:lineRule="auto"/>
        <w:ind w:left="220" w:right="298" w:firstLine="564"/>
      </w:pPr>
      <w:r>
        <w:t>Для детей с ОВЗ в ДОО должна иметься специально приспособленная</w:t>
      </w:r>
      <w:r>
        <w:rPr>
          <w:spacing w:val="1"/>
        </w:rPr>
        <w:t xml:space="preserve"> </w:t>
      </w:r>
      <w:r>
        <w:t>мебель, позволяющая заниматься разными видами деятельности, общаться</w:t>
      </w:r>
      <w:r>
        <w:rPr>
          <w:spacing w:val="1"/>
        </w:rPr>
        <w:t xml:space="preserve"> </w:t>
      </w:r>
      <w:r>
        <w:t>и играть со сверстниками и, соответственно, в помещениях ДОО должно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достаточно</w:t>
      </w:r>
      <w:r>
        <w:rPr>
          <w:spacing w:val="-4"/>
        </w:rPr>
        <w:t xml:space="preserve"> </w:t>
      </w:r>
      <w:r>
        <w:t>места</w:t>
      </w:r>
      <w:r>
        <w:rPr>
          <w:spacing w:val="12"/>
        </w:rPr>
        <w:t xml:space="preserve"> </w:t>
      </w:r>
      <w:r>
        <w:t>для специального</w:t>
      </w:r>
      <w:r>
        <w:rPr>
          <w:spacing w:val="1"/>
        </w:rPr>
        <w:t xml:space="preserve"> </w:t>
      </w:r>
      <w:r>
        <w:t>оборудования.</w:t>
      </w:r>
    </w:p>
    <w:p>
      <w:pPr>
        <w:spacing w:before="4"/>
        <w:ind w:left="788" w:right="0" w:firstLine="0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развивающей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среде.</w:t>
      </w:r>
    </w:p>
    <w:p>
      <w:pPr>
        <w:pStyle w:val="10"/>
        <w:numPr>
          <w:ilvl w:val="0"/>
          <w:numId w:val="195"/>
        </w:numPr>
        <w:tabs>
          <w:tab w:val="left" w:pos="789"/>
        </w:tabs>
        <w:spacing w:before="162" w:after="0" w:line="360" w:lineRule="auto"/>
        <w:ind w:left="220" w:right="286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их здоровья, учета особенностей и коррекции недостатков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>
      <w:pPr>
        <w:pStyle w:val="10"/>
        <w:numPr>
          <w:ilvl w:val="0"/>
          <w:numId w:val="195"/>
        </w:numPr>
        <w:tabs>
          <w:tab w:val="left" w:pos="789"/>
        </w:tabs>
        <w:spacing w:before="0" w:after="0" w:line="360" w:lineRule="auto"/>
        <w:ind w:left="220" w:right="295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 возможность общения и совместной деятельности детей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детей разного возраста) и взрослых, двигательной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8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уединения.</w:t>
      </w:r>
    </w:p>
    <w:p>
      <w:pPr>
        <w:pStyle w:val="10"/>
        <w:numPr>
          <w:ilvl w:val="0"/>
          <w:numId w:val="195"/>
        </w:numPr>
        <w:tabs>
          <w:tab w:val="left" w:pos="789"/>
        </w:tabs>
        <w:spacing w:before="0" w:after="0" w:line="364" w:lineRule="auto"/>
        <w:ind w:left="220" w:right="295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0" w:after="0" w:line="337" w:lineRule="exact"/>
        <w:ind w:left="788" w:right="0" w:hanging="569"/>
        <w:jc w:val="both"/>
        <w:rPr>
          <w:sz w:val="28"/>
        </w:rPr>
      </w:pPr>
      <w:r>
        <w:rPr>
          <w:sz w:val="28"/>
        </w:rPr>
        <w:t>реализацию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программ;</w:t>
      </w:r>
    </w:p>
    <w:p>
      <w:pPr>
        <w:spacing w:after="0" w:line="337" w:lineRule="exact"/>
        <w:jc w:val="both"/>
        <w:rPr>
          <w:sz w:val="28"/>
        </w:rPr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10"/>
        <w:numPr>
          <w:ilvl w:val="0"/>
          <w:numId w:val="196"/>
        </w:numPr>
        <w:tabs>
          <w:tab w:val="left" w:pos="789"/>
        </w:tabs>
        <w:spacing w:before="75" w:after="0" w:line="348" w:lineRule="auto"/>
        <w:ind w:left="220" w:right="291" w:firstLine="0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деятельность;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16" w:after="0" w:line="240" w:lineRule="auto"/>
        <w:ind w:left="788" w:right="0" w:hanging="569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10"/>
        <w:numPr>
          <w:ilvl w:val="0"/>
          <w:numId w:val="195"/>
        </w:numPr>
        <w:tabs>
          <w:tab w:val="left" w:pos="789"/>
        </w:tabs>
        <w:spacing w:before="152" w:after="0" w:line="362" w:lineRule="auto"/>
        <w:ind w:left="220" w:right="291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содержательно-насыщенной,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трансформируемой,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вариативной,</w:t>
      </w:r>
      <w:r>
        <w:rPr>
          <w:spacing w:val="7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безопасной:</w:t>
      </w:r>
    </w:p>
    <w:p>
      <w:pPr>
        <w:pStyle w:val="7"/>
        <w:spacing w:before="2" w:line="357" w:lineRule="auto"/>
        <w:ind w:left="220" w:right="294" w:firstLine="564"/>
      </w:pPr>
      <w:r>
        <w:rPr>
          <w:i/>
        </w:rPr>
        <w:t>Насыщенность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rPr>
          <w:i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-67"/>
        </w:rPr>
        <w:t xml:space="preserve"> </w:t>
      </w:r>
      <w:r>
        <w:t>возможностям</w:t>
      </w:r>
      <w:r>
        <w:rPr>
          <w:spacing w:val="4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содержанию</w:t>
      </w:r>
      <w:r>
        <w:rPr>
          <w:spacing w:val="2"/>
        </w:rPr>
        <w:t xml:space="preserve"> </w:t>
      </w:r>
      <w:r>
        <w:t>Программы.</w:t>
      </w:r>
    </w:p>
    <w:p>
      <w:pPr>
        <w:pStyle w:val="7"/>
        <w:spacing w:before="197" w:line="360" w:lineRule="auto"/>
        <w:ind w:left="220" w:right="286" w:firstLine="564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и воспитания (в том числе техническими), 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расходным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3"/>
        </w:rPr>
        <w:t xml:space="preserve"> </w:t>
      </w:r>
      <w:r>
        <w:t>Программы).</w:t>
      </w:r>
    </w:p>
    <w:p>
      <w:pPr>
        <w:pStyle w:val="7"/>
        <w:spacing w:before="2" w:line="362" w:lineRule="auto"/>
        <w:ind w:left="220" w:right="295" w:firstLine="564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 оборудования и инвентаря (в здании и на участке) должны</w:t>
      </w:r>
      <w:r>
        <w:rPr>
          <w:spacing w:val="1"/>
        </w:rPr>
        <w:t xml:space="preserve"> </w:t>
      </w:r>
      <w:r>
        <w:t>обеспечивать: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0" w:after="0" w:line="352" w:lineRule="auto"/>
        <w:ind w:left="220" w:right="297" w:firstLine="0"/>
        <w:jc w:val="both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 всех воспитанников, экспериментирование с доступными детям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песком и водой);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3" w:after="0" w:line="343" w:lineRule="auto"/>
        <w:ind w:left="220" w:right="299" w:firstLine="0"/>
        <w:jc w:val="both"/>
        <w:rPr>
          <w:sz w:val="28"/>
        </w:rPr>
      </w:pPr>
      <w:r>
        <w:rPr>
          <w:sz w:val="28"/>
        </w:rPr>
        <w:t>двигательную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развитие крупной и 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 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соревнованиях;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13" w:after="0" w:line="343" w:lineRule="auto"/>
        <w:ind w:left="220" w:right="289" w:firstLine="0"/>
        <w:jc w:val="both"/>
        <w:rPr>
          <w:sz w:val="28"/>
        </w:rPr>
      </w:pPr>
      <w:r>
        <w:rPr>
          <w:sz w:val="28"/>
        </w:rPr>
        <w:t>эмоциональное благополучие детей во взаимодействии с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18" w:after="0" w:line="240" w:lineRule="auto"/>
        <w:ind w:left="788" w:right="0" w:hanging="569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7"/>
        <w:spacing w:before="1"/>
        <w:ind w:left="0"/>
        <w:jc w:val="left"/>
        <w:rPr>
          <w:sz w:val="32"/>
        </w:rPr>
      </w:pPr>
    </w:p>
    <w:p>
      <w:pPr>
        <w:pStyle w:val="7"/>
        <w:spacing w:line="360" w:lineRule="auto"/>
        <w:ind w:left="220" w:right="290" w:firstLine="564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материалами.</w:t>
      </w:r>
    </w:p>
    <w:p>
      <w:pPr>
        <w:spacing w:after="0" w:line="360" w:lineRule="auto"/>
        <w:sectPr>
          <w:pgSz w:w="11920" w:h="16840"/>
          <w:pgMar w:top="1020" w:right="840" w:bottom="1240" w:left="1480" w:header="0" w:footer="966" w:gutter="0"/>
          <w:cols w:space="720" w:num="1"/>
        </w:sectPr>
      </w:pPr>
    </w:p>
    <w:p>
      <w:pPr>
        <w:pStyle w:val="7"/>
        <w:spacing w:before="59" w:line="360" w:lineRule="auto"/>
        <w:ind w:left="220" w:right="288" w:firstLine="564"/>
      </w:pPr>
      <w:r>
        <w:rPr>
          <w:i/>
        </w:rPr>
        <w:t>Трансформируемость</w:t>
      </w:r>
      <w:r>
        <w:rPr>
          <w:i/>
          <w:spacing w:val="1"/>
        </w:rPr>
        <w:t xml:space="preserve"> </w:t>
      </w:r>
      <w:r>
        <w:rPr>
          <w:i/>
        </w:rPr>
        <w:t>пространства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детей.</w:t>
      </w:r>
    </w:p>
    <w:p>
      <w:pPr>
        <w:spacing w:before="4"/>
        <w:ind w:left="788" w:right="0" w:firstLine="0"/>
        <w:jc w:val="both"/>
        <w:rPr>
          <w:sz w:val="28"/>
        </w:rPr>
      </w:pPr>
      <w:r>
        <w:rPr>
          <w:i/>
          <w:sz w:val="28"/>
        </w:rPr>
        <w:t>Полифункциональность</w:t>
      </w:r>
      <w:r>
        <w:rPr>
          <w:i/>
          <w:spacing w:val="-1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предполагает: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158" w:after="0" w:line="352" w:lineRule="auto"/>
        <w:ind w:left="220" w:right="284" w:firstLine="0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7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8"/>
          <w:sz w:val="28"/>
        </w:rPr>
        <w:t xml:space="preserve"> </w:t>
      </w:r>
      <w:r>
        <w:rPr>
          <w:sz w:val="28"/>
        </w:rPr>
        <w:t>ширм</w:t>
      </w:r>
      <w:r>
        <w:rPr>
          <w:spacing w:val="5"/>
          <w:sz w:val="28"/>
        </w:rPr>
        <w:t xml:space="preserve"> </w:t>
      </w:r>
      <w:r>
        <w:rPr>
          <w:sz w:val="28"/>
        </w:rPr>
        <w:t>и т.д.;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6" w:after="0" w:line="355" w:lineRule="auto"/>
        <w:ind w:left="220" w:right="290" w:firstLine="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 жестко закрепленным способом употребления) предметов,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природных материалов, пригодных для использования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 (в том числе в качестве предметов-заместителей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игре).</w:t>
      </w:r>
    </w:p>
    <w:p>
      <w:pPr>
        <w:spacing w:before="203"/>
        <w:ind w:left="788" w:right="0" w:firstLine="0"/>
        <w:jc w:val="both"/>
        <w:rPr>
          <w:sz w:val="28"/>
        </w:rPr>
      </w:pPr>
      <w:r>
        <w:rPr>
          <w:i/>
          <w:sz w:val="28"/>
        </w:rPr>
        <w:t>Вариативность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предполагает: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162" w:after="0" w:line="352" w:lineRule="auto"/>
        <w:ind w:left="220" w:right="306" w:firstLine="0"/>
        <w:jc w:val="both"/>
        <w:rPr>
          <w:sz w:val="28"/>
        </w:rPr>
      </w:pPr>
      <w:r>
        <w:rPr>
          <w:sz w:val="28"/>
        </w:rPr>
        <w:t>наличие в Организации или Группе различных пространств (для 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конструирования, уединения и пр.), а также разнообразных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игр, игрушек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9" w:after="0" w:line="348" w:lineRule="auto"/>
        <w:ind w:left="220" w:right="294" w:firstLine="0"/>
        <w:jc w:val="both"/>
        <w:rPr>
          <w:sz w:val="28"/>
        </w:rPr>
      </w:pPr>
      <w:r>
        <w:rPr>
          <w:sz w:val="28"/>
        </w:rPr>
        <w:t>периодическую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>
      <w:pPr>
        <w:spacing w:before="225"/>
        <w:ind w:left="788" w:right="0" w:firstLine="0"/>
        <w:jc w:val="both"/>
        <w:rPr>
          <w:sz w:val="28"/>
        </w:rPr>
      </w:pPr>
      <w:r>
        <w:rPr>
          <w:i/>
          <w:sz w:val="28"/>
        </w:rPr>
        <w:t>Доступность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предполагает: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162" w:after="0" w:line="352" w:lineRule="auto"/>
        <w:ind w:left="220" w:right="283" w:firstLine="0"/>
        <w:jc w:val="both"/>
        <w:rPr>
          <w:sz w:val="28"/>
        </w:rPr>
      </w:pPr>
      <w:r>
        <w:rPr>
          <w:sz w:val="28"/>
        </w:rPr>
        <w:t>доступность для воспитанников, в том числе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деятельность;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2" w:after="0" w:line="352" w:lineRule="auto"/>
        <w:ind w:left="220" w:right="297" w:firstLine="0"/>
        <w:jc w:val="both"/>
        <w:rPr>
          <w:sz w:val="28"/>
        </w:rPr>
      </w:pP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 детской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активности;</w:t>
      </w:r>
    </w:p>
    <w:p>
      <w:pPr>
        <w:pStyle w:val="10"/>
        <w:numPr>
          <w:ilvl w:val="0"/>
          <w:numId w:val="196"/>
        </w:numPr>
        <w:tabs>
          <w:tab w:val="left" w:pos="789"/>
        </w:tabs>
        <w:spacing w:before="10" w:after="0" w:line="240" w:lineRule="auto"/>
        <w:ind w:left="788" w:right="0" w:hanging="569"/>
        <w:jc w:val="both"/>
        <w:rPr>
          <w:sz w:val="28"/>
        </w:rPr>
      </w:pPr>
      <w:r>
        <w:rPr>
          <w:sz w:val="28"/>
        </w:rPr>
        <w:t>исправность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оборудования.</w:t>
      </w:r>
    </w:p>
    <w:p>
      <w:pPr>
        <w:spacing w:after="0" w:line="240" w:lineRule="auto"/>
        <w:jc w:val="both"/>
        <w:rPr>
          <w:sz w:val="28"/>
        </w:rPr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spacing w:before="59" w:line="360" w:lineRule="auto"/>
        <w:ind w:left="220" w:right="289" w:firstLine="564"/>
        <w:jc w:val="both"/>
        <w:rPr>
          <w:sz w:val="28"/>
        </w:rPr>
      </w:pPr>
      <w:r>
        <w:rPr>
          <w:i/>
          <w:sz w:val="28"/>
        </w:rPr>
        <w:t>Безопасность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6"/>
          <w:sz w:val="28"/>
        </w:rPr>
        <w:t xml:space="preserve"> </w:t>
      </w:r>
      <w:r>
        <w:rPr>
          <w:sz w:val="28"/>
        </w:rPr>
        <w:t>всех</w:t>
      </w:r>
      <w:r>
        <w:rPr>
          <w:spacing w:val="26"/>
          <w:sz w:val="28"/>
        </w:rPr>
        <w:t xml:space="preserve"> </w:t>
      </w:r>
      <w:r>
        <w:rPr>
          <w:sz w:val="28"/>
        </w:rPr>
        <w:t>ее</w:t>
      </w:r>
      <w:r>
        <w:rPr>
          <w:spacing w:val="2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25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использования.</w:t>
      </w:r>
    </w:p>
    <w:p>
      <w:pPr>
        <w:pStyle w:val="7"/>
        <w:spacing w:before="3" w:line="360" w:lineRule="auto"/>
        <w:ind w:left="220" w:right="295" w:firstLine="564"/>
      </w:pP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>
      <w:pPr>
        <w:pStyle w:val="7"/>
        <w:ind w:left="0"/>
        <w:jc w:val="left"/>
        <w:rPr>
          <w:sz w:val="20"/>
        </w:rPr>
      </w:pPr>
    </w:p>
    <w:p>
      <w:pPr>
        <w:pStyle w:val="7"/>
        <w:spacing w:before="3" w:after="1"/>
        <w:ind w:left="0"/>
        <w:jc w:val="left"/>
        <w:rPr>
          <w:sz w:val="23"/>
        </w:rPr>
      </w:pPr>
    </w:p>
    <w:tbl>
      <w:tblPr>
        <w:tblStyle w:val="5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2"/>
        <w:gridCol w:w="3697"/>
        <w:gridCol w:w="34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2132" w:type="dxa"/>
          </w:tcPr>
          <w:p>
            <w:pPr>
              <w:pStyle w:val="11"/>
              <w:spacing w:line="271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3697" w:type="dxa"/>
          </w:tcPr>
          <w:p>
            <w:pPr>
              <w:pStyle w:val="11"/>
              <w:spacing w:line="271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3437" w:type="dxa"/>
          </w:tcPr>
          <w:p>
            <w:pPr>
              <w:pStyle w:val="11"/>
              <w:spacing w:line="271" w:lineRule="exact"/>
              <w:ind w:left="1112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2132" w:type="dxa"/>
            <w:vMerge w:val="restart"/>
          </w:tcPr>
          <w:p>
            <w:pPr>
              <w:pStyle w:val="1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  <w:p>
            <w:pPr>
              <w:pStyle w:val="11"/>
              <w:ind w:right="405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697" w:type="dxa"/>
          </w:tcPr>
          <w:p>
            <w:pPr>
              <w:pStyle w:val="11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  <w:p>
            <w:pPr>
              <w:pStyle w:val="11"/>
              <w:spacing w:before="136" w:line="355" w:lineRule="auto"/>
              <w:ind w:left="107" w:right="294"/>
              <w:rPr>
                <w:sz w:val="24"/>
              </w:rPr>
            </w:pPr>
            <w:r>
              <w:rPr>
                <w:sz w:val="24"/>
              </w:rPr>
              <w:t>"Художественно-эстетическое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437" w:type="dxa"/>
          </w:tcPr>
          <w:p>
            <w:pPr>
              <w:pStyle w:val="11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>
            <w:pPr>
              <w:pStyle w:val="11"/>
              <w:spacing w:before="136" w:line="355" w:lineRule="auto"/>
              <w:ind w:left="108" w:right="942"/>
              <w:rPr>
                <w:sz w:val="24"/>
              </w:rPr>
            </w:pPr>
            <w:r>
              <w:rPr>
                <w:sz w:val="24"/>
              </w:rPr>
              <w:t>воспитатели, дети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0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>
            <w:pPr>
              <w:pStyle w:val="11"/>
              <w:spacing w:line="362" w:lineRule="auto"/>
              <w:ind w:left="107" w:right="10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Праздники, </w:t>
            </w:r>
            <w:r>
              <w:rPr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  <w:tc>
          <w:tcPr>
            <w:tcW w:w="3437" w:type="dxa"/>
          </w:tcPr>
          <w:p>
            <w:pPr>
              <w:pStyle w:val="11"/>
              <w:spacing w:line="360" w:lineRule="auto"/>
              <w:ind w:left="108" w:right="341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 родители,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возрастных 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театральные коллективы</w:t>
            </w:r>
          </w:p>
          <w:p>
            <w:pPr>
              <w:pStyle w:val="11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города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>
            <w:pPr>
              <w:pStyle w:val="11"/>
              <w:spacing w:line="357" w:lineRule="auto"/>
              <w:ind w:left="107" w:right="219"/>
              <w:rPr>
                <w:sz w:val="24"/>
              </w:rPr>
            </w:pPr>
            <w:r>
              <w:rPr>
                <w:sz w:val="24"/>
              </w:rPr>
              <w:t>Организация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(кружки)</w:t>
            </w:r>
          </w:p>
        </w:tc>
        <w:tc>
          <w:tcPr>
            <w:tcW w:w="3437" w:type="dxa"/>
          </w:tcPr>
          <w:p>
            <w:pPr>
              <w:pStyle w:val="11"/>
              <w:spacing w:line="357" w:lineRule="auto"/>
              <w:ind w:left="108" w:right="3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Музыкальный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>
            <w:pPr>
              <w:pStyle w:val="11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37" w:type="dxa"/>
          </w:tcPr>
          <w:p>
            <w:pPr>
              <w:pStyle w:val="11"/>
              <w:spacing w:line="360" w:lineRule="auto"/>
              <w:ind w:left="108" w:right="279" w:firstLine="6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 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 дети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</w:p>
          <w:p>
            <w:pPr>
              <w:pStyle w:val="11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2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>
            <w:pPr>
              <w:pStyle w:val="11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437" w:type="dxa"/>
          </w:tcPr>
          <w:p>
            <w:pPr>
              <w:pStyle w:val="11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>
            <w:pPr>
              <w:pStyle w:val="11"/>
              <w:spacing w:before="6" w:line="410" w:lineRule="atLeast"/>
              <w:ind w:left="108" w:right="431"/>
              <w:rPr>
                <w:sz w:val="24"/>
              </w:rPr>
            </w:pPr>
            <w:r>
              <w:rPr>
                <w:sz w:val="24"/>
              </w:rPr>
              <w:t>культуре,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1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>
            <w:pPr>
              <w:pStyle w:val="11"/>
              <w:spacing w:line="362" w:lineRule="auto"/>
              <w:ind w:left="107" w:right="98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3437" w:type="dxa"/>
          </w:tcPr>
          <w:p>
            <w:pPr>
              <w:pStyle w:val="11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>
            <w:pPr>
              <w:pStyle w:val="11"/>
              <w:spacing w:before="16" w:line="400" w:lineRule="atLeast"/>
              <w:ind w:left="108" w:right="412"/>
              <w:rPr>
                <w:sz w:val="24"/>
              </w:rPr>
            </w:pPr>
            <w:r>
              <w:rPr>
                <w:sz w:val="24"/>
              </w:rPr>
              <w:t>культуре, воспитатели, дети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6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>
            <w:pPr>
              <w:pStyle w:val="11"/>
              <w:spacing w:line="360" w:lineRule="auto"/>
              <w:ind w:left="107" w:right="1116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437" w:type="dxa"/>
          </w:tcPr>
          <w:p>
            <w:pPr>
              <w:pStyle w:val="11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>
            <w:pPr>
              <w:pStyle w:val="11"/>
              <w:spacing w:before="2" w:line="410" w:lineRule="atLeast"/>
              <w:ind w:left="108" w:right="431"/>
              <w:rPr>
                <w:sz w:val="24"/>
              </w:rPr>
            </w:pPr>
            <w:r>
              <w:rPr>
                <w:sz w:val="24"/>
              </w:rPr>
              <w:t>культуре,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</w:tc>
      </w:tr>
    </w:tbl>
    <w:p>
      <w:pPr>
        <w:spacing w:after="0" w:line="410" w:lineRule="atLeast"/>
        <w:rPr>
          <w:sz w:val="24"/>
        </w:rPr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tbl>
      <w:tblPr>
        <w:tblStyle w:val="5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2"/>
        <w:gridCol w:w="3697"/>
        <w:gridCol w:w="34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2132" w:type="dxa"/>
            <w:vMerge w:val="restart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3437" w:type="dxa"/>
          </w:tcPr>
          <w:p>
            <w:pPr>
              <w:pStyle w:val="11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>
            <w:pPr>
              <w:pStyle w:val="11"/>
              <w:spacing w:line="362" w:lineRule="auto"/>
              <w:ind w:left="107" w:right="219"/>
              <w:rPr>
                <w:sz w:val="24"/>
              </w:rPr>
            </w:pPr>
            <w:r>
              <w:rPr>
                <w:sz w:val="24"/>
              </w:rPr>
              <w:t>Организация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(кружки)</w:t>
            </w:r>
          </w:p>
        </w:tc>
        <w:tc>
          <w:tcPr>
            <w:tcW w:w="3437" w:type="dxa"/>
          </w:tcPr>
          <w:p>
            <w:pPr>
              <w:pStyle w:val="11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>
            <w:pPr>
              <w:pStyle w:val="11"/>
              <w:spacing w:before="5" w:line="410" w:lineRule="atLeast"/>
              <w:ind w:left="108" w:right="450"/>
              <w:rPr>
                <w:sz w:val="24"/>
              </w:rPr>
            </w:pPr>
            <w:r>
              <w:rPr>
                <w:sz w:val="24"/>
              </w:rPr>
              <w:t>культуре,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2132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>
            <w:pPr>
              <w:pStyle w:val="11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</w:p>
          <w:p>
            <w:pPr>
              <w:pStyle w:val="11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437" w:type="dxa"/>
          </w:tcPr>
          <w:p>
            <w:pPr>
              <w:pStyle w:val="11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1" w:hRule="atLeast"/>
        </w:trPr>
        <w:tc>
          <w:tcPr>
            <w:tcW w:w="2132" w:type="dxa"/>
          </w:tcPr>
          <w:p>
            <w:pPr>
              <w:pStyle w:val="11"/>
              <w:spacing w:line="357" w:lineRule="auto"/>
              <w:ind w:right="910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  <w:tc>
          <w:tcPr>
            <w:tcW w:w="3697" w:type="dxa"/>
          </w:tcPr>
          <w:p>
            <w:pPr>
              <w:pStyle w:val="11"/>
              <w:spacing w:line="362" w:lineRule="auto"/>
              <w:ind w:left="107" w:right="978"/>
              <w:rPr>
                <w:sz w:val="24"/>
              </w:rPr>
            </w:pPr>
            <w:r>
              <w:rPr>
                <w:sz w:val="24"/>
              </w:rPr>
              <w:t>Сенсорное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>
            <w:pPr>
              <w:pStyle w:val="11"/>
              <w:spacing w:line="360" w:lineRule="auto"/>
              <w:ind w:left="107" w:right="17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 и 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>
            <w:pPr>
              <w:pStyle w:val="11"/>
              <w:spacing w:line="362" w:lineRule="auto"/>
              <w:ind w:left="107" w:right="319"/>
              <w:rPr>
                <w:sz w:val="24"/>
              </w:rPr>
            </w:pPr>
            <w:r>
              <w:rPr>
                <w:sz w:val="24"/>
              </w:rPr>
              <w:t>математических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>
            <w:pPr>
              <w:pStyle w:val="11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</w:p>
          <w:p>
            <w:pPr>
              <w:pStyle w:val="11"/>
              <w:spacing w:before="114" w:line="357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1"/>
              <w:spacing w:before="5" w:line="357" w:lineRule="auto"/>
              <w:ind w:left="107" w:right="1196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1"/>
              <w:spacing w:before="6" w:line="362" w:lineRule="auto"/>
              <w:ind w:left="107" w:right="6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1"/>
              <w:spacing w:line="362" w:lineRule="auto"/>
              <w:ind w:left="107" w:right="13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37" w:type="dxa"/>
          </w:tcPr>
          <w:p>
            <w:pPr>
              <w:pStyle w:val="11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2132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3697" w:type="dxa"/>
          </w:tcPr>
          <w:p>
            <w:pPr>
              <w:pStyle w:val="11"/>
              <w:spacing w:line="355" w:lineRule="auto"/>
              <w:ind w:left="107" w:right="1306"/>
              <w:rPr>
                <w:sz w:val="24"/>
              </w:rPr>
            </w:pPr>
            <w:r>
              <w:rPr>
                <w:sz w:val="24"/>
              </w:rPr>
              <w:t>Дневной 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3437" w:type="dxa"/>
          </w:tcPr>
          <w:p>
            <w:pPr>
              <w:pStyle w:val="11"/>
              <w:spacing w:line="355" w:lineRule="auto"/>
              <w:ind w:left="108" w:right="96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132" w:type="dxa"/>
          </w:tcPr>
          <w:p>
            <w:pPr>
              <w:pStyle w:val="11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Приемная</w:t>
            </w:r>
          </w:p>
        </w:tc>
        <w:tc>
          <w:tcPr>
            <w:tcW w:w="3697" w:type="dxa"/>
          </w:tcPr>
          <w:p>
            <w:pPr>
              <w:pStyle w:val="11"/>
              <w:spacing w:line="360" w:lineRule="auto"/>
              <w:ind w:left="107" w:right="844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>
            <w:pPr>
              <w:pStyle w:val="11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3437" w:type="dxa"/>
          </w:tcPr>
          <w:p>
            <w:pPr>
              <w:pStyle w:val="11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20" w:h="16840"/>
          <w:pgMar w:top="1120" w:right="840" w:bottom="1160" w:left="1480" w:header="0" w:footer="966" w:gutter="0"/>
          <w:cols w:space="720" w:num="1"/>
        </w:sectPr>
      </w:pPr>
    </w:p>
    <w:tbl>
      <w:tblPr>
        <w:tblStyle w:val="5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2"/>
        <w:gridCol w:w="3697"/>
        <w:gridCol w:w="34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0" w:hRule="atLeast"/>
        </w:trPr>
        <w:tc>
          <w:tcPr>
            <w:tcW w:w="2132" w:type="dxa"/>
          </w:tcPr>
          <w:p>
            <w:pPr>
              <w:pStyle w:val="11"/>
              <w:spacing w:line="357" w:lineRule="auto"/>
              <w:ind w:right="496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697" w:type="dxa"/>
          </w:tcPr>
          <w:p>
            <w:pPr>
              <w:pStyle w:val="11"/>
              <w:spacing w:line="360" w:lineRule="auto"/>
              <w:ind w:left="107" w:right="474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>
            <w:pPr>
              <w:pStyle w:val="11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советов</w:t>
            </w:r>
          </w:p>
        </w:tc>
        <w:tc>
          <w:tcPr>
            <w:tcW w:w="3437" w:type="dxa"/>
          </w:tcPr>
          <w:p>
            <w:pPr>
              <w:pStyle w:val="11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>
      <w:pPr>
        <w:pStyle w:val="7"/>
        <w:ind w:left="0"/>
        <w:jc w:val="left"/>
        <w:rPr>
          <w:sz w:val="20"/>
        </w:rPr>
      </w:pPr>
    </w:p>
    <w:p>
      <w:pPr>
        <w:pStyle w:val="7"/>
        <w:spacing w:before="10"/>
        <w:ind w:left="0"/>
        <w:jc w:val="left"/>
        <w:rPr>
          <w:sz w:val="27"/>
        </w:rPr>
      </w:pPr>
    </w:p>
    <w:tbl>
      <w:tblPr>
        <w:tblStyle w:val="5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3"/>
        <w:gridCol w:w="45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0" w:hRule="atLeast"/>
        </w:trPr>
        <w:tc>
          <w:tcPr>
            <w:tcW w:w="4793" w:type="dxa"/>
          </w:tcPr>
          <w:p>
            <w:pPr>
              <w:pStyle w:val="11"/>
              <w:spacing w:before="8" w:line="225" w:lineRule="auto"/>
              <w:ind w:left="1595" w:right="570" w:hanging="100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4573" w:type="dxa"/>
          </w:tcPr>
          <w:p>
            <w:pPr>
              <w:pStyle w:val="11"/>
              <w:spacing w:line="271" w:lineRule="exact"/>
              <w:ind w:left="1648" w:right="1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4" w:hRule="atLeast"/>
        </w:trPr>
        <w:tc>
          <w:tcPr>
            <w:tcW w:w="4793" w:type="dxa"/>
          </w:tcPr>
          <w:p>
            <w:pPr>
              <w:pStyle w:val="11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0" w:after="0" w:line="291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0" w:after="0" w:line="292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0" w:after="0" w:line="290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0" w:after="0" w:line="237" w:lineRule="auto"/>
              <w:ind w:left="115" w:right="1095" w:firstLine="0"/>
              <w:jc w:val="lef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 и 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12" w:after="0" w:line="235" w:lineRule="auto"/>
              <w:ind w:left="115" w:right="341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0" w:after="0" w:line="240" w:lineRule="auto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3" w:after="0" w:line="240" w:lineRule="auto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2" w:after="0" w:line="293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0" w:after="0" w:line="292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0" w:after="0" w:line="293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2" w:after="0" w:line="293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0" w:after="0" w:line="292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0" w:after="0" w:line="292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>
            <w:pPr>
              <w:pStyle w:val="11"/>
              <w:numPr>
                <w:ilvl w:val="0"/>
                <w:numId w:val="197"/>
              </w:numPr>
              <w:tabs>
                <w:tab w:val="left" w:pos="291"/>
              </w:tabs>
              <w:spacing w:before="0" w:after="0" w:line="293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73" w:type="dxa"/>
          </w:tcPr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0" w:after="0" w:line="237" w:lineRule="auto"/>
              <w:ind w:left="115" w:right="776" w:firstLine="0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 игры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 функций – 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7" w:after="0" w:line="237" w:lineRule="auto"/>
              <w:ind w:left="115" w:right="411" w:firstLine="0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 грамоте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4" w:after="0" w:line="294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суша»,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>
            <w:pPr>
              <w:pStyle w:val="11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«материки»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0" w:after="0" w:line="292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0" w:after="0" w:line="292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0" w:after="0" w:line="292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карта Москвы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0" w:after="0" w:line="293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звездного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2" w:after="0" w:line="293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0" w:after="0" w:line="292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1" w:after="0" w:line="237" w:lineRule="auto"/>
              <w:ind w:left="115" w:right="304" w:firstLine="0"/>
              <w:jc w:val="left"/>
              <w:rPr>
                <w:sz w:val="24"/>
              </w:rPr>
            </w:pPr>
            <w:r>
              <w:rPr>
                <w:sz w:val="24"/>
              </w:rPr>
              <w:t>Плакаты и наборы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 материалов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рептилий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8" w:after="0" w:line="293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3" w:after="0" w:line="235" w:lineRule="auto"/>
              <w:ind w:left="115" w:right="771" w:firstLine="0"/>
              <w:jc w:val="left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10" w:after="0" w:line="235" w:lineRule="auto"/>
              <w:ind w:left="115" w:right="771" w:firstLine="0"/>
              <w:jc w:val="left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4" w:after="0" w:line="291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0" w:after="0" w:line="240" w:lineRule="auto"/>
              <w:ind w:left="115" w:right="425" w:firstLine="0"/>
              <w:jc w:val="left"/>
              <w:rPr>
                <w:sz w:val="24"/>
              </w:rPr>
            </w:pPr>
            <w:r>
              <w:rPr>
                <w:sz w:val="24"/>
              </w:rPr>
              <w:t>Уголок для изобразительной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5" w:after="0" w:line="235" w:lineRule="auto"/>
              <w:ind w:left="115" w:right="981" w:firstLine="0"/>
              <w:jc w:val="left"/>
              <w:rPr>
                <w:sz w:val="24"/>
              </w:rPr>
            </w:pPr>
            <w:r>
              <w:rPr>
                <w:sz w:val="24"/>
              </w:rPr>
              <w:t>Игровая мебель. Атрибуты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>
            <w:pPr>
              <w:pStyle w:val="11"/>
              <w:spacing w:before="2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>
            <w:pPr>
              <w:pStyle w:val="11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«Библиотека»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0" w:after="0" w:line="292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0" w:after="0" w:line="288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>
            <w:pPr>
              <w:pStyle w:val="11"/>
              <w:numPr>
                <w:ilvl w:val="0"/>
                <w:numId w:val="198"/>
              </w:numPr>
              <w:tabs>
                <w:tab w:val="left" w:pos="320"/>
              </w:tabs>
              <w:spacing w:before="0" w:after="0" w:line="289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</w:p>
        </w:tc>
      </w:tr>
    </w:tbl>
    <w:p>
      <w:pPr>
        <w:spacing w:after="0" w:line="289" w:lineRule="exact"/>
        <w:jc w:val="left"/>
        <w:rPr>
          <w:sz w:val="24"/>
        </w:rPr>
        <w:sectPr>
          <w:pgSz w:w="11920" w:h="16840"/>
          <w:pgMar w:top="1120" w:right="840" w:bottom="1160" w:left="1480" w:header="0" w:footer="966" w:gutter="0"/>
          <w:cols w:space="720" w:num="1"/>
        </w:sectPr>
      </w:pPr>
    </w:p>
    <w:tbl>
      <w:tblPr>
        <w:tblStyle w:val="5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3"/>
        <w:gridCol w:w="45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2" w:hRule="atLeast"/>
        </w:trPr>
        <w:tc>
          <w:tcPr>
            <w:tcW w:w="4793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  <w:tc>
          <w:tcPr>
            <w:tcW w:w="4573" w:type="dxa"/>
          </w:tcPr>
          <w:p>
            <w:pPr>
              <w:pStyle w:val="1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>
            <w:pPr>
              <w:pStyle w:val="11"/>
              <w:numPr>
                <w:ilvl w:val="0"/>
                <w:numId w:val="199"/>
              </w:numPr>
              <w:tabs>
                <w:tab w:val="left" w:pos="320"/>
              </w:tabs>
              <w:spacing w:before="4" w:after="0" w:line="235" w:lineRule="auto"/>
              <w:ind w:left="115" w:right="664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Развивающие игры по математике,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>
            <w:pPr>
              <w:pStyle w:val="11"/>
              <w:numPr>
                <w:ilvl w:val="0"/>
                <w:numId w:val="199"/>
              </w:numPr>
              <w:tabs>
                <w:tab w:val="left" w:pos="320"/>
              </w:tabs>
              <w:spacing w:before="5" w:after="0" w:line="293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>
            <w:pPr>
              <w:pStyle w:val="11"/>
              <w:numPr>
                <w:ilvl w:val="0"/>
                <w:numId w:val="199"/>
              </w:numPr>
              <w:tabs>
                <w:tab w:val="left" w:pos="320"/>
              </w:tabs>
              <w:spacing w:before="1" w:after="0" w:line="237" w:lineRule="auto"/>
              <w:ind w:left="115" w:right="604" w:firstLine="0"/>
              <w:jc w:val="left"/>
              <w:rPr>
                <w:sz w:val="24"/>
              </w:rPr>
            </w:pPr>
            <w:r>
              <w:rPr>
                <w:sz w:val="24"/>
              </w:rPr>
              <w:t>Физкультурное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после сна: ребристая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кольца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atLeast"/>
        </w:trPr>
        <w:tc>
          <w:tcPr>
            <w:tcW w:w="4793" w:type="dxa"/>
          </w:tcPr>
          <w:p>
            <w:pPr>
              <w:pStyle w:val="11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>
            <w:pPr>
              <w:pStyle w:val="11"/>
              <w:numPr>
                <w:ilvl w:val="0"/>
                <w:numId w:val="200"/>
              </w:numPr>
              <w:tabs>
                <w:tab w:val="left" w:pos="291"/>
              </w:tabs>
              <w:spacing w:before="0" w:after="0" w:line="286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>
            <w:pPr>
              <w:pStyle w:val="11"/>
              <w:numPr>
                <w:ilvl w:val="0"/>
                <w:numId w:val="200"/>
              </w:numPr>
              <w:tabs>
                <w:tab w:val="left" w:pos="291"/>
              </w:tabs>
              <w:spacing w:before="0" w:after="0" w:line="287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4573" w:type="dxa"/>
          </w:tcPr>
          <w:p>
            <w:pPr>
              <w:pStyle w:val="11"/>
              <w:numPr>
                <w:ilvl w:val="0"/>
                <w:numId w:val="201"/>
              </w:numPr>
              <w:tabs>
                <w:tab w:val="left" w:pos="320"/>
              </w:tabs>
              <w:spacing w:before="0" w:after="0" w:line="276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4793" w:type="dxa"/>
          </w:tcPr>
          <w:p>
            <w:pPr>
              <w:pStyle w:val="11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>
            <w:pPr>
              <w:pStyle w:val="11"/>
              <w:numPr>
                <w:ilvl w:val="0"/>
                <w:numId w:val="202"/>
              </w:numPr>
              <w:tabs>
                <w:tab w:val="left" w:pos="291"/>
              </w:tabs>
              <w:spacing w:before="2" w:after="0" w:line="235" w:lineRule="auto"/>
              <w:ind w:left="115" w:right="74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Информационно </w:t>
            </w:r>
            <w:r>
              <w:rPr>
                <w:sz w:val="24"/>
              </w:rPr>
              <w:t>– 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573" w:type="dxa"/>
          </w:tcPr>
          <w:p>
            <w:pPr>
              <w:pStyle w:val="11"/>
              <w:numPr>
                <w:ilvl w:val="0"/>
                <w:numId w:val="203"/>
              </w:numPr>
              <w:tabs>
                <w:tab w:val="left" w:pos="320"/>
              </w:tabs>
              <w:spacing w:before="0" w:after="0" w:line="276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>
            <w:pPr>
              <w:pStyle w:val="11"/>
              <w:numPr>
                <w:ilvl w:val="0"/>
                <w:numId w:val="203"/>
              </w:numPr>
              <w:tabs>
                <w:tab w:val="left" w:pos="320"/>
              </w:tabs>
              <w:spacing w:before="2" w:after="0" w:line="287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>
            <w:pPr>
              <w:pStyle w:val="11"/>
              <w:numPr>
                <w:ilvl w:val="0"/>
                <w:numId w:val="203"/>
              </w:numPr>
              <w:tabs>
                <w:tab w:val="left" w:pos="320"/>
              </w:tabs>
              <w:spacing w:before="0" w:after="0" w:line="287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7" w:hRule="atLeast"/>
        </w:trPr>
        <w:tc>
          <w:tcPr>
            <w:tcW w:w="4793" w:type="dxa"/>
          </w:tcPr>
          <w:p>
            <w:pPr>
              <w:pStyle w:val="1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  <w:p>
            <w:pPr>
              <w:pStyle w:val="11"/>
              <w:numPr>
                <w:ilvl w:val="0"/>
                <w:numId w:val="204"/>
              </w:numPr>
              <w:tabs>
                <w:tab w:val="left" w:pos="291"/>
              </w:tabs>
              <w:spacing w:before="0" w:after="0" w:line="240" w:lineRule="auto"/>
              <w:ind w:left="115" w:right="508" w:firstLine="0"/>
              <w:jc w:val="lef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>
            <w:pPr>
              <w:pStyle w:val="11"/>
              <w:numPr>
                <w:ilvl w:val="0"/>
                <w:numId w:val="204"/>
              </w:numPr>
              <w:tabs>
                <w:tab w:val="left" w:pos="291"/>
              </w:tabs>
              <w:spacing w:before="0" w:after="0" w:line="240" w:lineRule="auto"/>
              <w:ind w:left="115" w:right="44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</w:p>
        </w:tc>
        <w:tc>
          <w:tcPr>
            <w:tcW w:w="4573" w:type="dxa"/>
          </w:tcPr>
          <w:p>
            <w:pPr>
              <w:pStyle w:val="11"/>
              <w:numPr>
                <w:ilvl w:val="0"/>
                <w:numId w:val="205"/>
              </w:numPr>
              <w:tabs>
                <w:tab w:val="left" w:pos="320"/>
              </w:tabs>
              <w:spacing w:before="0" w:after="0" w:line="240" w:lineRule="auto"/>
              <w:ind w:left="115" w:right="1194" w:firstLine="0"/>
              <w:jc w:val="left"/>
              <w:rPr>
                <w:sz w:val="24"/>
              </w:rPr>
            </w:pPr>
            <w:r>
              <w:rPr>
                <w:sz w:val="24"/>
              </w:rPr>
              <w:t>Библиотека педагогической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>
            <w:pPr>
              <w:pStyle w:val="11"/>
              <w:numPr>
                <w:ilvl w:val="0"/>
                <w:numId w:val="205"/>
              </w:numPr>
              <w:tabs>
                <w:tab w:val="left" w:pos="320"/>
              </w:tabs>
              <w:spacing w:before="0" w:after="0" w:line="292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>
            <w:pPr>
              <w:pStyle w:val="11"/>
              <w:numPr>
                <w:ilvl w:val="0"/>
                <w:numId w:val="205"/>
              </w:numPr>
              <w:tabs>
                <w:tab w:val="left" w:pos="320"/>
              </w:tabs>
              <w:spacing w:before="0" w:after="0" w:line="293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занятий</w:t>
            </w:r>
          </w:p>
          <w:p>
            <w:pPr>
              <w:pStyle w:val="11"/>
              <w:numPr>
                <w:ilvl w:val="0"/>
                <w:numId w:val="205"/>
              </w:numPr>
              <w:tabs>
                <w:tab w:val="left" w:pos="320"/>
              </w:tabs>
              <w:spacing w:before="0" w:after="0" w:line="291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>
            <w:pPr>
              <w:pStyle w:val="11"/>
              <w:numPr>
                <w:ilvl w:val="0"/>
                <w:numId w:val="205"/>
              </w:numPr>
              <w:tabs>
                <w:tab w:val="left" w:pos="320"/>
              </w:tabs>
              <w:spacing w:before="0" w:after="0" w:line="235" w:lineRule="auto"/>
              <w:ind w:left="115" w:right="339"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</w:p>
          <w:p>
            <w:pPr>
              <w:pStyle w:val="11"/>
              <w:numPr>
                <w:ilvl w:val="0"/>
                <w:numId w:val="205"/>
              </w:numPr>
              <w:tabs>
                <w:tab w:val="left" w:pos="320"/>
              </w:tabs>
              <w:spacing w:before="0" w:after="0" w:line="240" w:lineRule="auto"/>
              <w:ind w:left="115" w:right="778" w:firstLine="0"/>
              <w:jc w:val="left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>
            <w:pPr>
              <w:pStyle w:val="11"/>
              <w:numPr>
                <w:ilvl w:val="0"/>
                <w:numId w:val="205"/>
              </w:numPr>
              <w:tabs>
                <w:tab w:val="left" w:pos="320"/>
              </w:tabs>
              <w:spacing w:before="0" w:after="0" w:line="291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>
            <w:pPr>
              <w:pStyle w:val="11"/>
              <w:numPr>
                <w:ilvl w:val="0"/>
                <w:numId w:val="205"/>
              </w:numPr>
              <w:tabs>
                <w:tab w:val="left" w:pos="320"/>
              </w:tabs>
              <w:spacing w:before="0" w:after="0" w:line="240" w:lineRule="auto"/>
              <w:ind w:left="115" w:right="688" w:firstLine="0"/>
              <w:jc w:val="left"/>
              <w:rPr>
                <w:sz w:val="24"/>
              </w:rPr>
            </w:pPr>
            <w:r>
              <w:rPr>
                <w:sz w:val="24"/>
              </w:rPr>
              <w:t>Изделия народных промыслов: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Городец,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Гжель,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Жостово, матрешки, богородские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>
            <w:pPr>
              <w:pStyle w:val="11"/>
              <w:numPr>
                <w:ilvl w:val="0"/>
                <w:numId w:val="205"/>
              </w:numPr>
              <w:tabs>
                <w:tab w:val="left" w:pos="320"/>
              </w:tabs>
              <w:spacing w:before="0" w:after="0" w:line="240" w:lineRule="auto"/>
              <w:ind w:left="115" w:right="874" w:firstLine="0"/>
              <w:jc w:val="left"/>
              <w:rPr>
                <w:sz w:val="24"/>
              </w:rPr>
            </w:pPr>
            <w:r>
              <w:rPr>
                <w:sz w:val="24"/>
              </w:rPr>
              <w:t>Скульптуры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дерево)</w:t>
            </w:r>
          </w:p>
          <w:p>
            <w:pPr>
              <w:pStyle w:val="11"/>
              <w:numPr>
                <w:ilvl w:val="0"/>
                <w:numId w:val="205"/>
              </w:numPr>
              <w:tabs>
                <w:tab w:val="left" w:pos="320"/>
              </w:tabs>
              <w:spacing w:before="0" w:after="0" w:line="284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4" w:hRule="atLeast"/>
        </w:trPr>
        <w:tc>
          <w:tcPr>
            <w:tcW w:w="4793" w:type="dxa"/>
          </w:tcPr>
          <w:p>
            <w:pPr>
              <w:pStyle w:val="11"/>
              <w:spacing w:before="1" w:line="237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 зал, 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</w:p>
          <w:p>
            <w:pPr>
              <w:pStyle w:val="11"/>
              <w:numPr>
                <w:ilvl w:val="0"/>
                <w:numId w:val="206"/>
              </w:numPr>
              <w:tabs>
                <w:tab w:val="left" w:pos="291"/>
              </w:tabs>
              <w:spacing w:before="0" w:after="0" w:line="288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>
            <w:pPr>
              <w:pStyle w:val="11"/>
              <w:numPr>
                <w:ilvl w:val="0"/>
                <w:numId w:val="206"/>
              </w:numPr>
              <w:tabs>
                <w:tab w:val="left" w:pos="291"/>
              </w:tabs>
              <w:spacing w:before="2" w:after="0" w:line="293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>
            <w:pPr>
              <w:pStyle w:val="11"/>
              <w:numPr>
                <w:ilvl w:val="0"/>
                <w:numId w:val="206"/>
              </w:numPr>
              <w:tabs>
                <w:tab w:val="left" w:pos="291"/>
              </w:tabs>
              <w:spacing w:before="0" w:after="0" w:line="292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>
            <w:pPr>
              <w:pStyle w:val="11"/>
              <w:numPr>
                <w:ilvl w:val="0"/>
                <w:numId w:val="206"/>
              </w:numPr>
              <w:tabs>
                <w:tab w:val="left" w:pos="291"/>
              </w:tabs>
              <w:spacing w:before="0" w:after="0" w:line="293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>
            <w:pPr>
              <w:pStyle w:val="11"/>
              <w:numPr>
                <w:ilvl w:val="0"/>
                <w:numId w:val="206"/>
              </w:numPr>
              <w:tabs>
                <w:tab w:val="left" w:pos="291"/>
              </w:tabs>
              <w:spacing w:before="2" w:after="0" w:line="293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>
            <w:pPr>
              <w:pStyle w:val="11"/>
              <w:numPr>
                <w:ilvl w:val="0"/>
                <w:numId w:val="206"/>
              </w:numPr>
              <w:tabs>
                <w:tab w:val="left" w:pos="291"/>
              </w:tabs>
              <w:spacing w:before="0" w:after="0" w:line="292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>
            <w:pPr>
              <w:pStyle w:val="11"/>
              <w:numPr>
                <w:ilvl w:val="0"/>
                <w:numId w:val="206"/>
              </w:numPr>
              <w:tabs>
                <w:tab w:val="left" w:pos="291"/>
              </w:tabs>
              <w:spacing w:before="0" w:after="0" w:line="292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Занятия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  <w:p>
            <w:pPr>
              <w:pStyle w:val="11"/>
              <w:numPr>
                <w:ilvl w:val="0"/>
                <w:numId w:val="206"/>
              </w:numPr>
              <w:tabs>
                <w:tab w:val="left" w:pos="291"/>
              </w:tabs>
              <w:spacing w:before="0" w:after="0" w:line="292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ритмике</w:t>
            </w:r>
          </w:p>
          <w:p>
            <w:pPr>
              <w:pStyle w:val="11"/>
              <w:numPr>
                <w:ilvl w:val="0"/>
                <w:numId w:val="206"/>
              </w:numPr>
              <w:tabs>
                <w:tab w:val="left" w:pos="291"/>
              </w:tabs>
              <w:spacing w:before="4" w:after="0" w:line="235" w:lineRule="auto"/>
              <w:ind w:left="115" w:right="1122" w:firstLine="0"/>
              <w:jc w:val="lef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573" w:type="dxa"/>
          </w:tcPr>
          <w:p>
            <w:pPr>
              <w:pStyle w:val="11"/>
              <w:numPr>
                <w:ilvl w:val="0"/>
                <w:numId w:val="207"/>
              </w:numPr>
              <w:tabs>
                <w:tab w:val="left" w:pos="320"/>
              </w:tabs>
              <w:spacing w:before="0" w:after="0" w:line="235" w:lineRule="auto"/>
              <w:ind w:left="115" w:right="26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Библиотека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>
            <w:pPr>
              <w:pStyle w:val="11"/>
              <w:numPr>
                <w:ilvl w:val="0"/>
                <w:numId w:val="207"/>
              </w:numPr>
              <w:tabs>
                <w:tab w:val="left" w:pos="320"/>
              </w:tabs>
              <w:spacing w:before="4" w:after="0" w:line="235" w:lineRule="auto"/>
              <w:ind w:left="115" w:right="247" w:firstLine="0"/>
              <w:jc w:val="left"/>
              <w:rPr>
                <w:sz w:val="24"/>
              </w:rPr>
            </w:pPr>
            <w:r>
              <w:rPr>
                <w:sz w:val="24"/>
              </w:rPr>
              <w:t>Шкаф для используемых 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>
            <w:pPr>
              <w:pStyle w:val="11"/>
              <w:numPr>
                <w:ilvl w:val="0"/>
                <w:numId w:val="207"/>
              </w:numPr>
              <w:tabs>
                <w:tab w:val="left" w:pos="320"/>
              </w:tabs>
              <w:spacing w:before="1" w:after="0" w:line="293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>
            <w:pPr>
              <w:pStyle w:val="11"/>
              <w:numPr>
                <w:ilvl w:val="0"/>
                <w:numId w:val="207"/>
              </w:numPr>
              <w:tabs>
                <w:tab w:val="left" w:pos="320"/>
              </w:tabs>
              <w:spacing w:before="0" w:after="0" w:line="292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>
            <w:pPr>
              <w:pStyle w:val="11"/>
              <w:numPr>
                <w:ilvl w:val="0"/>
                <w:numId w:val="207"/>
              </w:numPr>
              <w:tabs>
                <w:tab w:val="left" w:pos="320"/>
              </w:tabs>
              <w:spacing w:before="4" w:after="0" w:line="235" w:lineRule="auto"/>
              <w:ind w:left="115" w:right="126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Разнообразные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1"/>
              <w:numPr>
                <w:ilvl w:val="0"/>
                <w:numId w:val="207"/>
              </w:numPr>
              <w:tabs>
                <w:tab w:val="left" w:pos="320"/>
              </w:tabs>
              <w:spacing w:before="9" w:after="0" w:line="235" w:lineRule="auto"/>
              <w:ind w:left="115" w:right="104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кассет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>
            <w:pPr>
              <w:pStyle w:val="11"/>
              <w:numPr>
                <w:ilvl w:val="0"/>
                <w:numId w:val="207"/>
              </w:numPr>
              <w:tabs>
                <w:tab w:val="left" w:pos="320"/>
              </w:tabs>
              <w:spacing w:before="5" w:after="0" w:line="293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>
            <w:pPr>
              <w:pStyle w:val="11"/>
              <w:numPr>
                <w:ilvl w:val="0"/>
                <w:numId w:val="207"/>
              </w:numPr>
              <w:tabs>
                <w:tab w:val="left" w:pos="320"/>
              </w:tabs>
              <w:spacing w:before="0" w:after="0" w:line="292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>
            <w:pPr>
              <w:pStyle w:val="11"/>
              <w:numPr>
                <w:ilvl w:val="0"/>
                <w:numId w:val="207"/>
              </w:numPr>
              <w:tabs>
                <w:tab w:val="left" w:pos="320"/>
              </w:tabs>
              <w:spacing w:before="0" w:after="0" w:line="286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>
            <w:pPr>
              <w:pStyle w:val="11"/>
              <w:numPr>
                <w:ilvl w:val="0"/>
                <w:numId w:val="207"/>
              </w:numPr>
              <w:tabs>
                <w:tab w:val="left" w:pos="320"/>
              </w:tabs>
              <w:spacing w:before="0" w:after="0" w:line="287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хохломские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 w:hRule="atLeast"/>
        </w:trPr>
        <w:tc>
          <w:tcPr>
            <w:tcW w:w="4793" w:type="dxa"/>
          </w:tcPr>
          <w:p>
            <w:pPr>
              <w:pStyle w:val="11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  <w:p>
            <w:pPr>
              <w:pStyle w:val="11"/>
              <w:numPr>
                <w:ilvl w:val="0"/>
                <w:numId w:val="208"/>
              </w:numPr>
              <w:tabs>
                <w:tab w:val="left" w:pos="291"/>
              </w:tabs>
              <w:spacing w:before="0" w:after="0" w:line="292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>
            <w:pPr>
              <w:pStyle w:val="11"/>
              <w:numPr>
                <w:ilvl w:val="0"/>
                <w:numId w:val="208"/>
              </w:numPr>
              <w:tabs>
                <w:tab w:val="left" w:pos="291"/>
              </w:tabs>
              <w:spacing w:before="2" w:after="0" w:line="293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>
            <w:pPr>
              <w:pStyle w:val="11"/>
              <w:numPr>
                <w:ilvl w:val="0"/>
                <w:numId w:val="208"/>
              </w:numPr>
              <w:tabs>
                <w:tab w:val="left" w:pos="291"/>
              </w:tabs>
              <w:spacing w:before="0" w:after="0" w:line="286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>
            <w:pPr>
              <w:pStyle w:val="11"/>
              <w:numPr>
                <w:ilvl w:val="0"/>
                <w:numId w:val="208"/>
              </w:numPr>
              <w:tabs>
                <w:tab w:val="left" w:pos="291"/>
              </w:tabs>
              <w:spacing w:before="0" w:after="0" w:line="287" w:lineRule="exact"/>
              <w:ind w:left="291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573" w:type="dxa"/>
          </w:tcPr>
          <w:p>
            <w:pPr>
              <w:pStyle w:val="11"/>
              <w:numPr>
                <w:ilvl w:val="0"/>
                <w:numId w:val="209"/>
              </w:numPr>
              <w:tabs>
                <w:tab w:val="left" w:pos="320"/>
              </w:tabs>
              <w:spacing w:before="0" w:after="0" w:line="240" w:lineRule="auto"/>
              <w:ind w:left="115" w:right="1111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Спортивное оборудование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>
            <w:pPr>
              <w:pStyle w:val="11"/>
              <w:numPr>
                <w:ilvl w:val="0"/>
                <w:numId w:val="209"/>
              </w:numPr>
              <w:tabs>
                <w:tab w:val="left" w:pos="320"/>
              </w:tabs>
              <w:spacing w:before="0" w:after="0" w:line="293" w:lineRule="exact"/>
              <w:ind w:left="319" w:right="0" w:hanging="209"/>
              <w:jc w:val="left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</w:tbl>
    <w:p>
      <w:pPr>
        <w:spacing w:after="0" w:line="293" w:lineRule="exact"/>
        <w:jc w:val="left"/>
        <w:rPr>
          <w:sz w:val="24"/>
        </w:rPr>
        <w:sectPr>
          <w:pgSz w:w="11920" w:h="16840"/>
          <w:pgMar w:top="1120" w:right="840" w:bottom="1160" w:left="1480" w:header="0" w:footer="966" w:gutter="0"/>
          <w:cols w:space="720" w:num="1"/>
        </w:sectPr>
      </w:pPr>
    </w:p>
    <w:tbl>
      <w:tblPr>
        <w:tblStyle w:val="5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3"/>
        <w:gridCol w:w="45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4793" w:type="dxa"/>
          </w:tcPr>
          <w:p>
            <w:pPr>
              <w:pStyle w:val="1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воспитателями</w:t>
            </w:r>
          </w:p>
        </w:tc>
        <w:tc>
          <w:tcPr>
            <w:tcW w:w="4573" w:type="dxa"/>
          </w:tcPr>
          <w:p>
            <w:pPr>
              <w:pStyle w:val="11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20" w:h="16840"/>
          <w:pgMar w:top="1120" w:right="840" w:bottom="1160" w:left="1480" w:header="0" w:footer="966" w:gutter="0"/>
          <w:cols w:space="720" w:num="1"/>
        </w:sectPr>
      </w:pPr>
    </w:p>
    <w:p>
      <w:pPr>
        <w:pStyle w:val="2"/>
        <w:spacing w:before="71" w:line="360" w:lineRule="auto"/>
        <w:ind w:left="1156" w:hanging="937"/>
        <w:jc w:val="left"/>
      </w:pPr>
      <w:r>
        <w:t>3.2.</w:t>
      </w:r>
      <w:r>
        <w:rPr>
          <w:spacing w:val="-5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Методическая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позволяющая</w:t>
      </w:r>
      <w:r>
        <w:rPr>
          <w:spacing w:val="8"/>
        </w:rPr>
        <w:t xml:space="preserve"> </w:t>
      </w:r>
      <w:r>
        <w:t>ознакомиться</w:t>
      </w:r>
      <w:r>
        <w:rPr>
          <w:spacing w:val="-3"/>
        </w:rPr>
        <w:t xml:space="preserve"> </w:t>
      </w:r>
      <w:r>
        <w:t>с</w:t>
      </w:r>
    </w:p>
    <w:p>
      <w:pPr>
        <w:spacing w:before="6" w:line="360" w:lineRule="auto"/>
        <w:ind w:left="3145" w:right="304" w:hanging="2649"/>
        <w:jc w:val="left"/>
        <w:rPr>
          <w:b/>
          <w:sz w:val="28"/>
        </w:rPr>
      </w:pPr>
      <w:r>
        <w:rPr>
          <w:b/>
          <w:sz w:val="28"/>
        </w:rPr>
        <w:t>содержанием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парциальных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программ,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методик,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работы.</w:t>
      </w:r>
    </w:p>
    <w:p>
      <w:pPr>
        <w:pStyle w:val="7"/>
        <w:ind w:left="0"/>
        <w:jc w:val="left"/>
        <w:rPr>
          <w:b/>
          <w:sz w:val="20"/>
        </w:rPr>
      </w:pPr>
    </w:p>
    <w:p>
      <w:pPr>
        <w:pStyle w:val="7"/>
        <w:spacing w:before="8"/>
        <w:ind w:left="0"/>
        <w:jc w:val="left"/>
        <w:rPr>
          <w:b/>
          <w:sz w:val="21"/>
        </w:rPr>
      </w:pPr>
    </w:p>
    <w:tbl>
      <w:tblPr>
        <w:tblStyle w:val="5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6"/>
        <w:gridCol w:w="80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276" w:type="dxa"/>
          </w:tcPr>
          <w:p>
            <w:pPr>
              <w:pStyle w:val="11"/>
              <w:ind w:left="199" w:right="100" w:hanging="7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Образова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086" w:type="dxa"/>
          </w:tcPr>
          <w:p>
            <w:pPr>
              <w:pStyle w:val="11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11"/>
              <w:ind w:left="1381" w:right="1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1276" w:type="dxa"/>
            <w:textDirection w:val="btLr"/>
          </w:tcPr>
          <w:p>
            <w:pPr>
              <w:pStyle w:val="11"/>
              <w:spacing w:before="115"/>
              <w:ind w:left="91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86" w:type="dxa"/>
          </w:tcPr>
          <w:p>
            <w:pPr>
              <w:pStyle w:val="11"/>
              <w:ind w:left="111" w:right="96"/>
              <w:rPr>
                <w:sz w:val="24"/>
              </w:rPr>
            </w:pPr>
            <w:r>
              <w:rPr>
                <w:sz w:val="24"/>
              </w:rPr>
              <w:t>Николаева С.Н. «Парциальная программа Юный эколог. 2-7 лет. ФГОС.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«Эколог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Москва. «Мозаика-синтез»,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Николаева С.Н.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старшая группа.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</w:p>
          <w:p>
            <w:pPr>
              <w:pStyle w:val="11"/>
              <w:ind w:left="111" w:right="96"/>
              <w:rPr>
                <w:sz w:val="24"/>
              </w:rPr>
            </w:pPr>
            <w:r>
              <w:rPr>
                <w:sz w:val="24"/>
              </w:rPr>
              <w:t>«Мозаика-синтез»,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«Мозаика-синтез»,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Рыжова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Издательство «Мозаика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1"/>
              <w:ind w:left="111" w:right="96"/>
              <w:rPr>
                <w:sz w:val="24"/>
              </w:rPr>
            </w:pPr>
            <w:r>
              <w:rPr>
                <w:sz w:val="24"/>
              </w:rPr>
              <w:t>Синтез» Москва. 2014. С. Н. Николаева «Воспитание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Москва. «Новая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«Юный эколог»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«Мозаика-синтез»,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>
            <w:pPr>
              <w:pStyle w:val="11"/>
              <w:ind w:left="111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</w:p>
          <w:p>
            <w:pPr>
              <w:pStyle w:val="11"/>
              <w:ind w:left="111"/>
              <w:rPr>
                <w:sz w:val="24"/>
              </w:rPr>
            </w:pPr>
            <w:r>
              <w:rPr>
                <w:sz w:val="24"/>
              </w:rPr>
              <w:t>«Просвещение».2001.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«Комплексные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11"/>
              <w:ind w:left="111"/>
              <w:rPr>
                <w:sz w:val="24"/>
              </w:rPr>
            </w:pPr>
            <w:r>
              <w:rPr>
                <w:sz w:val="24"/>
              </w:rPr>
              <w:t>экологии».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Молодова</w:t>
            </w:r>
          </w:p>
          <w:p>
            <w:pPr>
              <w:pStyle w:val="11"/>
              <w:ind w:left="111"/>
              <w:rPr>
                <w:sz w:val="24"/>
              </w:rPr>
            </w:pPr>
            <w:r>
              <w:rPr>
                <w:sz w:val="24"/>
              </w:rPr>
              <w:t>«Экологические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Минск.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«Асар».1996.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Рунова</w:t>
            </w:r>
          </w:p>
          <w:p>
            <w:pPr>
              <w:pStyle w:val="11"/>
              <w:spacing w:line="272" w:lineRule="exact"/>
              <w:ind w:left="111" w:right="96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«Мозаика-синтез»,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Рыжова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«Воздух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невидимка»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2"/>
        <w:numPr>
          <w:ilvl w:val="0"/>
          <w:numId w:val="1"/>
        </w:numPr>
        <w:tabs>
          <w:tab w:val="left" w:pos="2650"/>
        </w:tabs>
        <w:spacing w:before="71" w:after="0" w:line="240" w:lineRule="auto"/>
        <w:ind w:left="2649" w:right="0" w:hanging="457"/>
        <w:jc w:val="left"/>
      </w:pPr>
      <w:r>
        <w:t>Дополнительный</w:t>
      </w:r>
      <w:r>
        <w:rPr>
          <w:spacing w:val="-12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</w:p>
    <w:p>
      <w:pPr>
        <w:pStyle w:val="10"/>
        <w:numPr>
          <w:ilvl w:val="1"/>
          <w:numId w:val="210"/>
        </w:numPr>
        <w:tabs>
          <w:tab w:val="left" w:pos="2830"/>
        </w:tabs>
        <w:spacing w:before="162" w:after="0" w:line="240" w:lineRule="auto"/>
        <w:ind w:left="2829" w:right="0" w:hanging="497"/>
        <w:jc w:val="left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Программы</w:t>
      </w:r>
    </w:p>
    <w:p>
      <w:pPr>
        <w:spacing w:before="146"/>
        <w:ind w:left="1201" w:right="0" w:firstLine="0"/>
        <w:jc w:val="left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ориентирована</w:t>
      </w:r>
    </w:p>
    <w:p>
      <w:pPr>
        <w:spacing w:before="162"/>
        <w:ind w:left="4074" w:right="0" w:firstLine="0"/>
        <w:jc w:val="left"/>
        <w:rPr>
          <w:i/>
          <w:sz w:val="28"/>
        </w:rPr>
      </w:pPr>
      <w:r>
        <w:rPr>
          <w:i/>
          <w:sz w:val="28"/>
        </w:rPr>
        <w:t>Программа</w:t>
      </w:r>
    </w:p>
    <w:p>
      <w:pPr>
        <w:pStyle w:val="7"/>
        <w:tabs>
          <w:tab w:val="left" w:pos="1723"/>
          <w:tab w:val="left" w:pos="1764"/>
          <w:tab w:val="left" w:pos="1844"/>
          <w:tab w:val="left" w:pos="2024"/>
          <w:tab w:val="left" w:pos="2384"/>
          <w:tab w:val="left" w:pos="2900"/>
          <w:tab w:val="left" w:pos="3597"/>
          <w:tab w:val="left" w:pos="3979"/>
          <w:tab w:val="left" w:pos="4193"/>
          <w:tab w:val="left" w:pos="4701"/>
          <w:tab w:val="left" w:pos="4951"/>
          <w:tab w:val="left" w:pos="5489"/>
          <w:tab w:val="left" w:pos="5766"/>
          <w:tab w:val="left" w:pos="6510"/>
          <w:tab w:val="left" w:pos="6594"/>
          <w:tab w:val="left" w:pos="7294"/>
          <w:tab w:val="left" w:pos="7870"/>
          <w:tab w:val="left" w:pos="8226"/>
        </w:tabs>
        <w:spacing w:before="166" w:line="360" w:lineRule="auto"/>
        <w:ind w:left="220" w:right="282" w:firstLine="848"/>
        <w:jc w:val="left"/>
      </w:pPr>
      <w:r>
        <w:t>Образовательная</w:t>
      </w:r>
      <w:r>
        <w:rPr>
          <w:spacing w:val="57"/>
        </w:rPr>
        <w:t xml:space="preserve"> </w:t>
      </w:r>
      <w:r>
        <w:t>программа</w:t>
      </w:r>
      <w:r>
        <w:tab/>
      </w:r>
      <w:r>
        <w:t>дошкольного</w:t>
      </w:r>
      <w:r>
        <w:tab/>
      </w:r>
      <w:r>
        <w:t>образования</w:t>
      </w:r>
      <w:r>
        <w:rPr>
          <w:spacing w:val="1"/>
        </w:rPr>
        <w:t xml:space="preserve"> </w:t>
      </w:r>
      <w:r>
        <w:tab/>
      </w:r>
      <w:r>
        <w:t>детский</w:t>
      </w:r>
      <w:r>
        <w:rPr>
          <w:rFonts w:hint="default"/>
          <w:lang w:val="ru-RU"/>
        </w:rPr>
        <w:t xml:space="preserve"> </w:t>
      </w:r>
      <w:r>
        <w:t>сад</w:t>
      </w:r>
      <w:r>
        <w:tab/>
      </w:r>
      <w:r>
        <w:tab/>
      </w:r>
      <w:r>
        <w:t>(далее</w:t>
      </w:r>
      <w:r>
        <w:tab/>
      </w:r>
      <w:r>
        <w:t>Программа)</w:t>
      </w:r>
      <w:r>
        <w:tab/>
      </w:r>
      <w:r>
        <w:tab/>
      </w:r>
      <w:r>
        <w:t>является</w:t>
      </w:r>
      <w:r>
        <w:tab/>
      </w:r>
      <w:r>
        <w:t>нормативно</w:t>
      </w:r>
      <w:r>
        <w:rPr>
          <w:spacing w:val="-67"/>
        </w:rPr>
        <w:t xml:space="preserve"> </w:t>
      </w:r>
      <w:r>
        <w:t>управленческим</w:t>
      </w:r>
      <w:r>
        <w:rPr>
          <w:spacing w:val="33"/>
        </w:rPr>
        <w:t xml:space="preserve"> </w:t>
      </w:r>
      <w:r>
        <w:t>документом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согласно</w:t>
      </w:r>
      <w:r>
        <w:rPr>
          <w:spacing w:val="31"/>
        </w:rPr>
        <w:t xml:space="preserve"> </w:t>
      </w:r>
      <w:r>
        <w:t>Федеральному</w:t>
      </w:r>
      <w:r>
        <w:rPr>
          <w:spacing w:val="32"/>
        </w:rPr>
        <w:t xml:space="preserve"> </w:t>
      </w:r>
      <w:r>
        <w:t>государственному</w:t>
      </w:r>
      <w:r>
        <w:rPr>
          <w:spacing w:val="-67"/>
        </w:rPr>
        <w:t xml:space="preserve"> </w:t>
      </w:r>
      <w:r>
        <w:t>образовательному</w:t>
      </w:r>
      <w:r>
        <w:rPr>
          <w:spacing w:val="-1"/>
        </w:rPr>
        <w:t xml:space="preserve"> </w:t>
      </w:r>
      <w:r>
        <w:t>стандарту дошкольного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(далее</w:t>
      </w:r>
      <w:r>
        <w:rPr>
          <w:spacing w:val="12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ДО)</w:t>
      </w:r>
      <w:r>
        <w:rPr>
          <w:spacing w:val="-67"/>
        </w:rPr>
        <w:t xml:space="preserve"> </w:t>
      </w:r>
      <w:r>
        <w:t>определяет</w:t>
      </w:r>
      <w:r>
        <w:tab/>
      </w:r>
      <w:r>
        <w:tab/>
      </w:r>
      <w:r>
        <w:tab/>
      </w:r>
      <w:r>
        <w:t>объем,</w:t>
      </w:r>
      <w:r>
        <w:tab/>
      </w:r>
      <w:r>
        <w:t>содержание,</w:t>
      </w:r>
      <w:r>
        <w:tab/>
      </w:r>
      <w:r>
        <w:t>планируемые</w:t>
      </w:r>
      <w:r>
        <w:tab/>
      </w:r>
      <w:r>
        <w:tab/>
      </w:r>
      <w:r>
        <w:t>результаты</w:t>
      </w:r>
      <w:r>
        <w:tab/>
      </w:r>
      <w:r>
        <w:t>(целевые</w:t>
      </w:r>
      <w:r>
        <w:rPr>
          <w:spacing w:val="-67"/>
        </w:rPr>
        <w:t xml:space="preserve"> </w:t>
      </w:r>
      <w:r>
        <w:t>ориентиры</w:t>
      </w:r>
      <w:r>
        <w:tab/>
      </w:r>
      <w:r>
        <w:tab/>
      </w:r>
      <w:r>
        <w:t>дошкольного</w:t>
      </w:r>
      <w:r>
        <w:tab/>
      </w:r>
      <w:r>
        <w:t>образования),</w:t>
      </w:r>
      <w:r>
        <w:tab/>
      </w:r>
      <w:r>
        <w:t>организацию</w:t>
      </w:r>
      <w:r>
        <w:tab/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tab/>
      </w:r>
      <w:r>
        <w:tab/>
      </w:r>
      <w:r>
        <w:t>и</w:t>
      </w:r>
      <w:r>
        <w:tab/>
      </w:r>
      <w:r>
        <w:rPr>
          <w:spacing w:val="-1"/>
        </w:rPr>
        <w:t>обеспечивает</w:t>
      </w:r>
      <w:r>
        <w:rPr>
          <w:spacing w:val="-1"/>
        </w:rPr>
        <w:tab/>
      </w:r>
      <w:r>
        <w:t>построение</w:t>
      </w:r>
      <w:r>
        <w:tab/>
      </w:r>
      <w:r>
        <w:t>целостного</w:t>
      </w:r>
      <w:r>
        <w:tab/>
      </w:r>
      <w:r>
        <w:t>педагогического</w:t>
      </w:r>
      <w:r>
        <w:rPr>
          <w:spacing w:val="-67"/>
        </w:rPr>
        <w:t xml:space="preserve"> </w:t>
      </w:r>
      <w:r>
        <w:t>процесса.</w:t>
      </w:r>
    </w:p>
    <w:p>
      <w:pPr>
        <w:pStyle w:val="7"/>
        <w:spacing w:before="1" w:line="360" w:lineRule="auto"/>
        <w:ind w:left="220" w:right="283" w:firstLine="419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образования, Уставом МБ</w:t>
      </w:r>
      <w:r>
        <w:rPr>
          <w:lang w:val="ru-RU"/>
        </w:rPr>
        <w:t>ДОУ</w:t>
      </w:r>
      <w:r>
        <w:rPr>
          <w:rFonts w:hint="default"/>
          <w:lang w:val="ru-RU"/>
        </w:rPr>
        <w:t xml:space="preserve"> Детского сада «Чечек»</w:t>
      </w:r>
      <w:r>
        <w:t>, реализуемой образовательной программой</w:t>
      </w:r>
      <w:r>
        <w:rPr>
          <w:spacing w:val="1"/>
        </w:rPr>
        <w:t xml:space="preserve"> </w:t>
      </w:r>
      <w:r>
        <w:rPr>
          <w:spacing w:val="1"/>
          <w:lang w:val="ru-RU"/>
        </w:rPr>
        <w:t>МБДОУ</w:t>
      </w:r>
      <w:r>
        <w:rPr>
          <w:rFonts w:hint="default"/>
          <w:spacing w:val="1"/>
          <w:lang w:val="ru-RU"/>
        </w:rPr>
        <w:t xml:space="preserve"> </w:t>
      </w:r>
      <w:r>
        <w:t xml:space="preserve"> </w:t>
      </w:r>
      <w:r>
        <w:rPr>
          <w:lang w:val="ru-RU"/>
        </w:rPr>
        <w:t>Д</w:t>
      </w:r>
      <w:r>
        <w:t>етск</w:t>
      </w:r>
      <w:r>
        <w:rPr>
          <w:lang w:val="ru-RU"/>
        </w:rPr>
        <w:t>ого</w:t>
      </w:r>
      <w:r>
        <w:t xml:space="preserve"> сад</w:t>
      </w:r>
      <w:r>
        <w:rPr>
          <w:lang w:val="ru-RU"/>
        </w:rPr>
        <w:t>а</w:t>
      </w:r>
      <w:r>
        <w:rPr>
          <w:rFonts w:hint="default"/>
          <w:lang w:val="ru-RU"/>
        </w:rPr>
        <w:t xml:space="preserve"> «Чечек»</w:t>
      </w:r>
      <w:r>
        <w:rPr>
          <w:spacing w:val="1"/>
        </w:rPr>
        <w:t xml:space="preserve"> </w:t>
      </w:r>
      <w:r>
        <w:t>с учетом регионального компонента,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8"/>
        </w:rPr>
        <w:t xml:space="preserve"> </w:t>
      </w:r>
      <w:r>
        <w:t>учреждение.</w:t>
      </w:r>
    </w:p>
    <w:p>
      <w:pPr>
        <w:pStyle w:val="7"/>
        <w:spacing w:line="360" w:lineRule="auto"/>
        <w:ind w:left="220" w:right="286" w:firstLine="504" w:firstLineChars="180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в соответствии с ФГОС дошкольного образования: 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 детства,</w:t>
      </w:r>
      <w:r>
        <w:rPr>
          <w:spacing w:val="1"/>
        </w:rPr>
        <w:t xml:space="preserve"> </w:t>
      </w:r>
      <w:r>
        <w:t>формирование основ базовой</w:t>
      </w:r>
      <w:r>
        <w:rPr>
          <w:spacing w:val="1"/>
        </w:rPr>
        <w:t xml:space="preserve"> </w:t>
      </w:r>
      <w:r>
        <w:t>культуры личности,</w:t>
      </w:r>
      <w:r>
        <w:rPr>
          <w:spacing w:val="1"/>
        </w:rPr>
        <w:t xml:space="preserve"> </w:t>
      </w:r>
      <w:r>
        <w:t>всестороннее развитие психических и физических качеств в соответствии с</w:t>
      </w:r>
      <w:r>
        <w:rPr>
          <w:spacing w:val="-67"/>
        </w:rPr>
        <w:t xml:space="preserve"> </w:t>
      </w:r>
      <w:r>
        <w:t>возрастными и индивидуальными особенностями, подготовка к жизни в</w:t>
      </w:r>
      <w:r>
        <w:rPr>
          <w:spacing w:val="1"/>
        </w:rPr>
        <w:t xml:space="preserve"> </w:t>
      </w:r>
      <w:r>
        <w:t>современном обществе, к обучению в школе, обеспечение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дошкольника.</w:t>
      </w:r>
    </w:p>
    <w:p>
      <w:pPr>
        <w:pStyle w:val="7"/>
        <w:spacing w:before="59" w:line="360" w:lineRule="auto"/>
        <w:ind w:left="0" w:leftChars="0" w:right="291" w:firstLine="700" w:firstLineChars="250"/>
      </w:pPr>
      <w:r>
        <w:t>Главная цель российского образования была сформулирована в майском</w:t>
      </w:r>
      <w:r>
        <w:rPr>
          <w:spacing w:val="1"/>
        </w:rPr>
        <w:t xml:space="preserve"> </w:t>
      </w:r>
      <w:r>
        <w:t>Указе</w:t>
      </w:r>
      <w:r>
        <w:rPr>
          <w:spacing w:val="46"/>
        </w:rPr>
        <w:t xml:space="preserve"> </w:t>
      </w:r>
      <w:r>
        <w:t>Президента</w:t>
      </w:r>
      <w:r>
        <w:rPr>
          <w:spacing w:val="51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52"/>
        </w:rPr>
        <w:t xml:space="preserve"> </w:t>
      </w:r>
      <w:r>
        <w:t>«О</w:t>
      </w:r>
      <w:r>
        <w:rPr>
          <w:spacing w:val="53"/>
        </w:rPr>
        <w:t xml:space="preserve"> </w:t>
      </w:r>
      <w:r>
        <w:t>национальных</w:t>
      </w:r>
      <w:r>
        <w:rPr>
          <w:spacing w:val="43"/>
        </w:rPr>
        <w:t xml:space="preserve"> </w:t>
      </w:r>
      <w:r>
        <w:t>целях</w:t>
      </w:r>
      <w:r>
        <w:rPr>
          <w:spacing w:val="43"/>
        </w:rPr>
        <w:t xml:space="preserve"> </w:t>
      </w:r>
      <w:r>
        <w:t>истратегических задачах развития Российской Федерации на период до 2024</w:t>
      </w:r>
      <w:r>
        <w:rPr>
          <w:spacing w:val="-67"/>
        </w:rPr>
        <w:t xml:space="preserve"> </w:t>
      </w:r>
      <w:r>
        <w:t>года»</w:t>
      </w:r>
    </w:p>
    <w:p>
      <w:pPr>
        <w:pStyle w:val="7"/>
        <w:spacing w:before="6" w:line="360" w:lineRule="auto"/>
        <w:ind w:left="220" w:right="293"/>
      </w:pPr>
      <w:r>
        <w:t>«Воспитание гармонично развитой</w:t>
      </w:r>
      <w:r>
        <w:rPr>
          <w:spacing w:val="70"/>
        </w:rPr>
        <w:t xml:space="preserve"> </w:t>
      </w:r>
      <w:r>
        <w:t>и социально ответственной</w:t>
      </w:r>
      <w:r>
        <w:rPr>
          <w:spacing w:val="7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традиций».</w:t>
      </w:r>
    </w:p>
    <w:p>
      <w:pPr>
        <w:pStyle w:val="7"/>
        <w:spacing w:before="7"/>
        <w:ind w:left="220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>
      <w:pPr>
        <w:pStyle w:val="10"/>
        <w:numPr>
          <w:ilvl w:val="0"/>
          <w:numId w:val="194"/>
        </w:numPr>
        <w:tabs>
          <w:tab w:val="left" w:pos="925"/>
        </w:tabs>
        <w:spacing w:before="147" w:after="0" w:line="240" w:lineRule="auto"/>
        <w:ind w:left="925" w:right="0" w:hanging="709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ПДР</w:t>
      </w:r>
      <w:r>
        <w:rPr>
          <w:spacing w:val="-8"/>
          <w:sz w:val="28"/>
        </w:rPr>
        <w:t xml:space="preserve"> </w:t>
      </w:r>
      <w:r>
        <w:rPr>
          <w:sz w:val="28"/>
        </w:rPr>
        <w:t>(пространство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реализации)</w:t>
      </w:r>
    </w:p>
    <w:p>
      <w:pPr>
        <w:pStyle w:val="10"/>
        <w:numPr>
          <w:ilvl w:val="0"/>
          <w:numId w:val="194"/>
        </w:numPr>
        <w:tabs>
          <w:tab w:val="left" w:pos="385"/>
        </w:tabs>
        <w:spacing w:before="166" w:after="0" w:line="240" w:lineRule="auto"/>
        <w:ind w:left="384" w:right="0" w:hanging="169"/>
        <w:jc w:val="both"/>
        <w:rPr>
          <w:sz w:val="28"/>
        </w:rPr>
      </w:pPr>
      <w:r>
        <w:rPr>
          <w:sz w:val="28"/>
        </w:rPr>
        <w:t>поддержку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ребенка;</w:t>
      </w:r>
    </w:p>
    <w:p>
      <w:pPr>
        <w:pStyle w:val="10"/>
        <w:numPr>
          <w:ilvl w:val="0"/>
          <w:numId w:val="194"/>
        </w:numPr>
        <w:tabs>
          <w:tab w:val="left" w:pos="877"/>
        </w:tabs>
        <w:spacing w:before="154" w:after="0" w:line="240" w:lineRule="auto"/>
        <w:ind w:left="876" w:right="0" w:hanging="65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166" w:after="0" w:line="360" w:lineRule="auto"/>
        <w:ind w:left="220" w:right="299" w:firstLine="0"/>
        <w:jc w:val="both"/>
        <w:rPr>
          <w:sz w:val="28"/>
        </w:rPr>
      </w:pPr>
      <w:r>
        <w:rPr>
          <w:sz w:val="28"/>
        </w:rPr>
        <w:t>создание каждому ребенку условий для наиболее полного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7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21"/>
          <w:sz w:val="28"/>
        </w:rPr>
        <w:t xml:space="preserve"> </w:t>
      </w:r>
      <w:r>
        <w:rPr>
          <w:sz w:val="28"/>
        </w:rPr>
        <w:t>ускорении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8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-68"/>
          <w:sz w:val="28"/>
        </w:rPr>
        <w:t xml:space="preserve"> </w:t>
      </w:r>
      <w:r>
        <w:rPr>
          <w:sz w:val="28"/>
        </w:rPr>
        <w:t>и не в форсировании сроков и темпов перевода его на «рельсы» 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0" w:after="0" w:line="360" w:lineRule="auto"/>
        <w:ind w:left="220" w:right="284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 для ребенка: игры, общения со взрослыми и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полнее и разнообразнее детская деятельность, тем больше она значима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"/>
          <w:sz w:val="28"/>
        </w:rPr>
        <w:t xml:space="preserve"> </w:t>
      </w:r>
      <w:r>
        <w:rPr>
          <w:sz w:val="28"/>
        </w:rPr>
        <w:t>и отвечает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0" w:after="0" w:line="360" w:lineRule="auto"/>
        <w:ind w:left="220" w:right="297" w:firstLine="0"/>
        <w:jc w:val="both"/>
        <w:rPr>
          <w:sz w:val="28"/>
        </w:rPr>
      </w:pP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эмоционально - комфортной обстановки и благоприятной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>
      <w:pPr>
        <w:pStyle w:val="7"/>
        <w:spacing w:line="357" w:lineRule="auto"/>
        <w:ind w:left="220" w:right="299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>
      <w:pPr>
        <w:pStyle w:val="10"/>
        <w:numPr>
          <w:ilvl w:val="0"/>
          <w:numId w:val="211"/>
        </w:numPr>
        <w:tabs>
          <w:tab w:val="left" w:pos="668"/>
          <w:tab w:val="left" w:pos="669"/>
        </w:tabs>
        <w:spacing w:before="212" w:after="0" w:line="355" w:lineRule="auto"/>
        <w:ind w:left="220" w:right="318" w:firstLine="0"/>
        <w:jc w:val="left"/>
        <w:rPr>
          <w:sz w:val="28"/>
        </w:rPr>
      </w:pPr>
      <w:r>
        <w:rPr>
          <w:sz w:val="28"/>
        </w:rPr>
        <w:t>Охраны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благополучия;</w:t>
      </w:r>
    </w:p>
    <w:p>
      <w:pPr>
        <w:pStyle w:val="10"/>
        <w:numPr>
          <w:ilvl w:val="0"/>
          <w:numId w:val="211"/>
        </w:numPr>
        <w:tabs>
          <w:tab w:val="left" w:pos="577"/>
        </w:tabs>
        <w:spacing w:before="7" w:after="0" w:line="364" w:lineRule="auto"/>
        <w:ind w:left="220" w:right="311" w:firstLine="0"/>
        <w:jc w:val="left"/>
        <w:rPr>
          <w:sz w:val="28"/>
        </w:rPr>
      </w:pPr>
      <w:r>
        <w:rPr>
          <w:sz w:val="28"/>
        </w:rPr>
        <w:t>Обеспечения равных возможностей для полноценного развития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ребѐнка в</w:t>
      </w:r>
      <w:r>
        <w:rPr>
          <w:spacing w:val="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детства;</w:t>
      </w:r>
    </w:p>
    <w:p>
      <w:pPr>
        <w:pStyle w:val="10"/>
        <w:numPr>
          <w:ilvl w:val="0"/>
          <w:numId w:val="211"/>
        </w:numPr>
        <w:tabs>
          <w:tab w:val="left" w:pos="505"/>
        </w:tabs>
        <w:spacing w:before="0" w:after="0" w:line="316" w:lineRule="exact"/>
        <w:ind w:left="504" w:right="0" w:hanging="285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</w:p>
    <w:p>
      <w:pPr>
        <w:spacing w:after="0" w:line="316" w:lineRule="exact"/>
        <w:jc w:val="left"/>
        <w:rPr>
          <w:sz w:val="28"/>
        </w:rPr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7"/>
        <w:spacing w:before="59" w:line="360" w:lineRule="auto"/>
        <w:ind w:left="220" w:right="294"/>
      </w:pP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склонностями,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самим</w:t>
      </w:r>
      <w:r>
        <w:rPr>
          <w:spacing w:val="-6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миром;</w:t>
      </w:r>
    </w:p>
    <w:p>
      <w:pPr>
        <w:pStyle w:val="10"/>
        <w:numPr>
          <w:ilvl w:val="0"/>
          <w:numId w:val="211"/>
        </w:numPr>
        <w:tabs>
          <w:tab w:val="left" w:pos="721"/>
        </w:tabs>
        <w:spacing w:before="3" w:after="0" w:line="360" w:lineRule="auto"/>
        <w:ind w:left="220" w:right="296" w:firstLine="0"/>
        <w:jc w:val="both"/>
        <w:rPr>
          <w:sz w:val="28"/>
        </w:rPr>
      </w:pP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общества;</w:t>
      </w:r>
    </w:p>
    <w:p>
      <w:pPr>
        <w:pStyle w:val="10"/>
        <w:numPr>
          <w:ilvl w:val="0"/>
          <w:numId w:val="211"/>
        </w:numPr>
        <w:tabs>
          <w:tab w:val="left" w:pos="601"/>
        </w:tabs>
        <w:spacing w:before="1" w:after="0" w:line="360" w:lineRule="auto"/>
        <w:ind w:left="220" w:right="337" w:firstLine="0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общей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том</w:t>
      </w:r>
      <w:r>
        <w:rPr>
          <w:spacing w:val="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5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34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29"/>
          <w:sz w:val="28"/>
        </w:rPr>
        <w:t xml:space="preserve"> </w:t>
      </w:r>
      <w:r>
        <w:rPr>
          <w:sz w:val="28"/>
        </w:rPr>
        <w:t>инициативности,</w:t>
      </w:r>
    </w:p>
    <w:p>
      <w:pPr>
        <w:pStyle w:val="7"/>
        <w:tabs>
          <w:tab w:val="left" w:pos="2973"/>
          <w:tab w:val="left" w:pos="3597"/>
          <w:tab w:val="left" w:pos="6054"/>
          <w:tab w:val="left" w:pos="7538"/>
        </w:tabs>
        <w:spacing w:line="360" w:lineRule="auto"/>
        <w:ind w:left="220" w:right="313"/>
        <w:jc w:val="left"/>
      </w:pPr>
      <w:r>
        <w:t>самостоятельности</w:t>
      </w:r>
      <w:r>
        <w:tab/>
      </w:r>
      <w:r>
        <w:t>и</w:t>
      </w:r>
      <w:r>
        <w:tab/>
      </w:r>
      <w:r>
        <w:t>ответственности</w:t>
      </w:r>
      <w:r>
        <w:tab/>
      </w:r>
      <w:r>
        <w:t>ребѐнка,</w:t>
      </w:r>
      <w:r>
        <w:tab/>
      </w:r>
      <w:r>
        <w:rPr>
          <w:spacing w:val="-2"/>
        </w:rPr>
        <w:t>формирования</w:t>
      </w:r>
      <w:r>
        <w:rPr>
          <w:spacing w:val="-67"/>
        </w:rPr>
        <w:t xml:space="preserve"> </w:t>
      </w:r>
      <w:r>
        <w:t>предпосылок</w:t>
      </w:r>
      <w:r>
        <w:rPr>
          <w:spacing w:val="1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10"/>
        <w:numPr>
          <w:ilvl w:val="0"/>
          <w:numId w:val="211"/>
        </w:numPr>
        <w:tabs>
          <w:tab w:val="left" w:pos="577"/>
          <w:tab w:val="left" w:pos="2364"/>
          <w:tab w:val="left" w:pos="2733"/>
          <w:tab w:val="left" w:pos="3773"/>
          <w:tab w:val="left" w:pos="3969"/>
          <w:tab w:val="left" w:pos="5613"/>
          <w:tab w:val="left" w:pos="5758"/>
          <w:tab w:val="left" w:pos="7706"/>
          <w:tab w:val="left" w:pos="7918"/>
          <w:tab w:val="left" w:pos="8442"/>
        </w:tabs>
        <w:spacing w:before="1" w:after="0" w:line="360" w:lineRule="auto"/>
        <w:ind w:left="220" w:right="310" w:firstLine="0"/>
        <w:jc w:val="left"/>
        <w:rPr>
          <w:sz w:val="28"/>
        </w:rPr>
      </w:pPr>
      <w:r>
        <w:rPr>
          <w:sz w:val="28"/>
        </w:rPr>
        <w:t>Обеспечения вариативности и разнообразия содержания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форм</w:t>
      </w:r>
      <w:r>
        <w:rPr>
          <w:sz w:val="28"/>
        </w:rPr>
        <w:tab/>
      </w:r>
      <w:r>
        <w:rPr>
          <w:sz w:val="28"/>
        </w:rPr>
        <w:t>дошкольного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образования,</w:t>
      </w:r>
      <w:r>
        <w:rPr>
          <w:sz w:val="28"/>
        </w:rPr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z w:val="28"/>
        </w:rPr>
        <w:tab/>
      </w:r>
      <w:r>
        <w:rPr>
          <w:sz w:val="28"/>
        </w:rPr>
        <w:t>Программ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различной</w:t>
      </w:r>
      <w:r>
        <w:rPr>
          <w:sz w:val="28"/>
        </w:rPr>
        <w:tab/>
      </w:r>
      <w:r>
        <w:rPr>
          <w:sz w:val="28"/>
        </w:rPr>
        <w:t>направленности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pacing w:val="-1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211"/>
        </w:numPr>
        <w:tabs>
          <w:tab w:val="left" w:pos="577"/>
        </w:tabs>
        <w:spacing w:before="1" w:after="0" w:line="360" w:lineRule="auto"/>
        <w:ind w:left="220" w:right="301" w:firstLine="0"/>
        <w:jc w:val="both"/>
        <w:rPr>
          <w:sz w:val="28"/>
        </w:rPr>
      </w:pPr>
      <w:r>
        <w:rPr>
          <w:sz w:val="28"/>
        </w:rPr>
        <w:t>Обеспечения психолого-педагогической поддержки семьи и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8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2"/>
        <w:numPr>
          <w:ilvl w:val="1"/>
          <w:numId w:val="210"/>
        </w:numPr>
        <w:tabs>
          <w:tab w:val="left" w:pos="905"/>
        </w:tabs>
        <w:spacing w:before="12" w:after="0" w:line="360" w:lineRule="auto"/>
        <w:ind w:left="3993" w:right="483" w:hanging="3585"/>
        <w:jc w:val="both"/>
      </w:pPr>
      <w:r>
        <w:t>Возрастные и иные категории детей, на которых ориентирована</w:t>
      </w:r>
      <w:r>
        <w:rPr>
          <w:spacing w:val="-68"/>
        </w:rPr>
        <w:t xml:space="preserve"> </w:t>
      </w:r>
      <w:r>
        <w:t>Программа.</w:t>
      </w:r>
    </w:p>
    <w:p>
      <w:pPr>
        <w:pStyle w:val="7"/>
        <w:spacing w:line="360" w:lineRule="auto"/>
        <w:ind w:left="0" w:leftChars="0" w:right="282" w:firstLine="420" w:firstLineChars="15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 xml:space="preserve">детей в возрасте от </w:t>
      </w:r>
      <w:r>
        <w:rPr>
          <w:rFonts w:hint="default"/>
          <w:lang w:val="ru-RU"/>
        </w:rPr>
        <w:t>1</w:t>
      </w:r>
      <w:r>
        <w:t xml:space="preserve"> до 7 лет с учетом их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эстетическому и физическому; достижение воспитанниками готовности к</w:t>
      </w:r>
      <w:r>
        <w:rPr>
          <w:spacing w:val="1"/>
        </w:rPr>
        <w:t xml:space="preserve"> </w:t>
      </w:r>
      <w:r>
        <w:t>школе.</w:t>
      </w:r>
    </w:p>
    <w:p>
      <w:pPr>
        <w:pStyle w:val="7"/>
        <w:tabs>
          <w:tab w:val="left" w:pos="2705"/>
          <w:tab w:val="left" w:pos="4345"/>
          <w:tab w:val="left" w:pos="6002"/>
          <w:tab w:val="left" w:pos="7330"/>
          <w:tab w:val="left" w:pos="9135"/>
        </w:tabs>
        <w:spacing w:before="3" w:line="355" w:lineRule="auto"/>
        <w:ind w:left="220" w:right="304" w:firstLine="848"/>
        <w:jc w:val="left"/>
      </w:pPr>
      <w:r>
        <w:t>Программа</w:t>
      </w:r>
      <w:r>
        <w:tab/>
      </w:r>
      <w:r>
        <w:t>охватывает</w:t>
      </w:r>
      <w:r>
        <w:tab/>
      </w:r>
      <w:r>
        <w:t>возрастные</w:t>
      </w:r>
      <w:r>
        <w:tab/>
      </w:r>
      <w:r>
        <w:t>периоды</w:t>
      </w:r>
      <w:r>
        <w:tab/>
      </w:r>
      <w:r>
        <w:t>физического</w:t>
      </w:r>
      <w:r>
        <w:tab/>
      </w:r>
      <w:r>
        <w:t>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детей:</w:t>
      </w:r>
      <w:r>
        <w:rPr>
          <w:spacing w:val="41"/>
        </w:rPr>
        <w:t xml:space="preserve"> </w:t>
      </w:r>
      <w:r>
        <w:t>ранний</w:t>
      </w:r>
      <w:r>
        <w:rPr>
          <w:spacing w:val="53"/>
        </w:rPr>
        <w:t xml:space="preserve"> </w:t>
      </w:r>
      <w:r>
        <w:t>возраст</w:t>
      </w:r>
      <w:r>
        <w:rPr>
          <w:spacing w:val="47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лет:</w:t>
      </w:r>
      <w:r>
        <w:rPr>
          <w:spacing w:val="45"/>
        </w:rPr>
        <w:t xml:space="preserve"> </w:t>
      </w:r>
      <w:r>
        <w:t>вторая</w:t>
      </w:r>
      <w:r>
        <w:rPr>
          <w:spacing w:val="53"/>
        </w:rPr>
        <w:t xml:space="preserve"> </w:t>
      </w:r>
      <w:r>
        <w:t>группа</w:t>
      </w:r>
    </w:p>
    <w:p>
      <w:pPr>
        <w:spacing w:after="0" w:line="355" w:lineRule="auto"/>
        <w:jc w:val="left"/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7"/>
        <w:spacing w:before="59" w:line="360" w:lineRule="auto"/>
        <w:ind w:left="220" w:right="298"/>
      </w:pPr>
      <w:r>
        <w:t>раннего возраста); дошкольный возраст (от 3 до школы: младшая, средняя,</w:t>
      </w:r>
      <w:r>
        <w:rPr>
          <w:spacing w:val="1"/>
        </w:rPr>
        <w:t xml:space="preserve"> </w:t>
      </w:r>
      <w:r>
        <w:t>старшая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подготовительная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группы).</w:t>
      </w:r>
    </w:p>
    <w:p>
      <w:pPr>
        <w:pStyle w:val="7"/>
        <w:spacing w:before="6" w:line="360" w:lineRule="auto"/>
        <w:ind w:left="220" w:right="285" w:firstLine="848"/>
      </w:pPr>
      <w:r>
        <w:t>Режим работы ДОУ представляет годовой цикл: с сентября по май –</w:t>
      </w:r>
      <w:r>
        <w:rPr>
          <w:spacing w:val="-67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август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5"/>
        </w:rPr>
        <w:t xml:space="preserve"> </w:t>
      </w:r>
      <w:r>
        <w:t>работа.</w:t>
      </w:r>
    </w:p>
    <w:p>
      <w:pPr>
        <w:pStyle w:val="7"/>
        <w:spacing w:before="7"/>
        <w:ind w:left="1069"/>
      </w:pPr>
      <w:r>
        <w:t>Пятидневная</w:t>
      </w:r>
      <w:r>
        <w:rPr>
          <w:spacing w:val="61"/>
        </w:rPr>
        <w:t xml:space="preserve"> </w:t>
      </w:r>
      <w:r>
        <w:t>рабочая</w:t>
      </w:r>
      <w:r>
        <w:rPr>
          <w:spacing w:val="65"/>
        </w:rPr>
        <w:t xml:space="preserve"> </w:t>
      </w:r>
      <w:r>
        <w:t>неделя</w:t>
      </w:r>
      <w:r>
        <w:rPr>
          <w:spacing w:val="63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9</w:t>
      </w:r>
      <w:r>
        <w:rPr>
          <w:spacing w:val="52"/>
        </w:rPr>
        <w:t xml:space="preserve"> </w:t>
      </w:r>
      <w:r>
        <w:t>часовым</w:t>
      </w:r>
      <w:r>
        <w:rPr>
          <w:spacing w:val="61"/>
        </w:rPr>
        <w:t xml:space="preserve"> </w:t>
      </w:r>
      <w:r>
        <w:t>пребыванием</w:t>
      </w:r>
      <w:r>
        <w:rPr>
          <w:spacing w:val="62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</w:p>
    <w:p>
      <w:pPr>
        <w:pStyle w:val="7"/>
        <w:spacing w:before="147"/>
        <w:ind w:left="220"/>
      </w:pPr>
      <w:r>
        <w:t>8.30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17.30</w:t>
      </w:r>
      <w:r>
        <w:rPr>
          <w:spacing w:val="1"/>
        </w:rPr>
        <w:t xml:space="preserve"> </w:t>
      </w:r>
      <w:r>
        <w:t>часов.</w:t>
      </w:r>
    </w:p>
    <w:p>
      <w:pPr>
        <w:pStyle w:val="7"/>
        <w:spacing w:before="166"/>
        <w:ind w:left="1069"/>
      </w:pPr>
      <w:r>
        <w:t>Выходные</w:t>
      </w:r>
      <w:r>
        <w:rPr>
          <w:spacing w:val="-10"/>
        </w:rPr>
        <w:t xml:space="preserve"> </w:t>
      </w:r>
      <w:r>
        <w:t>дни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3"/>
        </w:rPr>
        <w:t xml:space="preserve"> </w:t>
      </w:r>
      <w:r>
        <w:t>праздничные</w:t>
      </w:r>
      <w:r>
        <w:rPr>
          <w:spacing w:val="-9"/>
        </w:rPr>
        <w:t xml:space="preserve"> </w:t>
      </w:r>
      <w:r>
        <w:t>дни.</w:t>
      </w:r>
    </w:p>
    <w:p>
      <w:pPr>
        <w:pStyle w:val="7"/>
        <w:spacing w:before="158" w:line="360" w:lineRule="auto"/>
        <w:ind w:left="220" w:right="286" w:firstLine="848"/>
      </w:pP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решать задачи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реализации.</w:t>
      </w:r>
    </w:p>
    <w:p>
      <w:pPr>
        <w:pStyle w:val="7"/>
        <w:spacing w:line="360" w:lineRule="auto"/>
        <w:ind w:left="220" w:right="301" w:firstLine="848"/>
        <w:rPr>
          <w:rFonts w:hint="default"/>
          <w:lang w:val="ru-RU"/>
        </w:rPr>
      </w:pPr>
      <w:r>
        <w:t>Содержание Программы и организация образовательного процесса</w:t>
      </w:r>
      <w:r>
        <w:rPr>
          <w:spacing w:val="1"/>
        </w:rPr>
        <w:t xml:space="preserve"> </w:t>
      </w:r>
      <w:r>
        <w:t>учитывает возрастные и индивидуальные особенности контингента детей,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"/>
          <w:lang w:val="ru-RU"/>
        </w:rPr>
        <w:t>МБДОУ</w:t>
      </w:r>
      <w:r>
        <w:rPr>
          <w:rFonts w:hint="default"/>
          <w:spacing w:val="1"/>
          <w:lang w:val="ru-RU"/>
        </w:rPr>
        <w:t xml:space="preserve"> Д</w:t>
      </w:r>
      <w:r>
        <w:t>етском саду</w:t>
      </w:r>
      <w:r>
        <w:rPr>
          <w:rFonts w:hint="default"/>
          <w:lang w:val="ru-RU"/>
        </w:rPr>
        <w:t xml:space="preserve"> «Чечек»</w:t>
      </w:r>
    </w:p>
    <w:p>
      <w:pPr>
        <w:pStyle w:val="7"/>
        <w:spacing w:line="357" w:lineRule="auto"/>
        <w:ind w:left="220" w:right="300" w:firstLine="848"/>
      </w:pPr>
      <w:r>
        <w:t>Образовательный процесс в ДОУ строится с учетом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воспитанников.</w:t>
      </w:r>
    </w:p>
    <w:p>
      <w:pPr>
        <w:pStyle w:val="7"/>
        <w:spacing w:before="3" w:line="364" w:lineRule="auto"/>
        <w:ind w:left="220" w:right="292" w:firstLine="848"/>
        <w:rPr>
          <w:rFonts w:hint="default"/>
          <w:lang w:val="ru-RU"/>
        </w:rPr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6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– русском</w:t>
      </w:r>
      <w:r>
        <w:rPr>
          <w:rFonts w:hint="default"/>
          <w:lang w:val="ru-RU"/>
        </w:rPr>
        <w:t xml:space="preserve"> и на родном тувинском языке.</w:t>
      </w:r>
    </w:p>
    <w:p>
      <w:pPr>
        <w:pStyle w:val="7"/>
        <w:spacing w:line="364" w:lineRule="auto"/>
        <w:ind w:left="220" w:right="303" w:firstLine="848"/>
      </w:pPr>
      <w:r>
        <w:t>ДОУ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программы:</w:t>
      </w:r>
      <w:r>
        <w:rPr>
          <w:spacing w:val="-7"/>
        </w:rPr>
        <w:t xml:space="preserve"> </w:t>
      </w:r>
      <w:r>
        <w:t>5 лет.</w:t>
      </w:r>
    </w:p>
    <w:p>
      <w:pPr>
        <w:pStyle w:val="7"/>
        <w:spacing w:line="360" w:lineRule="auto"/>
        <w:ind w:left="220" w:right="290" w:firstLine="848"/>
      </w:pPr>
      <w:r>
        <w:t>Используемые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 и часть, формируемую участниками образовательных отношений для</w:t>
      </w:r>
      <w:r>
        <w:rPr>
          <w:spacing w:val="-6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 xml:space="preserve">1 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вплоть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>
      <w:pPr>
        <w:pStyle w:val="7"/>
        <w:spacing w:line="362" w:lineRule="auto"/>
        <w:ind w:left="220" w:right="298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которые получают квалифицированную помощь по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 развитии,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них:</w:t>
      </w:r>
      <w:r>
        <w:rPr>
          <w:spacing w:val="-12"/>
        </w:rPr>
        <w:t xml:space="preserve"> </w:t>
      </w:r>
      <w:r>
        <w:t>ОНР;</w:t>
      </w:r>
      <w:r>
        <w:rPr>
          <w:spacing w:val="-1"/>
        </w:rPr>
        <w:t xml:space="preserve"> </w:t>
      </w:r>
      <w:r>
        <w:t>ЗПР,</w:t>
      </w:r>
      <w:r>
        <w:rPr>
          <w:spacing w:val="3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инвалиды.</w:t>
      </w:r>
    </w:p>
    <w:p>
      <w:pPr>
        <w:pStyle w:val="7"/>
        <w:spacing w:line="360" w:lineRule="auto"/>
        <w:ind w:left="220" w:right="282"/>
      </w:pPr>
      <w:r>
        <w:t>Механизмом адаптации Программы ДОУ</w:t>
      </w:r>
      <w:r>
        <w:rPr>
          <w:spacing w:val="1"/>
        </w:rPr>
        <w:t xml:space="preserve"> </w:t>
      </w:r>
      <w:r>
        <w:t>для детей с ОВЗ в группах</w:t>
      </w:r>
      <w:r>
        <w:rPr>
          <w:spacing w:val="1"/>
        </w:rPr>
        <w:t xml:space="preserve"> </w:t>
      </w:r>
      <w:r>
        <w:t>компенсирующей направленности служит адаптированная образовательная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-67"/>
        </w:rPr>
        <w:t xml:space="preserve"> </w:t>
      </w:r>
      <w:r>
        <w:t>речи.</w:t>
      </w:r>
    </w:p>
    <w:p>
      <w:pPr>
        <w:spacing w:after="0" w:line="360" w:lineRule="auto"/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2"/>
        <w:numPr>
          <w:ilvl w:val="1"/>
          <w:numId w:val="210"/>
        </w:numPr>
        <w:tabs>
          <w:tab w:val="left" w:pos="937"/>
        </w:tabs>
        <w:spacing w:before="71" w:after="0" w:line="240" w:lineRule="auto"/>
        <w:ind w:left="3165" w:right="542" w:hanging="2725"/>
        <w:jc w:val="left"/>
      </w:pPr>
      <w:r>
        <w:t>Характеристика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5"/>
        </w:rPr>
        <w:t xml:space="preserve"> </w:t>
      </w:r>
      <w:r>
        <w:t>коллектива</w:t>
      </w:r>
      <w:r>
        <w:rPr>
          <w:spacing w:val="-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>
      <w:pPr>
        <w:pStyle w:val="7"/>
        <w:spacing w:before="268" w:line="360" w:lineRule="auto"/>
        <w:ind w:left="220" w:right="285" w:firstLine="900"/>
      </w:pPr>
      <w:r>
        <w:t>Ведущие цели взаимодействия детского сада с семьей – создание в</w:t>
      </w:r>
      <w:r>
        <w:rPr>
          <w:spacing w:val="1"/>
        </w:rPr>
        <w:t xml:space="preserve"> </w:t>
      </w:r>
      <w:r>
        <w:t>дошкольном отделении необходимых условий для развития ответственных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7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обеспечивающих целостное развитие личности дошкольника, 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воспитания.</w:t>
      </w:r>
    </w:p>
    <w:p>
      <w:pPr>
        <w:pStyle w:val="7"/>
        <w:spacing w:before="2" w:line="360" w:lineRule="auto"/>
        <w:ind w:left="220" w:right="298" w:firstLine="900"/>
      </w:pP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интегрировано в ходе освоения всех образовательных областей наряду 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отражающими специфику каждой</w:t>
      </w:r>
      <w:r>
        <w:rPr>
          <w:spacing w:val="1"/>
        </w:rPr>
        <w:t xml:space="preserve"> </w:t>
      </w:r>
      <w:r>
        <w:t>образовательной 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включенностью</w:t>
      </w:r>
      <w:r>
        <w:rPr>
          <w:spacing w:val="-3"/>
        </w:rPr>
        <w:t xml:space="preserve"> </w:t>
      </w:r>
      <w:r>
        <w:t>в работу</w:t>
      </w:r>
      <w:r>
        <w:rPr>
          <w:spacing w:val="-10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>
      <w:pPr>
        <w:pStyle w:val="7"/>
        <w:spacing w:before="2"/>
        <w:ind w:left="933"/>
      </w:pPr>
      <w:r>
        <w:t>Основные</w:t>
      </w:r>
      <w:r>
        <w:rPr>
          <w:spacing w:val="-14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семьей:</w:t>
      </w:r>
    </w:p>
    <w:p>
      <w:pPr>
        <w:pStyle w:val="7"/>
        <w:spacing w:before="159" w:line="364" w:lineRule="auto"/>
        <w:ind w:left="220" w:right="293" w:firstLine="70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знакомства,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-2"/>
        </w:rPr>
        <w:t xml:space="preserve"> </w:t>
      </w:r>
      <w:r>
        <w:t>семей.</w:t>
      </w:r>
    </w:p>
    <w:p>
      <w:pPr>
        <w:pStyle w:val="7"/>
        <w:spacing w:line="360" w:lineRule="auto"/>
        <w:ind w:left="220" w:right="289" w:firstLine="708"/>
      </w:pPr>
      <w:r>
        <w:t>Информирование родителей о ходе образовательного процесса: 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праздники,</w:t>
      </w:r>
      <w:r>
        <w:rPr>
          <w:spacing w:val="8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памяток.</w:t>
      </w:r>
    </w:p>
    <w:p>
      <w:pPr>
        <w:pStyle w:val="7"/>
        <w:spacing w:line="360" w:lineRule="auto"/>
        <w:ind w:left="220" w:right="302" w:firstLine="708"/>
        <w:rPr>
          <w:rFonts w:hint="default"/>
          <w:lang w:val="ru-RU"/>
        </w:rPr>
      </w:pPr>
      <w:r>
        <w:t>Образование родителей: лекции, семинары, практикумы, проведение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6"/>
        </w:rPr>
        <w:t xml:space="preserve"> </w:t>
      </w:r>
      <w:r>
        <w:t>тренингов</w:t>
      </w:r>
      <w:r>
        <w:rPr>
          <w:rFonts w:hint="default"/>
          <w:lang w:val="ru-RU"/>
        </w:rPr>
        <w:t>.</w:t>
      </w:r>
    </w:p>
    <w:p>
      <w:pPr>
        <w:pStyle w:val="7"/>
        <w:spacing w:before="1" w:line="360" w:lineRule="auto"/>
        <w:ind w:left="220" w:right="298" w:firstLine="708"/>
      </w:pP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деятельности.</w:t>
      </w:r>
    </w:p>
    <w:p>
      <w:pPr>
        <w:pStyle w:val="7"/>
        <w:spacing w:before="4"/>
        <w:ind w:left="220"/>
      </w:pPr>
      <w:r>
        <w:t>Основные</w:t>
      </w:r>
      <w:r>
        <w:rPr>
          <w:spacing w:val="-10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семьей:</w:t>
      </w:r>
    </w:p>
    <w:p>
      <w:pPr>
        <w:spacing w:after="0"/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10"/>
        <w:numPr>
          <w:ilvl w:val="0"/>
          <w:numId w:val="194"/>
        </w:numPr>
        <w:tabs>
          <w:tab w:val="left" w:pos="929"/>
        </w:tabs>
        <w:spacing w:before="59" w:after="0" w:line="360" w:lineRule="auto"/>
        <w:ind w:left="220" w:right="294" w:firstLine="0"/>
        <w:jc w:val="both"/>
        <w:rPr>
          <w:sz w:val="28"/>
        </w:rPr>
      </w:pPr>
      <w:r>
        <w:rPr>
          <w:sz w:val="28"/>
        </w:rPr>
        <w:t>изучение отношения педагогов и родителей к различным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5"/>
          <w:sz w:val="28"/>
        </w:rPr>
        <w:t xml:space="preserve"> </w:t>
      </w:r>
      <w:r>
        <w:rPr>
          <w:sz w:val="28"/>
        </w:rPr>
        <w:t>саду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3" w:after="0" w:line="360" w:lineRule="auto"/>
        <w:ind w:left="220" w:right="297" w:firstLine="0"/>
        <w:jc w:val="both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 и семье, а также с трудностями, возникающими в семейном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0" w:after="0" w:line="360" w:lineRule="auto"/>
        <w:ind w:left="220" w:right="296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детей и о возможностях детского сада и семьи в решении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0" w:after="0" w:line="360" w:lineRule="auto"/>
        <w:ind w:left="220" w:right="292" w:firstLine="0"/>
        <w:jc w:val="both"/>
        <w:rPr>
          <w:sz w:val="28"/>
        </w:rPr>
      </w:pPr>
      <w:r>
        <w:rPr>
          <w:sz w:val="28"/>
        </w:rPr>
        <w:t>создание в детском саду условий для разнообразного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2" w:after="0" w:line="357" w:lineRule="auto"/>
        <w:ind w:left="220" w:right="298" w:firstLine="0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4"/>
          <w:sz w:val="28"/>
        </w:rPr>
        <w:t xml:space="preserve"> </w:t>
      </w:r>
      <w:r>
        <w:rPr>
          <w:sz w:val="28"/>
        </w:rPr>
        <w:t>(городе,</w:t>
      </w:r>
      <w:r>
        <w:rPr>
          <w:spacing w:val="5"/>
          <w:sz w:val="28"/>
        </w:rPr>
        <w:t xml:space="preserve"> </w:t>
      </w:r>
      <w:r>
        <w:rPr>
          <w:sz w:val="28"/>
        </w:rPr>
        <w:t>области);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5" w:after="0" w:line="360" w:lineRule="auto"/>
        <w:ind w:left="220" w:right="304" w:firstLine="0"/>
        <w:jc w:val="both"/>
        <w:rPr>
          <w:sz w:val="28"/>
        </w:rPr>
      </w:pPr>
      <w:r>
        <w:rPr>
          <w:sz w:val="28"/>
        </w:rPr>
        <w:t>поощрение родителей за внимательное отношение 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7"/>
          <w:sz w:val="28"/>
        </w:rPr>
        <w:t xml:space="preserve"> </w:t>
      </w:r>
      <w:r>
        <w:rPr>
          <w:sz w:val="28"/>
        </w:rPr>
        <w:t>в семье.</w:t>
      </w:r>
    </w:p>
    <w:p>
      <w:pPr>
        <w:pStyle w:val="7"/>
        <w:spacing w:line="360" w:lineRule="auto"/>
        <w:ind w:left="220" w:right="279"/>
      </w:pPr>
      <w:r>
        <w:t>Виды взаимоотношений ДОО с семьями воспитанников: Сотрудничество –</w:t>
      </w:r>
      <w:r>
        <w:rPr>
          <w:spacing w:val="-67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привилегия</w:t>
      </w:r>
      <w:r>
        <w:rPr>
          <w:spacing w:val="7"/>
        </w:rPr>
        <w:t xml:space="preserve"> </w:t>
      </w:r>
      <w:r>
        <w:t>указывать,</w:t>
      </w:r>
      <w:r>
        <w:rPr>
          <w:spacing w:val="2"/>
        </w:rPr>
        <w:t xml:space="preserve"> </w:t>
      </w:r>
      <w:r>
        <w:t>контролировать,</w:t>
      </w:r>
      <w:r>
        <w:rPr>
          <w:spacing w:val="7"/>
        </w:rPr>
        <w:t xml:space="preserve"> </w:t>
      </w:r>
      <w:r>
        <w:t>оценивать.</w:t>
      </w:r>
    </w:p>
    <w:p>
      <w:pPr>
        <w:pStyle w:val="7"/>
        <w:spacing w:before="3" w:line="360" w:lineRule="auto"/>
        <w:ind w:left="220" w:right="302"/>
      </w:pPr>
      <w:r>
        <w:t>Взаимодействие – способ организации совместной деятельности, 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перцепции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воспитанников:</w:t>
      </w:r>
    </w:p>
    <w:p>
      <w:pPr>
        <w:pStyle w:val="10"/>
        <w:numPr>
          <w:ilvl w:val="0"/>
          <w:numId w:val="212"/>
        </w:numPr>
        <w:tabs>
          <w:tab w:val="left" w:pos="925"/>
        </w:tabs>
        <w:spacing w:before="0" w:after="0" w:line="321" w:lineRule="exact"/>
        <w:ind w:left="925" w:right="0" w:hanging="709"/>
        <w:jc w:val="both"/>
        <w:rPr>
          <w:sz w:val="28"/>
        </w:rPr>
      </w:pPr>
      <w:r>
        <w:rPr>
          <w:sz w:val="28"/>
        </w:rPr>
        <w:t>Открытость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семьи.</w:t>
      </w:r>
    </w:p>
    <w:p>
      <w:pPr>
        <w:pStyle w:val="10"/>
        <w:numPr>
          <w:ilvl w:val="0"/>
          <w:numId w:val="212"/>
        </w:numPr>
        <w:tabs>
          <w:tab w:val="left" w:pos="925"/>
        </w:tabs>
        <w:spacing w:before="162" w:after="0" w:line="240" w:lineRule="auto"/>
        <w:ind w:left="925" w:right="0" w:hanging="709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</w:p>
    <w:p>
      <w:pPr>
        <w:pStyle w:val="10"/>
        <w:numPr>
          <w:ilvl w:val="0"/>
          <w:numId w:val="212"/>
        </w:numPr>
        <w:tabs>
          <w:tab w:val="left" w:pos="929"/>
        </w:tabs>
        <w:spacing w:before="162" w:after="0" w:line="355" w:lineRule="auto"/>
        <w:ind w:left="220" w:right="309" w:firstLine="72"/>
        <w:jc w:val="both"/>
        <w:rPr>
          <w:sz w:val="28"/>
        </w:rPr>
      </w:pPr>
      <w:r>
        <w:rPr>
          <w:sz w:val="28"/>
        </w:rPr>
        <w:t>Создание единой развивающей среды, обеспечивающей 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развитию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</w:p>
    <w:p>
      <w:pPr>
        <w:spacing w:after="0" w:line="355" w:lineRule="auto"/>
        <w:jc w:val="both"/>
        <w:rPr>
          <w:sz w:val="28"/>
        </w:rPr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2"/>
        <w:numPr>
          <w:ilvl w:val="1"/>
          <w:numId w:val="210"/>
        </w:numPr>
        <w:tabs>
          <w:tab w:val="left" w:pos="2938"/>
        </w:tabs>
        <w:spacing w:before="71" w:after="0" w:line="240" w:lineRule="auto"/>
        <w:ind w:left="2937" w:right="0" w:hanging="493"/>
        <w:jc w:val="both"/>
      </w:pPr>
      <w:r>
        <w:t>Используемые</w:t>
      </w:r>
      <w:r>
        <w:rPr>
          <w:spacing w:val="-9"/>
        </w:rPr>
        <w:t xml:space="preserve"> </w:t>
      </w:r>
      <w:r>
        <w:t>Примерные</w:t>
      </w:r>
      <w:r>
        <w:rPr>
          <w:spacing w:val="-5"/>
        </w:rPr>
        <w:t xml:space="preserve"> </w:t>
      </w:r>
      <w:r>
        <w:t>программы</w:t>
      </w:r>
    </w:p>
    <w:p>
      <w:pPr>
        <w:pStyle w:val="7"/>
        <w:spacing w:before="150" w:line="360" w:lineRule="auto"/>
        <w:ind w:left="220" w:right="289" w:firstLine="848"/>
      </w:pPr>
      <w:r>
        <w:t>Составляющие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>
      <w:pPr>
        <w:pStyle w:val="7"/>
        <w:spacing w:before="3" w:line="357" w:lineRule="auto"/>
        <w:ind w:left="220" w:right="309" w:firstLine="848"/>
      </w:pPr>
      <w:r>
        <w:t>Настоящая Программа разработана и утверждена организацией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ДО.</w:t>
      </w:r>
    </w:p>
    <w:p>
      <w:pPr>
        <w:pStyle w:val="7"/>
        <w:spacing w:before="4" w:line="357" w:lineRule="auto"/>
        <w:ind w:left="220" w:right="298"/>
      </w:pP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Парциальные</w:t>
      </w:r>
      <w:r>
        <w:rPr>
          <w:spacing w:val="-3"/>
        </w:rPr>
        <w:t xml:space="preserve"> </w:t>
      </w:r>
      <w:r>
        <w:t>программы:</w:t>
      </w:r>
    </w:p>
    <w:p>
      <w:pPr>
        <w:pStyle w:val="7"/>
        <w:spacing w:before="59" w:line="360" w:lineRule="auto"/>
        <w:ind w:left="0" w:leftChars="0" w:right="291" w:firstLine="0" w:firstLineChars="0"/>
      </w:pPr>
      <w:r>
        <w:t>Николаева</w:t>
      </w:r>
      <w:r>
        <w:rPr>
          <w:spacing w:val="-7"/>
        </w:rPr>
        <w:t xml:space="preserve"> </w:t>
      </w:r>
      <w:r>
        <w:t>С.Н.</w:t>
      </w:r>
      <w:r>
        <w:rPr>
          <w:spacing w:val="4"/>
        </w:rPr>
        <w:t xml:space="preserve"> </w:t>
      </w:r>
      <w:r>
        <w:t>«Парциальная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Юный</w:t>
      </w:r>
      <w:r>
        <w:rPr>
          <w:spacing w:val="-8"/>
        </w:rPr>
        <w:t xml:space="preserve"> </w:t>
      </w:r>
      <w:r>
        <w:t>эколог.</w:t>
      </w:r>
      <w:r>
        <w:rPr>
          <w:spacing w:val="-4"/>
        </w:rPr>
        <w:t xml:space="preserve"> </w:t>
      </w:r>
      <w:r>
        <w:t>2стратегических задачах развития Российской Федерации на период до 2024</w:t>
      </w:r>
      <w:r>
        <w:rPr>
          <w:spacing w:val="-67"/>
        </w:rPr>
        <w:t xml:space="preserve"> </w:t>
      </w:r>
      <w:r>
        <w:t>года»</w:t>
      </w:r>
    </w:p>
    <w:p>
      <w:pPr>
        <w:pStyle w:val="7"/>
        <w:spacing w:before="6" w:line="360" w:lineRule="auto"/>
        <w:ind w:left="220" w:right="293"/>
      </w:pPr>
      <w:r>
        <w:t>«Воспитание гармонично развитой</w:t>
      </w:r>
      <w:r>
        <w:rPr>
          <w:spacing w:val="70"/>
        </w:rPr>
        <w:t xml:space="preserve"> </w:t>
      </w:r>
      <w:r>
        <w:t>и социально ответственной</w:t>
      </w:r>
      <w:r>
        <w:rPr>
          <w:spacing w:val="7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традиций».</w:t>
      </w:r>
    </w:p>
    <w:p>
      <w:pPr>
        <w:pStyle w:val="7"/>
        <w:spacing w:before="7"/>
        <w:ind w:left="220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>
      <w:pPr>
        <w:pStyle w:val="10"/>
        <w:numPr>
          <w:ilvl w:val="0"/>
          <w:numId w:val="194"/>
        </w:numPr>
        <w:tabs>
          <w:tab w:val="left" w:pos="925"/>
        </w:tabs>
        <w:spacing w:before="147" w:after="0" w:line="240" w:lineRule="auto"/>
        <w:ind w:left="925" w:right="0" w:hanging="709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ПДР</w:t>
      </w:r>
      <w:r>
        <w:rPr>
          <w:spacing w:val="-8"/>
          <w:sz w:val="28"/>
        </w:rPr>
        <w:t xml:space="preserve"> </w:t>
      </w:r>
      <w:r>
        <w:rPr>
          <w:sz w:val="28"/>
        </w:rPr>
        <w:t>(пространство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реализации)</w:t>
      </w:r>
    </w:p>
    <w:p>
      <w:pPr>
        <w:pStyle w:val="10"/>
        <w:numPr>
          <w:ilvl w:val="0"/>
          <w:numId w:val="194"/>
        </w:numPr>
        <w:tabs>
          <w:tab w:val="left" w:pos="385"/>
        </w:tabs>
        <w:spacing w:before="166" w:after="0" w:line="240" w:lineRule="auto"/>
        <w:ind w:left="384" w:right="0" w:hanging="169"/>
        <w:jc w:val="both"/>
        <w:rPr>
          <w:sz w:val="28"/>
        </w:rPr>
      </w:pPr>
      <w:r>
        <w:rPr>
          <w:sz w:val="28"/>
        </w:rPr>
        <w:t>поддержку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ребенка;</w:t>
      </w:r>
    </w:p>
    <w:p>
      <w:pPr>
        <w:pStyle w:val="10"/>
        <w:numPr>
          <w:ilvl w:val="0"/>
          <w:numId w:val="194"/>
        </w:numPr>
        <w:tabs>
          <w:tab w:val="left" w:pos="877"/>
        </w:tabs>
        <w:spacing w:before="154" w:after="0" w:line="240" w:lineRule="auto"/>
        <w:ind w:left="876" w:right="0" w:hanging="65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166" w:after="0" w:line="360" w:lineRule="auto"/>
        <w:ind w:left="220" w:right="299" w:firstLine="0"/>
        <w:jc w:val="both"/>
        <w:rPr>
          <w:sz w:val="28"/>
        </w:rPr>
      </w:pPr>
      <w:r>
        <w:rPr>
          <w:sz w:val="28"/>
        </w:rPr>
        <w:t>создание каждому ребенку условий для наиболее полного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7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21"/>
          <w:sz w:val="28"/>
        </w:rPr>
        <w:t xml:space="preserve"> </w:t>
      </w:r>
      <w:r>
        <w:rPr>
          <w:sz w:val="28"/>
        </w:rPr>
        <w:t>ускорении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8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-68"/>
          <w:sz w:val="28"/>
        </w:rPr>
        <w:t xml:space="preserve"> </w:t>
      </w:r>
      <w:r>
        <w:rPr>
          <w:sz w:val="28"/>
        </w:rPr>
        <w:t>и не в форсировании сроков и темпов перевода его на «рельсы» 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0" w:after="0" w:line="360" w:lineRule="auto"/>
        <w:ind w:left="220" w:right="284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 для ребенка: игры, общения со взрослыми и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полнее и разнообразнее детская деятельность, тем больше она значима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"/>
          <w:sz w:val="28"/>
        </w:rPr>
        <w:t xml:space="preserve"> </w:t>
      </w:r>
      <w:r>
        <w:rPr>
          <w:sz w:val="28"/>
        </w:rPr>
        <w:t>и отвечает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0" w:after="0" w:line="360" w:lineRule="auto"/>
        <w:ind w:left="220" w:right="297" w:firstLine="0"/>
        <w:jc w:val="both"/>
        <w:rPr>
          <w:sz w:val="28"/>
        </w:rPr>
      </w:pP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эмоционально - комфортной обстановки и благоприятной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>
      <w:pPr>
        <w:pStyle w:val="7"/>
        <w:spacing w:line="357" w:lineRule="auto"/>
        <w:ind w:left="220" w:right="299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>
      <w:pPr>
        <w:pStyle w:val="10"/>
        <w:numPr>
          <w:ilvl w:val="0"/>
          <w:numId w:val="211"/>
        </w:numPr>
        <w:tabs>
          <w:tab w:val="left" w:pos="668"/>
          <w:tab w:val="left" w:pos="669"/>
        </w:tabs>
        <w:spacing w:before="212" w:after="0" w:line="355" w:lineRule="auto"/>
        <w:ind w:left="220" w:right="318" w:firstLine="0"/>
        <w:jc w:val="left"/>
        <w:rPr>
          <w:sz w:val="28"/>
        </w:rPr>
      </w:pPr>
      <w:r>
        <w:rPr>
          <w:sz w:val="28"/>
        </w:rPr>
        <w:t>Охраны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благополучия;</w:t>
      </w:r>
    </w:p>
    <w:p>
      <w:pPr>
        <w:pStyle w:val="10"/>
        <w:numPr>
          <w:ilvl w:val="0"/>
          <w:numId w:val="211"/>
        </w:numPr>
        <w:tabs>
          <w:tab w:val="left" w:pos="577"/>
        </w:tabs>
        <w:spacing w:before="7" w:after="0" w:line="364" w:lineRule="auto"/>
        <w:ind w:left="220" w:right="311" w:firstLine="0"/>
        <w:jc w:val="left"/>
        <w:rPr>
          <w:sz w:val="28"/>
        </w:rPr>
      </w:pPr>
      <w:r>
        <w:rPr>
          <w:sz w:val="28"/>
        </w:rPr>
        <w:t>Обеспечения равных возможностей для полноценного развития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ребѐнка в</w:t>
      </w:r>
      <w:r>
        <w:rPr>
          <w:spacing w:val="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детства;</w:t>
      </w:r>
    </w:p>
    <w:p>
      <w:pPr>
        <w:pStyle w:val="7"/>
        <w:spacing w:before="59" w:line="360" w:lineRule="auto"/>
        <w:ind w:left="220" w:right="294"/>
      </w:pPr>
      <w:r>
        <w:rPr>
          <w:sz w:val="28"/>
        </w:rPr>
        <w:t>Создания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склонностями,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самим</w:t>
      </w:r>
      <w:r>
        <w:rPr>
          <w:spacing w:val="-6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миром;</w:t>
      </w:r>
    </w:p>
    <w:p>
      <w:pPr>
        <w:pStyle w:val="10"/>
        <w:numPr>
          <w:ilvl w:val="0"/>
          <w:numId w:val="211"/>
        </w:numPr>
        <w:tabs>
          <w:tab w:val="left" w:pos="721"/>
        </w:tabs>
        <w:spacing w:before="3" w:after="0" w:line="360" w:lineRule="auto"/>
        <w:ind w:left="220" w:right="296" w:firstLine="0"/>
        <w:jc w:val="both"/>
        <w:rPr>
          <w:sz w:val="28"/>
        </w:rPr>
      </w:pP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общества;</w:t>
      </w:r>
    </w:p>
    <w:p>
      <w:pPr>
        <w:pStyle w:val="10"/>
        <w:numPr>
          <w:ilvl w:val="0"/>
          <w:numId w:val="211"/>
        </w:numPr>
        <w:tabs>
          <w:tab w:val="left" w:pos="601"/>
        </w:tabs>
        <w:spacing w:before="1" w:after="0" w:line="360" w:lineRule="auto"/>
        <w:ind w:left="220" w:right="337" w:firstLine="0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общей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том</w:t>
      </w:r>
      <w:r>
        <w:rPr>
          <w:spacing w:val="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5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34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29"/>
          <w:sz w:val="28"/>
        </w:rPr>
        <w:t xml:space="preserve"> </w:t>
      </w:r>
      <w:r>
        <w:rPr>
          <w:sz w:val="28"/>
        </w:rPr>
        <w:t>инициативности,</w:t>
      </w:r>
    </w:p>
    <w:p>
      <w:pPr>
        <w:pStyle w:val="7"/>
        <w:tabs>
          <w:tab w:val="left" w:pos="2973"/>
          <w:tab w:val="left" w:pos="3597"/>
          <w:tab w:val="left" w:pos="6054"/>
          <w:tab w:val="left" w:pos="7538"/>
        </w:tabs>
        <w:spacing w:line="360" w:lineRule="auto"/>
        <w:ind w:left="220" w:right="313"/>
        <w:jc w:val="left"/>
      </w:pPr>
      <w:r>
        <w:t>самостоятельности</w:t>
      </w:r>
      <w:r>
        <w:tab/>
      </w:r>
      <w:r>
        <w:t>и</w:t>
      </w:r>
      <w:r>
        <w:tab/>
      </w:r>
      <w:r>
        <w:t>ответственности</w:t>
      </w:r>
      <w:r>
        <w:tab/>
      </w:r>
      <w:r>
        <w:t>ребѐнка,</w:t>
      </w:r>
      <w:r>
        <w:tab/>
      </w:r>
      <w:r>
        <w:rPr>
          <w:spacing w:val="-2"/>
        </w:rPr>
        <w:t>формирования</w:t>
      </w:r>
      <w:r>
        <w:rPr>
          <w:spacing w:val="-67"/>
        </w:rPr>
        <w:t xml:space="preserve"> </w:t>
      </w:r>
      <w:r>
        <w:t>предпосылок</w:t>
      </w:r>
      <w:r>
        <w:rPr>
          <w:spacing w:val="1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10"/>
        <w:numPr>
          <w:ilvl w:val="0"/>
          <w:numId w:val="211"/>
        </w:numPr>
        <w:tabs>
          <w:tab w:val="left" w:pos="577"/>
          <w:tab w:val="left" w:pos="2364"/>
          <w:tab w:val="left" w:pos="2733"/>
          <w:tab w:val="left" w:pos="3773"/>
          <w:tab w:val="left" w:pos="3969"/>
          <w:tab w:val="left" w:pos="5613"/>
          <w:tab w:val="left" w:pos="5758"/>
          <w:tab w:val="left" w:pos="7706"/>
          <w:tab w:val="left" w:pos="7918"/>
          <w:tab w:val="left" w:pos="8442"/>
        </w:tabs>
        <w:spacing w:before="1" w:after="0" w:line="360" w:lineRule="auto"/>
        <w:ind w:left="220" w:right="310" w:firstLine="0"/>
        <w:jc w:val="left"/>
        <w:rPr>
          <w:sz w:val="28"/>
        </w:rPr>
      </w:pPr>
      <w:r>
        <w:rPr>
          <w:sz w:val="28"/>
        </w:rPr>
        <w:t>Обеспечения вариативности и разнообразия содержания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форм</w:t>
      </w:r>
      <w:r>
        <w:rPr>
          <w:sz w:val="28"/>
        </w:rPr>
        <w:tab/>
      </w:r>
      <w:r>
        <w:rPr>
          <w:sz w:val="28"/>
        </w:rPr>
        <w:t>дошкольного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образования,</w:t>
      </w:r>
      <w:r>
        <w:rPr>
          <w:sz w:val="28"/>
        </w:rPr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z w:val="28"/>
        </w:rPr>
        <w:tab/>
      </w:r>
      <w:r>
        <w:rPr>
          <w:sz w:val="28"/>
        </w:rPr>
        <w:t>Программ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различной</w:t>
      </w:r>
      <w:r>
        <w:rPr>
          <w:sz w:val="28"/>
        </w:rPr>
        <w:tab/>
      </w:r>
      <w:r>
        <w:rPr>
          <w:sz w:val="28"/>
        </w:rPr>
        <w:t>направленности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pacing w:val="-1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211"/>
        </w:numPr>
        <w:tabs>
          <w:tab w:val="left" w:pos="577"/>
        </w:tabs>
        <w:spacing w:before="1" w:after="0" w:line="360" w:lineRule="auto"/>
        <w:ind w:left="220" w:right="301" w:firstLine="0"/>
        <w:jc w:val="both"/>
        <w:rPr>
          <w:sz w:val="28"/>
        </w:rPr>
      </w:pPr>
      <w:r>
        <w:rPr>
          <w:sz w:val="28"/>
        </w:rPr>
        <w:t>Обеспечения психолого-педагогической поддержки семьи и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8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7"/>
        <w:spacing w:before="59" w:line="360" w:lineRule="auto"/>
        <w:ind w:left="0" w:leftChars="0" w:right="294" w:firstLine="0" w:firstLineChars="0"/>
      </w:pP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склонностями,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самим</w:t>
      </w:r>
      <w:r>
        <w:rPr>
          <w:spacing w:val="-6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миром;</w:t>
      </w:r>
    </w:p>
    <w:p>
      <w:pPr>
        <w:pStyle w:val="10"/>
        <w:numPr>
          <w:ilvl w:val="0"/>
          <w:numId w:val="211"/>
        </w:numPr>
        <w:tabs>
          <w:tab w:val="left" w:pos="721"/>
        </w:tabs>
        <w:spacing w:before="3" w:after="0" w:line="360" w:lineRule="auto"/>
        <w:ind w:left="220" w:right="296" w:firstLine="0"/>
        <w:jc w:val="both"/>
        <w:rPr>
          <w:sz w:val="28"/>
        </w:rPr>
      </w:pP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общества;</w:t>
      </w:r>
    </w:p>
    <w:p>
      <w:pPr>
        <w:pStyle w:val="10"/>
        <w:numPr>
          <w:ilvl w:val="0"/>
          <w:numId w:val="211"/>
        </w:numPr>
        <w:tabs>
          <w:tab w:val="left" w:pos="601"/>
        </w:tabs>
        <w:spacing w:before="1" w:after="0" w:line="360" w:lineRule="auto"/>
        <w:ind w:left="220" w:right="337" w:firstLine="0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общей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том</w:t>
      </w:r>
      <w:r>
        <w:rPr>
          <w:spacing w:val="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5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34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29"/>
          <w:sz w:val="28"/>
        </w:rPr>
        <w:t xml:space="preserve"> </w:t>
      </w:r>
      <w:r>
        <w:rPr>
          <w:sz w:val="28"/>
        </w:rPr>
        <w:t>инициативности,</w:t>
      </w:r>
    </w:p>
    <w:p>
      <w:pPr>
        <w:pStyle w:val="7"/>
        <w:tabs>
          <w:tab w:val="left" w:pos="2973"/>
          <w:tab w:val="left" w:pos="3597"/>
          <w:tab w:val="left" w:pos="6054"/>
          <w:tab w:val="left" w:pos="7538"/>
        </w:tabs>
        <w:spacing w:line="360" w:lineRule="auto"/>
        <w:ind w:left="220" w:right="313"/>
        <w:jc w:val="left"/>
      </w:pPr>
      <w:r>
        <w:t>самостоятельности</w:t>
      </w:r>
      <w:r>
        <w:tab/>
      </w:r>
      <w:r>
        <w:t>и</w:t>
      </w:r>
      <w:r>
        <w:tab/>
      </w:r>
      <w:r>
        <w:t>ответственности</w:t>
      </w:r>
      <w:r>
        <w:tab/>
      </w:r>
      <w:r>
        <w:t>ребѐнка,</w:t>
      </w:r>
      <w:r>
        <w:tab/>
      </w:r>
      <w:r>
        <w:rPr>
          <w:spacing w:val="-2"/>
        </w:rPr>
        <w:t>формирования</w:t>
      </w:r>
      <w:r>
        <w:rPr>
          <w:spacing w:val="-67"/>
        </w:rPr>
        <w:t xml:space="preserve"> </w:t>
      </w:r>
      <w:r>
        <w:t>предпосылок</w:t>
      </w:r>
      <w:r>
        <w:rPr>
          <w:spacing w:val="1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10"/>
        <w:numPr>
          <w:ilvl w:val="0"/>
          <w:numId w:val="211"/>
        </w:numPr>
        <w:tabs>
          <w:tab w:val="left" w:pos="577"/>
          <w:tab w:val="left" w:pos="2364"/>
          <w:tab w:val="left" w:pos="2733"/>
          <w:tab w:val="left" w:pos="3773"/>
          <w:tab w:val="left" w:pos="3969"/>
          <w:tab w:val="left" w:pos="5613"/>
          <w:tab w:val="left" w:pos="5758"/>
          <w:tab w:val="left" w:pos="7706"/>
          <w:tab w:val="left" w:pos="7918"/>
          <w:tab w:val="left" w:pos="8442"/>
        </w:tabs>
        <w:spacing w:before="1" w:after="0" w:line="360" w:lineRule="auto"/>
        <w:ind w:left="220" w:right="310" w:firstLine="0"/>
        <w:jc w:val="left"/>
        <w:rPr>
          <w:sz w:val="28"/>
        </w:rPr>
      </w:pPr>
      <w:r>
        <w:rPr>
          <w:sz w:val="28"/>
        </w:rPr>
        <w:t>Обеспечения вариативности и разнообразия содержания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форм</w:t>
      </w:r>
      <w:r>
        <w:rPr>
          <w:sz w:val="28"/>
        </w:rPr>
        <w:tab/>
      </w:r>
      <w:r>
        <w:rPr>
          <w:sz w:val="28"/>
        </w:rPr>
        <w:t>дошкольного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образования,</w:t>
      </w:r>
      <w:r>
        <w:rPr>
          <w:sz w:val="28"/>
        </w:rPr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z w:val="28"/>
        </w:rPr>
        <w:tab/>
      </w:r>
      <w:r>
        <w:rPr>
          <w:sz w:val="28"/>
        </w:rPr>
        <w:t>Программ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различной</w:t>
      </w:r>
      <w:r>
        <w:rPr>
          <w:sz w:val="28"/>
        </w:rPr>
        <w:tab/>
      </w:r>
      <w:r>
        <w:rPr>
          <w:sz w:val="28"/>
        </w:rPr>
        <w:t>направленности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pacing w:val="-1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211"/>
        </w:numPr>
        <w:tabs>
          <w:tab w:val="left" w:pos="577"/>
        </w:tabs>
        <w:spacing w:before="1" w:after="0" w:line="360" w:lineRule="auto"/>
        <w:ind w:left="220" w:right="301" w:firstLine="0"/>
        <w:jc w:val="both"/>
        <w:rPr>
          <w:sz w:val="28"/>
        </w:rPr>
      </w:pPr>
      <w:r>
        <w:rPr>
          <w:sz w:val="28"/>
        </w:rPr>
        <w:t>Обеспечения психолого-педагогической поддержки семьи и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8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2"/>
        <w:numPr>
          <w:ilvl w:val="1"/>
          <w:numId w:val="210"/>
        </w:numPr>
        <w:tabs>
          <w:tab w:val="left" w:pos="905"/>
        </w:tabs>
        <w:spacing w:before="12" w:after="0" w:line="360" w:lineRule="auto"/>
        <w:ind w:left="3993" w:right="483" w:hanging="3585"/>
        <w:jc w:val="both"/>
      </w:pPr>
      <w:r>
        <w:t>Возрастные и иные категории детей, на которых ориентирована</w:t>
      </w:r>
      <w:r>
        <w:rPr>
          <w:spacing w:val="-68"/>
        </w:rPr>
        <w:t xml:space="preserve"> </w:t>
      </w:r>
      <w:r>
        <w:t>Программа.</w:t>
      </w:r>
    </w:p>
    <w:p>
      <w:pPr>
        <w:pStyle w:val="7"/>
        <w:spacing w:line="360" w:lineRule="auto"/>
        <w:ind w:left="0" w:leftChars="0" w:right="282" w:firstLine="280" w:firstLineChars="10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 в возрасте от 2 до 7 лет с учетом их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эстетическому и физическому; достижение воспитанниками готовности к</w:t>
      </w:r>
      <w:r>
        <w:rPr>
          <w:spacing w:val="1"/>
        </w:rPr>
        <w:t xml:space="preserve"> </w:t>
      </w:r>
      <w:r>
        <w:t>школе.</w:t>
      </w:r>
    </w:p>
    <w:p>
      <w:pPr>
        <w:pStyle w:val="7"/>
        <w:tabs>
          <w:tab w:val="left" w:pos="2705"/>
          <w:tab w:val="left" w:pos="4345"/>
          <w:tab w:val="left" w:pos="6002"/>
          <w:tab w:val="left" w:pos="7330"/>
          <w:tab w:val="left" w:pos="9135"/>
        </w:tabs>
        <w:spacing w:before="3" w:line="355" w:lineRule="auto"/>
        <w:ind w:left="220" w:right="304" w:firstLine="848"/>
        <w:jc w:val="left"/>
      </w:pPr>
      <w:r>
        <w:t>Программа</w:t>
      </w:r>
      <w:r>
        <w:tab/>
      </w:r>
      <w:r>
        <w:t>охватывает</w:t>
      </w:r>
      <w:r>
        <w:tab/>
      </w:r>
      <w:r>
        <w:t>возрастные</w:t>
      </w:r>
      <w:r>
        <w:tab/>
      </w:r>
      <w:r>
        <w:t>периоды</w:t>
      </w:r>
      <w:r>
        <w:tab/>
      </w:r>
      <w:r>
        <w:t>физического</w:t>
      </w:r>
      <w:r>
        <w:tab/>
      </w:r>
      <w:r>
        <w:t>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детей:</w:t>
      </w:r>
      <w:r>
        <w:rPr>
          <w:spacing w:val="41"/>
        </w:rPr>
        <w:t xml:space="preserve"> </w:t>
      </w:r>
      <w:r>
        <w:t>ранний</w:t>
      </w:r>
      <w:r>
        <w:rPr>
          <w:spacing w:val="53"/>
        </w:rPr>
        <w:t xml:space="preserve"> </w:t>
      </w:r>
      <w:r>
        <w:t>возраст</w:t>
      </w:r>
      <w:r>
        <w:rPr>
          <w:spacing w:val="47"/>
        </w:rPr>
        <w:t xml:space="preserve"> </w:t>
      </w:r>
      <w:r>
        <w:rPr>
          <w:rFonts w:hint="default"/>
          <w:spacing w:val="47"/>
          <w:lang w:val="ru-RU"/>
        </w:rPr>
        <w:t>1</w:t>
      </w:r>
      <w:r>
        <w:rPr>
          <w:spacing w:val="55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лет:</w:t>
      </w:r>
      <w:r>
        <w:rPr>
          <w:spacing w:val="45"/>
        </w:rPr>
        <w:t xml:space="preserve"> </w:t>
      </w:r>
      <w:r>
        <w:rPr>
          <w:spacing w:val="45"/>
          <w:lang w:val="ru-RU"/>
        </w:rPr>
        <w:t>первая</w:t>
      </w:r>
      <w:r>
        <w:rPr>
          <w:rFonts w:hint="default"/>
          <w:spacing w:val="45"/>
          <w:lang w:val="ru-RU"/>
        </w:rPr>
        <w:t xml:space="preserve"> и</w:t>
      </w:r>
      <w:r>
        <w:t>вторая</w:t>
      </w:r>
      <w:r>
        <w:rPr>
          <w:spacing w:val="53"/>
        </w:rPr>
        <w:t xml:space="preserve"> </w:t>
      </w:r>
      <w:r>
        <w:t>группараннего возраста); дошкольный возраст (от 3 до школы: младшая, средняя,</w:t>
      </w:r>
      <w:r>
        <w:rPr>
          <w:spacing w:val="1"/>
        </w:rPr>
        <w:t xml:space="preserve"> </w:t>
      </w:r>
      <w:r>
        <w:t>старшая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подготовительная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группы).</w:t>
      </w:r>
    </w:p>
    <w:p>
      <w:pPr>
        <w:pStyle w:val="7"/>
        <w:spacing w:before="59" w:line="360" w:lineRule="auto"/>
        <w:ind w:left="0" w:leftChars="0" w:right="298" w:firstLine="0" w:firstLineChars="0"/>
      </w:pPr>
    </w:p>
    <w:p>
      <w:pPr>
        <w:spacing w:after="0" w:line="355" w:lineRule="auto"/>
        <w:jc w:val="left"/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7"/>
        <w:spacing w:before="6" w:line="360" w:lineRule="auto"/>
        <w:ind w:left="0" w:leftChars="0" w:right="285" w:firstLine="280" w:firstLineChars="100"/>
      </w:pPr>
      <w:r>
        <w:t>Режим работы ДОУ представляет годовой цикл: с сентября по май –</w:t>
      </w:r>
      <w:r>
        <w:rPr>
          <w:spacing w:val="-67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август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5"/>
        </w:rPr>
        <w:t xml:space="preserve"> </w:t>
      </w:r>
      <w:r>
        <w:t>работа.</w:t>
      </w:r>
    </w:p>
    <w:p>
      <w:pPr>
        <w:pStyle w:val="7"/>
        <w:spacing w:before="7"/>
        <w:ind w:left="1069"/>
      </w:pPr>
      <w:r>
        <w:t>Пятидневная</w:t>
      </w:r>
      <w:r>
        <w:rPr>
          <w:spacing w:val="61"/>
        </w:rPr>
        <w:t xml:space="preserve"> </w:t>
      </w:r>
      <w:r>
        <w:t>рабочая</w:t>
      </w:r>
      <w:r>
        <w:rPr>
          <w:spacing w:val="65"/>
        </w:rPr>
        <w:t xml:space="preserve"> </w:t>
      </w:r>
      <w:r>
        <w:t>неделя</w:t>
      </w:r>
      <w:r>
        <w:rPr>
          <w:spacing w:val="63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9</w:t>
      </w:r>
      <w:r>
        <w:rPr>
          <w:spacing w:val="52"/>
        </w:rPr>
        <w:t xml:space="preserve"> </w:t>
      </w:r>
      <w:r>
        <w:t>часовым</w:t>
      </w:r>
      <w:r>
        <w:rPr>
          <w:spacing w:val="61"/>
        </w:rPr>
        <w:t xml:space="preserve"> </w:t>
      </w:r>
      <w:r>
        <w:t>пребыванием</w:t>
      </w:r>
      <w:r>
        <w:rPr>
          <w:spacing w:val="62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</w:p>
    <w:p>
      <w:pPr>
        <w:pStyle w:val="7"/>
        <w:spacing w:before="147"/>
        <w:ind w:left="220"/>
      </w:pPr>
      <w:r>
        <w:t>8.30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17.30</w:t>
      </w:r>
      <w:r>
        <w:rPr>
          <w:spacing w:val="1"/>
        </w:rPr>
        <w:t xml:space="preserve"> </w:t>
      </w:r>
      <w:r>
        <w:t>часов.</w:t>
      </w:r>
    </w:p>
    <w:p>
      <w:pPr>
        <w:pStyle w:val="7"/>
        <w:spacing w:before="166"/>
        <w:ind w:left="1069"/>
      </w:pPr>
      <w:r>
        <w:t>Выходные</w:t>
      </w:r>
      <w:r>
        <w:rPr>
          <w:spacing w:val="-10"/>
        </w:rPr>
        <w:t xml:space="preserve"> </w:t>
      </w:r>
      <w:r>
        <w:t>дни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3"/>
        </w:rPr>
        <w:t xml:space="preserve"> </w:t>
      </w:r>
      <w:r>
        <w:t>праздничные</w:t>
      </w:r>
      <w:r>
        <w:rPr>
          <w:spacing w:val="-9"/>
        </w:rPr>
        <w:t xml:space="preserve"> </w:t>
      </w:r>
      <w:r>
        <w:t>дни.</w:t>
      </w:r>
    </w:p>
    <w:p>
      <w:pPr>
        <w:pStyle w:val="7"/>
        <w:spacing w:before="158" w:line="360" w:lineRule="auto"/>
        <w:ind w:left="220" w:right="286" w:firstLine="848"/>
      </w:pP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решать задачи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реализации.</w:t>
      </w:r>
    </w:p>
    <w:p>
      <w:pPr>
        <w:pStyle w:val="7"/>
        <w:spacing w:line="360" w:lineRule="auto"/>
        <w:ind w:left="220" w:right="301" w:firstLine="848"/>
        <w:rPr>
          <w:rFonts w:hint="default"/>
          <w:lang w:val="ru-RU"/>
        </w:rPr>
      </w:pPr>
      <w:r>
        <w:t>Содержание Программы и организация образовательного процесса</w:t>
      </w:r>
      <w:r>
        <w:rPr>
          <w:spacing w:val="1"/>
        </w:rPr>
        <w:t xml:space="preserve"> </w:t>
      </w:r>
      <w:r>
        <w:t>учитывает возрастные и индивидуальные особенности контингента детей,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"/>
          <w:lang w:val="ru-RU"/>
        </w:rPr>
        <w:t>МБДОУ</w:t>
      </w:r>
      <w:r>
        <w:rPr>
          <w:rFonts w:hint="default"/>
          <w:spacing w:val="1"/>
          <w:lang w:val="ru-RU"/>
        </w:rPr>
        <w:t xml:space="preserve"> Д</w:t>
      </w:r>
      <w:r>
        <w:t>етском саду</w:t>
      </w:r>
      <w:r>
        <w:rPr>
          <w:rFonts w:hint="default"/>
          <w:lang w:val="ru-RU"/>
        </w:rPr>
        <w:t xml:space="preserve"> «Чечек»</w:t>
      </w:r>
    </w:p>
    <w:p>
      <w:pPr>
        <w:pStyle w:val="7"/>
        <w:spacing w:line="357" w:lineRule="auto"/>
        <w:ind w:left="220" w:right="300" w:firstLine="848"/>
      </w:pPr>
      <w:r>
        <w:t>Образовательный процесс в ДОУ строится с учетом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воспитанников.</w:t>
      </w:r>
    </w:p>
    <w:p>
      <w:pPr>
        <w:pStyle w:val="7"/>
        <w:spacing w:before="3" w:line="364" w:lineRule="auto"/>
        <w:ind w:left="220" w:right="292" w:firstLine="848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6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– русском.</w:t>
      </w:r>
    </w:p>
    <w:p>
      <w:pPr>
        <w:pStyle w:val="7"/>
        <w:spacing w:line="364" w:lineRule="auto"/>
        <w:ind w:left="220" w:right="303" w:firstLine="848"/>
      </w:pPr>
      <w:r>
        <w:t>ДОУ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программы:</w:t>
      </w:r>
      <w:r>
        <w:rPr>
          <w:spacing w:val="-7"/>
        </w:rPr>
        <w:t xml:space="preserve"> </w:t>
      </w:r>
      <w:r>
        <w:t>5 лет.</w:t>
      </w:r>
    </w:p>
    <w:p>
      <w:pPr>
        <w:pStyle w:val="7"/>
        <w:spacing w:line="360" w:lineRule="auto"/>
        <w:ind w:left="220" w:right="290" w:firstLine="848"/>
      </w:pPr>
      <w:r>
        <w:t>Используемые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 и часть, формируемую участниками образовательных отношений для</w:t>
      </w:r>
      <w:r>
        <w:rPr>
          <w:spacing w:val="-6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>1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вплоть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>
      <w:pPr>
        <w:pStyle w:val="7"/>
        <w:spacing w:line="362" w:lineRule="auto"/>
        <w:ind w:left="220" w:right="298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которые получают квалифицированную помощь по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 развитии,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них:</w:t>
      </w:r>
      <w:r>
        <w:rPr>
          <w:spacing w:val="-12"/>
        </w:rPr>
        <w:t xml:space="preserve"> </w:t>
      </w:r>
      <w:r>
        <w:t>ОНР;</w:t>
      </w:r>
      <w:r>
        <w:rPr>
          <w:spacing w:val="-1"/>
        </w:rPr>
        <w:t xml:space="preserve"> </w:t>
      </w:r>
      <w:r>
        <w:t>ЗПР,</w:t>
      </w:r>
      <w:r>
        <w:rPr>
          <w:spacing w:val="3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инвалиды.</w:t>
      </w:r>
    </w:p>
    <w:p>
      <w:pPr>
        <w:pStyle w:val="7"/>
        <w:spacing w:line="360" w:lineRule="auto"/>
        <w:ind w:left="220" w:right="282"/>
      </w:pPr>
      <w:r>
        <w:t>Механизмом адаптации Программы ДОУ</w:t>
      </w:r>
      <w:r>
        <w:rPr>
          <w:spacing w:val="1"/>
        </w:rPr>
        <w:t xml:space="preserve"> </w:t>
      </w:r>
      <w:r>
        <w:t>для детей с ОВЗ в группах</w:t>
      </w:r>
      <w:r>
        <w:rPr>
          <w:spacing w:val="1"/>
        </w:rPr>
        <w:t xml:space="preserve"> </w:t>
      </w:r>
      <w:r>
        <w:t>компенсирующей направленности служит адаптированная образовательная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-67"/>
        </w:rPr>
        <w:t xml:space="preserve"> </w:t>
      </w:r>
      <w:r>
        <w:t>речи.</w:t>
      </w:r>
    </w:p>
    <w:p>
      <w:pPr>
        <w:spacing w:after="0" w:line="360" w:lineRule="auto"/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2"/>
        <w:numPr>
          <w:ilvl w:val="1"/>
          <w:numId w:val="210"/>
        </w:numPr>
        <w:tabs>
          <w:tab w:val="left" w:pos="937"/>
        </w:tabs>
        <w:spacing w:before="71" w:after="0" w:line="240" w:lineRule="auto"/>
        <w:ind w:left="3165" w:right="542" w:hanging="2725"/>
        <w:jc w:val="left"/>
      </w:pPr>
      <w:r>
        <w:t>Характеристика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5"/>
        </w:rPr>
        <w:t xml:space="preserve"> </w:t>
      </w:r>
      <w:r>
        <w:t>коллектива</w:t>
      </w:r>
      <w:r>
        <w:rPr>
          <w:spacing w:val="-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>
      <w:pPr>
        <w:pStyle w:val="7"/>
        <w:spacing w:before="268" w:line="360" w:lineRule="auto"/>
        <w:ind w:left="220" w:right="285" w:firstLine="900"/>
      </w:pPr>
      <w:r>
        <w:t>Ведущие цели взаимодействия детского сада с семьей – создание в</w:t>
      </w:r>
      <w:r>
        <w:rPr>
          <w:spacing w:val="1"/>
        </w:rPr>
        <w:t xml:space="preserve"> </w:t>
      </w:r>
      <w:r>
        <w:t>дошкольном отделении необходимых условий для развития ответственных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7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обеспечивающих целостное развитие личности дошкольника, 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воспитания.</w:t>
      </w:r>
    </w:p>
    <w:p>
      <w:pPr>
        <w:pStyle w:val="7"/>
        <w:spacing w:before="2" w:line="360" w:lineRule="auto"/>
        <w:ind w:left="220" w:right="298" w:firstLine="900"/>
      </w:pP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интегрировано в ходе освоения всех образовательных областей наряду 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отражающими специфику каждой</w:t>
      </w:r>
      <w:r>
        <w:rPr>
          <w:spacing w:val="1"/>
        </w:rPr>
        <w:t xml:space="preserve"> </w:t>
      </w:r>
      <w:r>
        <w:t>образовательной 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включенностью</w:t>
      </w:r>
      <w:r>
        <w:rPr>
          <w:spacing w:val="-3"/>
        </w:rPr>
        <w:t xml:space="preserve"> </w:t>
      </w:r>
      <w:r>
        <w:t>в работу</w:t>
      </w:r>
      <w:r>
        <w:rPr>
          <w:spacing w:val="-10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>
      <w:pPr>
        <w:pStyle w:val="7"/>
        <w:spacing w:before="2"/>
        <w:ind w:left="933"/>
      </w:pPr>
      <w:r>
        <w:t>Основные</w:t>
      </w:r>
      <w:r>
        <w:rPr>
          <w:spacing w:val="-14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семьей:</w:t>
      </w:r>
    </w:p>
    <w:p>
      <w:pPr>
        <w:pStyle w:val="7"/>
        <w:spacing w:before="159" w:line="364" w:lineRule="auto"/>
        <w:ind w:left="220" w:right="293" w:firstLine="70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знакомства,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-2"/>
        </w:rPr>
        <w:t xml:space="preserve"> </w:t>
      </w:r>
      <w:r>
        <w:t>семей.</w:t>
      </w:r>
    </w:p>
    <w:p>
      <w:pPr>
        <w:pStyle w:val="7"/>
        <w:spacing w:line="360" w:lineRule="auto"/>
        <w:ind w:left="220" w:right="289" w:firstLine="708"/>
      </w:pPr>
      <w:r>
        <w:t>Информирование родителей о ходе образовательного процесса: 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праздники,</w:t>
      </w:r>
      <w:r>
        <w:rPr>
          <w:spacing w:val="8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памяток.</w:t>
      </w:r>
    </w:p>
    <w:p>
      <w:pPr>
        <w:pStyle w:val="7"/>
        <w:spacing w:line="360" w:lineRule="auto"/>
        <w:ind w:left="220" w:right="302" w:firstLine="708"/>
      </w:pPr>
      <w:r>
        <w:t>Образование родителей: лекции, семинары, практикумы, проведение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6"/>
        </w:rPr>
        <w:t xml:space="preserve"> </w:t>
      </w:r>
      <w:r>
        <w:t>тренингов,</w:t>
      </w:r>
      <w:r>
        <w:rPr>
          <w:spacing w:val="7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библиотеки</w:t>
      </w:r>
      <w:r>
        <w:rPr>
          <w:spacing w:val="2"/>
        </w:rPr>
        <w:t xml:space="preserve"> </w:t>
      </w:r>
      <w:r>
        <w:t>(медиатеки).</w:t>
      </w:r>
    </w:p>
    <w:p>
      <w:pPr>
        <w:pStyle w:val="7"/>
        <w:spacing w:before="1" w:line="360" w:lineRule="auto"/>
        <w:ind w:left="220" w:right="298" w:firstLine="708"/>
      </w:pP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деятельности.</w:t>
      </w:r>
    </w:p>
    <w:p>
      <w:pPr>
        <w:pStyle w:val="7"/>
        <w:spacing w:before="4"/>
        <w:ind w:left="220"/>
      </w:pPr>
      <w:r>
        <w:t>Основные</w:t>
      </w:r>
      <w:r>
        <w:rPr>
          <w:spacing w:val="-10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семьей:</w:t>
      </w:r>
    </w:p>
    <w:p>
      <w:pPr>
        <w:spacing w:after="0"/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10"/>
        <w:numPr>
          <w:ilvl w:val="0"/>
          <w:numId w:val="194"/>
        </w:numPr>
        <w:tabs>
          <w:tab w:val="left" w:pos="929"/>
        </w:tabs>
        <w:spacing w:before="59" w:after="0" w:line="360" w:lineRule="auto"/>
        <w:ind w:left="220" w:right="294" w:firstLine="0"/>
        <w:jc w:val="both"/>
        <w:rPr>
          <w:sz w:val="28"/>
        </w:rPr>
      </w:pPr>
      <w:r>
        <w:rPr>
          <w:sz w:val="28"/>
        </w:rPr>
        <w:t>изучение отношения педагогов и родителей к различным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5"/>
          <w:sz w:val="28"/>
        </w:rPr>
        <w:t xml:space="preserve"> </w:t>
      </w:r>
      <w:r>
        <w:rPr>
          <w:sz w:val="28"/>
        </w:rPr>
        <w:t>саду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3" w:after="0" w:line="360" w:lineRule="auto"/>
        <w:ind w:left="220" w:right="297" w:firstLine="0"/>
        <w:jc w:val="both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 и семье, а также с трудностями, возникающими в семейном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0" w:after="0" w:line="360" w:lineRule="auto"/>
        <w:ind w:left="220" w:right="296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детей и о возможностях детского сада и семьи в решении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0" w:after="0" w:line="360" w:lineRule="auto"/>
        <w:ind w:left="220" w:right="292" w:firstLine="0"/>
        <w:jc w:val="both"/>
        <w:rPr>
          <w:sz w:val="28"/>
        </w:rPr>
      </w:pPr>
      <w:r>
        <w:rPr>
          <w:sz w:val="28"/>
        </w:rPr>
        <w:t>создание в детском саду условий для разнообразного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2" w:after="0" w:line="357" w:lineRule="auto"/>
        <w:ind w:left="220" w:right="298" w:firstLine="0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4"/>
          <w:sz w:val="28"/>
        </w:rPr>
        <w:t xml:space="preserve"> </w:t>
      </w:r>
      <w:r>
        <w:rPr>
          <w:sz w:val="28"/>
        </w:rPr>
        <w:t>(городе,</w:t>
      </w:r>
      <w:r>
        <w:rPr>
          <w:spacing w:val="5"/>
          <w:sz w:val="28"/>
        </w:rPr>
        <w:t xml:space="preserve"> </w:t>
      </w:r>
      <w:r>
        <w:rPr>
          <w:sz w:val="28"/>
        </w:rPr>
        <w:t>области);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5" w:after="0" w:line="360" w:lineRule="auto"/>
        <w:ind w:left="220" w:right="304" w:firstLine="0"/>
        <w:jc w:val="both"/>
        <w:rPr>
          <w:sz w:val="28"/>
        </w:rPr>
      </w:pPr>
      <w:r>
        <w:rPr>
          <w:sz w:val="28"/>
        </w:rPr>
        <w:t>поощрение родителей за внимательное отношение 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7"/>
          <w:sz w:val="28"/>
        </w:rPr>
        <w:t xml:space="preserve"> </w:t>
      </w:r>
      <w:r>
        <w:rPr>
          <w:sz w:val="28"/>
        </w:rPr>
        <w:t>в семье.</w:t>
      </w:r>
    </w:p>
    <w:p>
      <w:pPr>
        <w:pStyle w:val="7"/>
        <w:spacing w:line="360" w:lineRule="auto"/>
        <w:ind w:left="220" w:right="279"/>
      </w:pPr>
      <w:r>
        <w:t>Виды взаимоотношений ДОО с семьями воспитанников: Сотрудничество –</w:t>
      </w:r>
      <w:r>
        <w:rPr>
          <w:spacing w:val="-67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привилегия</w:t>
      </w:r>
      <w:r>
        <w:rPr>
          <w:spacing w:val="7"/>
        </w:rPr>
        <w:t xml:space="preserve"> </w:t>
      </w:r>
      <w:r>
        <w:t>указывать,</w:t>
      </w:r>
      <w:r>
        <w:rPr>
          <w:spacing w:val="2"/>
        </w:rPr>
        <w:t xml:space="preserve"> </w:t>
      </w:r>
      <w:r>
        <w:t>контролировать,</w:t>
      </w:r>
      <w:r>
        <w:rPr>
          <w:spacing w:val="7"/>
        </w:rPr>
        <w:t xml:space="preserve"> </w:t>
      </w:r>
      <w:r>
        <w:t>оценивать.</w:t>
      </w:r>
    </w:p>
    <w:p>
      <w:pPr>
        <w:pStyle w:val="7"/>
        <w:spacing w:before="3" w:line="360" w:lineRule="auto"/>
        <w:ind w:left="220" w:right="302"/>
      </w:pPr>
      <w:r>
        <w:t>Взаимодействие – способ организации совместной деятельности, 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перцепции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воспитанников:</w:t>
      </w:r>
    </w:p>
    <w:p>
      <w:pPr>
        <w:pStyle w:val="10"/>
        <w:numPr>
          <w:ilvl w:val="0"/>
          <w:numId w:val="212"/>
        </w:numPr>
        <w:tabs>
          <w:tab w:val="left" w:pos="925"/>
        </w:tabs>
        <w:spacing w:before="0" w:after="0" w:line="321" w:lineRule="exact"/>
        <w:ind w:left="925" w:right="0" w:hanging="709"/>
        <w:jc w:val="both"/>
        <w:rPr>
          <w:sz w:val="28"/>
        </w:rPr>
      </w:pPr>
      <w:r>
        <w:rPr>
          <w:sz w:val="28"/>
        </w:rPr>
        <w:t>Открытость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семьи.</w:t>
      </w:r>
    </w:p>
    <w:p>
      <w:pPr>
        <w:pStyle w:val="10"/>
        <w:numPr>
          <w:ilvl w:val="0"/>
          <w:numId w:val="212"/>
        </w:numPr>
        <w:tabs>
          <w:tab w:val="left" w:pos="925"/>
        </w:tabs>
        <w:spacing w:before="162" w:after="0" w:line="240" w:lineRule="auto"/>
        <w:ind w:left="925" w:right="0" w:hanging="709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</w:p>
    <w:p>
      <w:pPr>
        <w:pStyle w:val="10"/>
        <w:numPr>
          <w:ilvl w:val="0"/>
          <w:numId w:val="212"/>
        </w:numPr>
        <w:tabs>
          <w:tab w:val="left" w:pos="929"/>
        </w:tabs>
        <w:spacing w:before="162" w:after="0" w:line="355" w:lineRule="auto"/>
        <w:ind w:left="220" w:right="309" w:firstLine="72"/>
        <w:jc w:val="both"/>
        <w:rPr>
          <w:sz w:val="28"/>
        </w:rPr>
      </w:pPr>
      <w:r>
        <w:rPr>
          <w:sz w:val="28"/>
        </w:rPr>
        <w:t>Создание единой развивающей среды, обеспечивающей 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развитию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</w:p>
    <w:p>
      <w:pPr>
        <w:spacing w:after="0" w:line="355" w:lineRule="auto"/>
        <w:jc w:val="both"/>
        <w:rPr>
          <w:sz w:val="28"/>
        </w:rPr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2"/>
        <w:numPr>
          <w:ilvl w:val="1"/>
          <w:numId w:val="210"/>
        </w:numPr>
        <w:tabs>
          <w:tab w:val="left" w:pos="2938"/>
        </w:tabs>
        <w:spacing w:before="71" w:after="0" w:line="240" w:lineRule="auto"/>
        <w:ind w:left="2937" w:right="0" w:hanging="493"/>
        <w:jc w:val="both"/>
      </w:pPr>
      <w:r>
        <w:t>Используемые</w:t>
      </w:r>
      <w:r>
        <w:rPr>
          <w:spacing w:val="-9"/>
        </w:rPr>
        <w:t xml:space="preserve"> </w:t>
      </w:r>
      <w:r>
        <w:t>Примерные</w:t>
      </w:r>
      <w:r>
        <w:rPr>
          <w:spacing w:val="-5"/>
        </w:rPr>
        <w:t xml:space="preserve"> </w:t>
      </w:r>
      <w:r>
        <w:t>программы</w:t>
      </w:r>
    </w:p>
    <w:p>
      <w:pPr>
        <w:pStyle w:val="7"/>
        <w:spacing w:before="150" w:line="360" w:lineRule="auto"/>
        <w:ind w:left="220" w:right="289" w:firstLine="848"/>
      </w:pPr>
      <w:r>
        <w:t>Составляющие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>
      <w:pPr>
        <w:pStyle w:val="7"/>
        <w:spacing w:before="3" w:line="357" w:lineRule="auto"/>
        <w:ind w:left="220" w:right="309" w:firstLine="848"/>
      </w:pPr>
      <w:r>
        <w:t>Настоящая Программа разработана и утверждена организацией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ДО.</w:t>
      </w:r>
    </w:p>
    <w:p>
      <w:pPr>
        <w:pStyle w:val="7"/>
        <w:spacing w:before="4" w:line="357" w:lineRule="auto"/>
        <w:ind w:left="220" w:right="298"/>
      </w:pP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Парциальные</w:t>
      </w:r>
      <w:r>
        <w:rPr>
          <w:spacing w:val="-3"/>
        </w:rPr>
        <w:t xml:space="preserve"> </w:t>
      </w:r>
      <w:r>
        <w:t>программы:</w:t>
      </w:r>
    </w:p>
    <w:p>
      <w:pPr>
        <w:pStyle w:val="7"/>
        <w:spacing w:before="1"/>
        <w:ind w:left="220"/>
      </w:pPr>
      <w:r>
        <w:t>Николаева</w:t>
      </w:r>
      <w:r>
        <w:rPr>
          <w:spacing w:val="-7"/>
        </w:rPr>
        <w:t xml:space="preserve"> </w:t>
      </w:r>
      <w:r>
        <w:t>С.Н.</w:t>
      </w:r>
      <w:r>
        <w:rPr>
          <w:spacing w:val="4"/>
        </w:rPr>
        <w:t xml:space="preserve"> </w:t>
      </w:r>
      <w:r>
        <w:t>«Парциальная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Юный</w:t>
      </w:r>
      <w:r>
        <w:rPr>
          <w:spacing w:val="-8"/>
        </w:rPr>
        <w:t xml:space="preserve"> </w:t>
      </w:r>
      <w:r>
        <w:t>эколог.</w:t>
      </w:r>
      <w:r>
        <w:rPr>
          <w:spacing w:val="-4"/>
        </w:rPr>
        <w:t xml:space="preserve"> </w:t>
      </w:r>
      <w:r>
        <w:t>2-7</w:t>
      </w:r>
      <w:r>
        <w:rPr>
          <w:spacing w:val="-6"/>
        </w:rPr>
        <w:t xml:space="preserve"> </w:t>
      </w:r>
      <w:r>
        <w:t>лет.</w:t>
      </w:r>
      <w:r>
        <w:rPr>
          <w:spacing w:val="-5"/>
        </w:rPr>
        <w:t xml:space="preserve"> </w:t>
      </w:r>
      <w:r>
        <w:t>ФГОС.</w:t>
      </w:r>
    </w:p>
    <w:p>
      <w:pPr>
        <w:pStyle w:val="7"/>
        <w:spacing w:before="1" w:line="364" w:lineRule="auto"/>
        <w:ind w:left="220" w:right="307" w:firstLine="560" w:firstLineChars="200"/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7"/>
        <w:spacing w:before="59" w:line="360" w:lineRule="auto"/>
        <w:ind w:left="0" w:leftChars="0" w:right="291" w:firstLine="0" w:firstLineChars="0"/>
      </w:pPr>
      <w:r>
        <w:t>стратегических задачах развития Российской Федерации на период до 2024</w:t>
      </w:r>
      <w:r>
        <w:rPr>
          <w:spacing w:val="-67"/>
        </w:rPr>
        <w:t xml:space="preserve"> </w:t>
      </w:r>
      <w:r>
        <w:t>года»</w:t>
      </w:r>
    </w:p>
    <w:p>
      <w:pPr>
        <w:pStyle w:val="7"/>
        <w:spacing w:before="6" w:line="360" w:lineRule="auto"/>
        <w:ind w:left="220" w:right="293"/>
      </w:pPr>
      <w:r>
        <w:t>«Воспитание гармонично развитой</w:t>
      </w:r>
      <w:r>
        <w:rPr>
          <w:spacing w:val="70"/>
        </w:rPr>
        <w:t xml:space="preserve"> </w:t>
      </w:r>
      <w:r>
        <w:t>и социально ответственной</w:t>
      </w:r>
      <w:r>
        <w:rPr>
          <w:spacing w:val="7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традиций».</w:t>
      </w:r>
    </w:p>
    <w:p>
      <w:pPr>
        <w:pStyle w:val="7"/>
        <w:spacing w:before="7"/>
        <w:ind w:left="220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>
      <w:pPr>
        <w:pStyle w:val="10"/>
        <w:numPr>
          <w:ilvl w:val="0"/>
          <w:numId w:val="194"/>
        </w:numPr>
        <w:tabs>
          <w:tab w:val="left" w:pos="925"/>
        </w:tabs>
        <w:spacing w:before="147" w:after="0" w:line="240" w:lineRule="auto"/>
        <w:ind w:left="925" w:right="0" w:hanging="709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ПДР</w:t>
      </w:r>
      <w:r>
        <w:rPr>
          <w:spacing w:val="-8"/>
          <w:sz w:val="28"/>
        </w:rPr>
        <w:t xml:space="preserve"> </w:t>
      </w:r>
      <w:r>
        <w:rPr>
          <w:sz w:val="28"/>
        </w:rPr>
        <w:t>(пространство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реализации)</w:t>
      </w:r>
    </w:p>
    <w:p>
      <w:pPr>
        <w:pStyle w:val="10"/>
        <w:numPr>
          <w:ilvl w:val="0"/>
          <w:numId w:val="194"/>
        </w:numPr>
        <w:tabs>
          <w:tab w:val="left" w:pos="385"/>
        </w:tabs>
        <w:spacing w:before="166" w:after="0" w:line="240" w:lineRule="auto"/>
        <w:ind w:left="384" w:right="0" w:hanging="169"/>
        <w:jc w:val="both"/>
        <w:rPr>
          <w:sz w:val="28"/>
        </w:rPr>
      </w:pPr>
      <w:r>
        <w:rPr>
          <w:sz w:val="28"/>
        </w:rPr>
        <w:t>поддержку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ребенка;</w:t>
      </w:r>
    </w:p>
    <w:p>
      <w:pPr>
        <w:pStyle w:val="10"/>
        <w:numPr>
          <w:ilvl w:val="0"/>
          <w:numId w:val="194"/>
        </w:numPr>
        <w:tabs>
          <w:tab w:val="left" w:pos="877"/>
        </w:tabs>
        <w:spacing w:before="154" w:after="0" w:line="240" w:lineRule="auto"/>
        <w:ind w:left="876" w:right="0" w:hanging="65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166" w:after="0" w:line="360" w:lineRule="auto"/>
        <w:ind w:left="220" w:right="299" w:firstLine="0"/>
        <w:jc w:val="both"/>
        <w:rPr>
          <w:sz w:val="28"/>
        </w:rPr>
      </w:pPr>
      <w:r>
        <w:rPr>
          <w:sz w:val="28"/>
        </w:rPr>
        <w:t>создание каждому ребенку условий для наиболее полного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7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21"/>
          <w:sz w:val="28"/>
        </w:rPr>
        <w:t xml:space="preserve"> </w:t>
      </w:r>
      <w:r>
        <w:rPr>
          <w:sz w:val="28"/>
        </w:rPr>
        <w:t>ускорении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8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-68"/>
          <w:sz w:val="28"/>
        </w:rPr>
        <w:t xml:space="preserve"> </w:t>
      </w:r>
      <w:r>
        <w:rPr>
          <w:sz w:val="28"/>
        </w:rPr>
        <w:t>и не в форсировании сроков и темпов перевода его на «рельсы» 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0" w:after="0" w:line="360" w:lineRule="auto"/>
        <w:ind w:left="220" w:right="284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 для ребенка: игры, общения со взрослыми и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полнее и разнообразнее детская деятельность, тем больше она значима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"/>
          <w:sz w:val="28"/>
        </w:rPr>
        <w:t xml:space="preserve"> </w:t>
      </w:r>
      <w:r>
        <w:rPr>
          <w:sz w:val="28"/>
        </w:rPr>
        <w:t>и отвечает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0" w:after="0" w:line="360" w:lineRule="auto"/>
        <w:ind w:left="220" w:right="297" w:firstLine="0"/>
        <w:jc w:val="both"/>
        <w:rPr>
          <w:sz w:val="28"/>
        </w:rPr>
      </w:pP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эмоционально - комфортной обстановки и благоприятной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>
      <w:pPr>
        <w:pStyle w:val="7"/>
        <w:spacing w:line="357" w:lineRule="auto"/>
        <w:ind w:left="220" w:right="299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>
      <w:pPr>
        <w:pStyle w:val="10"/>
        <w:numPr>
          <w:ilvl w:val="0"/>
          <w:numId w:val="211"/>
        </w:numPr>
        <w:tabs>
          <w:tab w:val="left" w:pos="668"/>
          <w:tab w:val="left" w:pos="669"/>
        </w:tabs>
        <w:spacing w:before="212" w:after="0" w:line="355" w:lineRule="auto"/>
        <w:ind w:left="220" w:right="318" w:firstLine="0"/>
        <w:jc w:val="left"/>
        <w:rPr>
          <w:sz w:val="28"/>
        </w:rPr>
      </w:pPr>
      <w:r>
        <w:rPr>
          <w:sz w:val="28"/>
        </w:rPr>
        <w:t>Охраны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благополучия;</w:t>
      </w:r>
    </w:p>
    <w:p>
      <w:pPr>
        <w:pStyle w:val="10"/>
        <w:numPr>
          <w:ilvl w:val="0"/>
          <w:numId w:val="211"/>
        </w:numPr>
        <w:tabs>
          <w:tab w:val="left" w:pos="577"/>
        </w:tabs>
        <w:spacing w:before="7" w:after="0" w:line="364" w:lineRule="auto"/>
        <w:ind w:left="220" w:right="311" w:firstLine="0"/>
        <w:jc w:val="left"/>
        <w:rPr>
          <w:sz w:val="28"/>
        </w:rPr>
      </w:pPr>
      <w:r>
        <w:rPr>
          <w:sz w:val="28"/>
        </w:rPr>
        <w:t>Обеспечения равных возможностей для полноценного развития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ребѐнка в</w:t>
      </w:r>
      <w:r>
        <w:rPr>
          <w:spacing w:val="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детства;</w:t>
      </w:r>
    </w:p>
    <w:p>
      <w:pPr>
        <w:pStyle w:val="10"/>
        <w:numPr>
          <w:ilvl w:val="0"/>
          <w:numId w:val="211"/>
        </w:numPr>
        <w:tabs>
          <w:tab w:val="left" w:pos="505"/>
        </w:tabs>
        <w:spacing w:before="0" w:after="0" w:line="316" w:lineRule="exact"/>
        <w:ind w:left="504" w:right="0" w:hanging="285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</w:p>
    <w:p>
      <w:pPr>
        <w:spacing w:after="0" w:line="316" w:lineRule="exact"/>
        <w:jc w:val="left"/>
        <w:rPr>
          <w:sz w:val="28"/>
        </w:rPr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7"/>
        <w:spacing w:before="59" w:line="360" w:lineRule="auto"/>
        <w:ind w:left="220" w:right="294"/>
      </w:pP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склонностями,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самим</w:t>
      </w:r>
      <w:r>
        <w:rPr>
          <w:spacing w:val="-6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миром;</w:t>
      </w:r>
    </w:p>
    <w:p>
      <w:pPr>
        <w:pStyle w:val="10"/>
        <w:numPr>
          <w:ilvl w:val="0"/>
          <w:numId w:val="211"/>
        </w:numPr>
        <w:tabs>
          <w:tab w:val="left" w:pos="721"/>
        </w:tabs>
        <w:spacing w:before="3" w:after="0" w:line="360" w:lineRule="auto"/>
        <w:ind w:left="220" w:right="296" w:firstLine="0"/>
        <w:jc w:val="both"/>
        <w:rPr>
          <w:sz w:val="28"/>
        </w:rPr>
      </w:pP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общества;</w:t>
      </w:r>
    </w:p>
    <w:p>
      <w:pPr>
        <w:pStyle w:val="10"/>
        <w:numPr>
          <w:ilvl w:val="0"/>
          <w:numId w:val="211"/>
        </w:numPr>
        <w:tabs>
          <w:tab w:val="left" w:pos="601"/>
        </w:tabs>
        <w:spacing w:before="1" w:after="0" w:line="360" w:lineRule="auto"/>
        <w:ind w:left="220" w:right="337" w:firstLine="0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общей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том</w:t>
      </w:r>
      <w:r>
        <w:rPr>
          <w:spacing w:val="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5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34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29"/>
          <w:sz w:val="28"/>
        </w:rPr>
        <w:t xml:space="preserve"> </w:t>
      </w:r>
      <w:r>
        <w:rPr>
          <w:sz w:val="28"/>
        </w:rPr>
        <w:t>инициативности,</w:t>
      </w:r>
    </w:p>
    <w:p>
      <w:pPr>
        <w:pStyle w:val="7"/>
        <w:tabs>
          <w:tab w:val="left" w:pos="2973"/>
          <w:tab w:val="left" w:pos="3597"/>
          <w:tab w:val="left" w:pos="6054"/>
          <w:tab w:val="left" w:pos="7538"/>
        </w:tabs>
        <w:spacing w:line="360" w:lineRule="auto"/>
        <w:ind w:left="220" w:right="313"/>
        <w:jc w:val="left"/>
      </w:pPr>
      <w:r>
        <w:t>самостоятельности</w:t>
      </w:r>
      <w:r>
        <w:tab/>
      </w:r>
      <w:r>
        <w:t>и</w:t>
      </w:r>
      <w:r>
        <w:tab/>
      </w:r>
      <w:r>
        <w:t>ответственности</w:t>
      </w:r>
      <w:r>
        <w:tab/>
      </w:r>
      <w:r>
        <w:t>ребѐнка,</w:t>
      </w:r>
      <w:r>
        <w:tab/>
      </w:r>
      <w:r>
        <w:rPr>
          <w:spacing w:val="-2"/>
        </w:rPr>
        <w:t>формирования</w:t>
      </w:r>
      <w:r>
        <w:rPr>
          <w:spacing w:val="-67"/>
        </w:rPr>
        <w:t xml:space="preserve"> </w:t>
      </w:r>
      <w:r>
        <w:t>предпосылок</w:t>
      </w:r>
      <w:r>
        <w:rPr>
          <w:spacing w:val="1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10"/>
        <w:numPr>
          <w:ilvl w:val="0"/>
          <w:numId w:val="211"/>
        </w:numPr>
        <w:tabs>
          <w:tab w:val="left" w:pos="577"/>
          <w:tab w:val="left" w:pos="2364"/>
          <w:tab w:val="left" w:pos="2733"/>
          <w:tab w:val="left" w:pos="3773"/>
          <w:tab w:val="left" w:pos="3969"/>
          <w:tab w:val="left" w:pos="5613"/>
          <w:tab w:val="left" w:pos="5758"/>
          <w:tab w:val="left" w:pos="7706"/>
          <w:tab w:val="left" w:pos="7918"/>
          <w:tab w:val="left" w:pos="8442"/>
        </w:tabs>
        <w:spacing w:before="1" w:after="0" w:line="360" w:lineRule="auto"/>
        <w:ind w:left="220" w:right="310" w:firstLine="0"/>
        <w:jc w:val="left"/>
        <w:rPr>
          <w:sz w:val="28"/>
        </w:rPr>
      </w:pPr>
      <w:r>
        <w:rPr>
          <w:sz w:val="28"/>
        </w:rPr>
        <w:t>Обеспечения вариативности и разнообразия содержания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форм</w:t>
      </w:r>
      <w:r>
        <w:rPr>
          <w:sz w:val="28"/>
        </w:rPr>
        <w:tab/>
      </w:r>
      <w:r>
        <w:rPr>
          <w:sz w:val="28"/>
        </w:rPr>
        <w:t>дошкольного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образования,</w:t>
      </w:r>
      <w:r>
        <w:rPr>
          <w:sz w:val="28"/>
        </w:rPr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z w:val="28"/>
        </w:rPr>
        <w:tab/>
      </w:r>
      <w:r>
        <w:rPr>
          <w:sz w:val="28"/>
        </w:rPr>
        <w:t>Программ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различной</w:t>
      </w:r>
      <w:r>
        <w:rPr>
          <w:sz w:val="28"/>
        </w:rPr>
        <w:tab/>
      </w:r>
      <w:r>
        <w:rPr>
          <w:sz w:val="28"/>
        </w:rPr>
        <w:t>направленности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pacing w:val="-1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0"/>
        <w:numPr>
          <w:ilvl w:val="0"/>
          <w:numId w:val="211"/>
        </w:numPr>
        <w:tabs>
          <w:tab w:val="left" w:pos="577"/>
        </w:tabs>
        <w:spacing w:before="1" w:after="0" w:line="360" w:lineRule="auto"/>
        <w:ind w:left="220" w:right="301" w:firstLine="0"/>
        <w:jc w:val="both"/>
        <w:rPr>
          <w:sz w:val="28"/>
        </w:rPr>
      </w:pPr>
      <w:r>
        <w:rPr>
          <w:sz w:val="28"/>
        </w:rPr>
        <w:t>Обеспечения психолого-педагогической поддержки семьи и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8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2"/>
        <w:numPr>
          <w:ilvl w:val="1"/>
          <w:numId w:val="210"/>
        </w:numPr>
        <w:tabs>
          <w:tab w:val="left" w:pos="905"/>
        </w:tabs>
        <w:spacing w:before="12" w:after="0" w:line="360" w:lineRule="auto"/>
        <w:ind w:left="3993" w:right="483" w:hanging="3585"/>
        <w:jc w:val="both"/>
      </w:pPr>
      <w:r>
        <w:t>Возрастные и иные категории детей, на которых ориентирована</w:t>
      </w:r>
      <w:r>
        <w:rPr>
          <w:spacing w:val="-68"/>
        </w:rPr>
        <w:t xml:space="preserve"> </w:t>
      </w:r>
      <w:r>
        <w:t>Программа.</w:t>
      </w:r>
    </w:p>
    <w:p>
      <w:pPr>
        <w:pStyle w:val="7"/>
        <w:spacing w:line="360" w:lineRule="auto"/>
        <w:ind w:left="0" w:leftChars="0" w:right="282" w:firstLine="0" w:firstLineChars="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 xml:space="preserve">детей в возрасте от </w:t>
      </w:r>
      <w:r>
        <w:rPr>
          <w:rFonts w:hint="default"/>
          <w:lang w:val="ru-RU"/>
        </w:rPr>
        <w:t>1</w:t>
      </w:r>
      <w:r>
        <w:t xml:space="preserve"> до 7 лет с учетом их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эстетическому и физическому; достижение воспитанниками готовности к</w:t>
      </w:r>
      <w:r>
        <w:rPr>
          <w:spacing w:val="1"/>
        </w:rPr>
        <w:t xml:space="preserve"> </w:t>
      </w:r>
      <w:r>
        <w:t>школе.</w:t>
      </w:r>
    </w:p>
    <w:p>
      <w:pPr>
        <w:pStyle w:val="7"/>
        <w:spacing w:before="59" w:line="360" w:lineRule="auto"/>
        <w:ind w:left="0" w:leftChars="0" w:right="298" w:firstLine="0" w:firstLineChars="0"/>
      </w:pPr>
      <w:r>
        <w:t>Программа</w:t>
      </w:r>
      <w:r>
        <w:tab/>
      </w:r>
      <w:r>
        <w:t>охватывает</w:t>
      </w:r>
      <w:r>
        <w:tab/>
      </w:r>
      <w:r>
        <w:t>возрастные</w:t>
      </w:r>
      <w:r>
        <w:tab/>
      </w:r>
      <w:r>
        <w:t>периоды</w:t>
      </w:r>
      <w:r>
        <w:tab/>
      </w:r>
      <w:r>
        <w:t>физического</w:t>
      </w:r>
      <w:r>
        <w:tab/>
      </w:r>
      <w:r>
        <w:t>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детей:</w:t>
      </w:r>
      <w:r>
        <w:rPr>
          <w:spacing w:val="41"/>
        </w:rPr>
        <w:t xml:space="preserve"> </w:t>
      </w:r>
      <w:r>
        <w:t>ранний</w:t>
      </w:r>
      <w:r>
        <w:rPr>
          <w:spacing w:val="53"/>
        </w:rPr>
        <w:t xml:space="preserve"> </w:t>
      </w:r>
      <w:r>
        <w:t>возраст</w:t>
      </w:r>
      <w:r>
        <w:rPr>
          <w:spacing w:val="47"/>
        </w:rPr>
        <w:t xml:space="preserve"> </w:t>
      </w:r>
      <w:r>
        <w:rPr>
          <w:rFonts w:hint="default"/>
          <w:spacing w:val="47"/>
          <w:lang w:val="ru-RU"/>
        </w:rPr>
        <w:t>1</w:t>
      </w:r>
      <w:r>
        <w:rPr>
          <w:spacing w:val="55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лет:</w:t>
      </w:r>
      <w:r>
        <w:rPr>
          <w:spacing w:val="45"/>
        </w:rPr>
        <w:t xml:space="preserve"> </w:t>
      </w:r>
      <w:r>
        <w:rPr>
          <w:spacing w:val="45"/>
          <w:lang w:val="ru-RU"/>
        </w:rPr>
        <w:t>первая</w:t>
      </w:r>
      <w:r>
        <w:rPr>
          <w:rFonts w:hint="default"/>
          <w:spacing w:val="45"/>
          <w:lang w:val="ru-RU"/>
        </w:rPr>
        <w:t xml:space="preserve"> и вторая</w:t>
      </w:r>
      <w:r>
        <w:rPr>
          <w:spacing w:val="53"/>
        </w:rPr>
        <w:t xml:space="preserve"> </w:t>
      </w:r>
      <w:r>
        <w:t>групп</w:t>
      </w:r>
      <w:r>
        <w:rPr>
          <w:lang w:val="ru-RU"/>
        </w:rPr>
        <w:t>ы</w:t>
      </w:r>
      <w:r>
        <w:t>раннего возраста); дошкольный возраст (от 3 до школы: младшая, средняя,</w:t>
      </w:r>
      <w:r>
        <w:rPr>
          <w:spacing w:val="1"/>
        </w:rPr>
        <w:t xml:space="preserve"> </w:t>
      </w:r>
      <w:r>
        <w:t>старшая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подготовительная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группы).</w:t>
      </w:r>
    </w:p>
    <w:p>
      <w:pPr>
        <w:pStyle w:val="7"/>
        <w:tabs>
          <w:tab w:val="left" w:pos="2705"/>
          <w:tab w:val="left" w:pos="4345"/>
          <w:tab w:val="left" w:pos="6002"/>
          <w:tab w:val="left" w:pos="7330"/>
          <w:tab w:val="left" w:pos="9135"/>
        </w:tabs>
        <w:spacing w:before="3" w:line="355" w:lineRule="auto"/>
        <w:ind w:left="220" w:right="304" w:firstLine="848"/>
        <w:jc w:val="left"/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7"/>
        <w:spacing w:before="6" w:line="360" w:lineRule="auto"/>
        <w:ind w:left="220" w:right="285" w:firstLine="848"/>
      </w:pPr>
      <w:r>
        <w:t>Режим работы ДОУ представляет годовой цикл: с сентября по май –</w:t>
      </w:r>
      <w:r>
        <w:rPr>
          <w:spacing w:val="-67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август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5"/>
        </w:rPr>
        <w:t xml:space="preserve"> </w:t>
      </w:r>
      <w:r>
        <w:t>работа.</w:t>
      </w:r>
    </w:p>
    <w:p>
      <w:pPr>
        <w:pStyle w:val="7"/>
        <w:spacing w:before="7"/>
        <w:ind w:left="1069"/>
      </w:pPr>
      <w:r>
        <w:t>Пятидневная</w:t>
      </w:r>
      <w:r>
        <w:rPr>
          <w:spacing w:val="61"/>
        </w:rPr>
        <w:t xml:space="preserve"> </w:t>
      </w:r>
      <w:r>
        <w:t>рабочая</w:t>
      </w:r>
      <w:r>
        <w:rPr>
          <w:spacing w:val="65"/>
        </w:rPr>
        <w:t xml:space="preserve"> </w:t>
      </w:r>
      <w:r>
        <w:t>неделя</w:t>
      </w:r>
      <w:r>
        <w:rPr>
          <w:spacing w:val="63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9</w:t>
      </w:r>
      <w:r>
        <w:rPr>
          <w:spacing w:val="52"/>
        </w:rPr>
        <w:t xml:space="preserve"> </w:t>
      </w:r>
      <w:r>
        <w:t>часовым</w:t>
      </w:r>
      <w:r>
        <w:rPr>
          <w:spacing w:val="61"/>
        </w:rPr>
        <w:t xml:space="preserve"> </w:t>
      </w:r>
      <w:r>
        <w:t>пребыванием</w:t>
      </w:r>
      <w:r>
        <w:rPr>
          <w:spacing w:val="62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</w:p>
    <w:p>
      <w:pPr>
        <w:pStyle w:val="7"/>
        <w:spacing w:before="147"/>
        <w:ind w:left="220"/>
      </w:pPr>
      <w:r>
        <w:t>8.30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17.30</w:t>
      </w:r>
      <w:r>
        <w:rPr>
          <w:spacing w:val="1"/>
        </w:rPr>
        <w:t xml:space="preserve"> </w:t>
      </w:r>
      <w:r>
        <w:t>часов.</w:t>
      </w:r>
    </w:p>
    <w:p>
      <w:pPr>
        <w:pStyle w:val="7"/>
        <w:spacing w:before="166"/>
        <w:ind w:left="1069"/>
      </w:pPr>
      <w:r>
        <w:t>Выходные</w:t>
      </w:r>
      <w:r>
        <w:rPr>
          <w:spacing w:val="-10"/>
        </w:rPr>
        <w:t xml:space="preserve"> </w:t>
      </w:r>
      <w:r>
        <w:t>дни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3"/>
        </w:rPr>
        <w:t xml:space="preserve"> </w:t>
      </w:r>
      <w:r>
        <w:t>праздничные</w:t>
      </w:r>
      <w:r>
        <w:rPr>
          <w:spacing w:val="-9"/>
        </w:rPr>
        <w:t xml:space="preserve"> </w:t>
      </w:r>
      <w:r>
        <w:t>дни.</w:t>
      </w:r>
    </w:p>
    <w:p>
      <w:pPr>
        <w:pStyle w:val="7"/>
        <w:spacing w:before="158" w:line="360" w:lineRule="auto"/>
        <w:ind w:left="220" w:right="286" w:firstLine="848"/>
      </w:pP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решать задачи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реализации.</w:t>
      </w:r>
    </w:p>
    <w:p>
      <w:pPr>
        <w:pStyle w:val="7"/>
        <w:spacing w:line="360" w:lineRule="auto"/>
        <w:ind w:left="220" w:right="301" w:firstLine="848"/>
        <w:rPr>
          <w:rFonts w:hint="default"/>
          <w:lang w:val="ru-RU"/>
        </w:rPr>
      </w:pPr>
      <w:r>
        <w:t>Содержание Программы и организация образовательного процесса</w:t>
      </w:r>
      <w:r>
        <w:rPr>
          <w:spacing w:val="1"/>
        </w:rPr>
        <w:t xml:space="preserve"> </w:t>
      </w:r>
      <w:r>
        <w:t>учитывает возрастные и индивидуальные особенности контингента детей,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"/>
          <w:lang w:val="ru-RU"/>
        </w:rPr>
        <w:t>МБДОУ</w:t>
      </w:r>
      <w:r>
        <w:rPr>
          <w:rFonts w:hint="default"/>
          <w:spacing w:val="1"/>
          <w:lang w:val="ru-RU"/>
        </w:rPr>
        <w:t xml:space="preserve"> 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Д</w:t>
      </w:r>
      <w:r>
        <w:t>етском саду</w:t>
      </w:r>
      <w:r>
        <w:rPr>
          <w:rFonts w:hint="default"/>
          <w:lang w:val="ru-RU"/>
        </w:rPr>
        <w:t xml:space="preserve"> «Чечек».</w:t>
      </w:r>
    </w:p>
    <w:p>
      <w:pPr>
        <w:pStyle w:val="7"/>
        <w:spacing w:line="357" w:lineRule="auto"/>
        <w:ind w:left="220" w:right="300" w:firstLine="848"/>
      </w:pPr>
      <w:r>
        <w:t>Образовательный процесс в ДОУ строится с учетом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воспитанников.</w:t>
      </w:r>
    </w:p>
    <w:p>
      <w:pPr>
        <w:pStyle w:val="7"/>
        <w:spacing w:before="3" w:line="364" w:lineRule="auto"/>
        <w:ind w:left="220" w:right="292" w:firstLine="848"/>
        <w:rPr>
          <w:rFonts w:hint="default"/>
          <w:lang w:val="ru-RU"/>
        </w:rPr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6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– русском</w:t>
      </w:r>
      <w:r>
        <w:rPr>
          <w:rFonts w:hint="default"/>
          <w:lang w:val="ru-RU"/>
        </w:rPr>
        <w:t xml:space="preserve"> и на родном тувинском языке.</w:t>
      </w:r>
    </w:p>
    <w:p>
      <w:pPr>
        <w:pStyle w:val="7"/>
        <w:spacing w:line="364" w:lineRule="auto"/>
        <w:ind w:left="220" w:right="303" w:firstLine="848"/>
      </w:pPr>
      <w:r>
        <w:t>ДОУ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программы:</w:t>
      </w:r>
      <w:r>
        <w:rPr>
          <w:spacing w:val="-7"/>
        </w:rPr>
        <w:t xml:space="preserve"> </w:t>
      </w:r>
      <w:r>
        <w:t>5 лет.</w:t>
      </w:r>
    </w:p>
    <w:p>
      <w:pPr>
        <w:pStyle w:val="7"/>
        <w:spacing w:line="360" w:lineRule="auto"/>
        <w:ind w:left="220" w:right="290" w:firstLine="848"/>
      </w:pPr>
      <w:r>
        <w:t>Используемые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 и часть, формируемую участниками образовательных отношений для</w:t>
      </w:r>
      <w:r>
        <w:rPr>
          <w:spacing w:val="-6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 xml:space="preserve">1 </w:t>
      </w:r>
      <w:r>
        <w:t>до</w:t>
      </w:r>
      <w:r>
        <w:rPr>
          <w:spacing w:val="-8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вплоть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>
      <w:pPr>
        <w:pStyle w:val="7"/>
        <w:spacing w:line="362" w:lineRule="auto"/>
        <w:ind w:left="220" w:right="298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которые получают квалифицированную помощь по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 развитии,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них:</w:t>
      </w:r>
      <w:r>
        <w:rPr>
          <w:spacing w:val="-12"/>
        </w:rPr>
        <w:t xml:space="preserve"> </w:t>
      </w:r>
      <w:r>
        <w:t>ОНР;</w:t>
      </w:r>
      <w:r>
        <w:rPr>
          <w:spacing w:val="-1"/>
        </w:rPr>
        <w:t xml:space="preserve"> </w:t>
      </w:r>
      <w:r>
        <w:t>ЗПР,</w:t>
      </w:r>
      <w:r>
        <w:rPr>
          <w:spacing w:val="3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инвалиды.</w:t>
      </w:r>
    </w:p>
    <w:p>
      <w:pPr>
        <w:pStyle w:val="7"/>
        <w:spacing w:line="360" w:lineRule="auto"/>
        <w:ind w:left="220" w:right="282"/>
      </w:pPr>
      <w:r>
        <w:t>Механизмом адаптации Программы ДОУ</w:t>
      </w:r>
      <w:r>
        <w:rPr>
          <w:spacing w:val="1"/>
        </w:rPr>
        <w:t xml:space="preserve"> </w:t>
      </w:r>
      <w:r>
        <w:t>для детей с ОВЗ в группах</w:t>
      </w:r>
      <w:r>
        <w:rPr>
          <w:spacing w:val="1"/>
        </w:rPr>
        <w:t xml:space="preserve"> </w:t>
      </w:r>
      <w:r>
        <w:t>компенсирующей направленности служит адаптированная образовательная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-67"/>
        </w:rPr>
        <w:t xml:space="preserve"> </w:t>
      </w:r>
      <w:r>
        <w:t>речи.</w:t>
      </w:r>
    </w:p>
    <w:p>
      <w:pPr>
        <w:spacing w:after="0" w:line="360" w:lineRule="auto"/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2"/>
        <w:numPr>
          <w:ilvl w:val="1"/>
          <w:numId w:val="210"/>
        </w:numPr>
        <w:tabs>
          <w:tab w:val="left" w:pos="937"/>
        </w:tabs>
        <w:spacing w:before="71" w:after="0" w:line="240" w:lineRule="auto"/>
        <w:ind w:left="3165" w:right="542" w:hanging="2725"/>
        <w:jc w:val="left"/>
      </w:pPr>
      <w:r>
        <w:t>Характеристика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5"/>
        </w:rPr>
        <w:t xml:space="preserve"> </w:t>
      </w:r>
      <w:r>
        <w:t>коллектива</w:t>
      </w:r>
      <w:r>
        <w:rPr>
          <w:spacing w:val="-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>
      <w:pPr>
        <w:pStyle w:val="7"/>
        <w:spacing w:before="268" w:line="360" w:lineRule="auto"/>
        <w:ind w:left="220" w:right="285" w:firstLine="900"/>
      </w:pPr>
      <w:r>
        <w:t>Ведущие цели взаимодействия детского сада с семьей – создание в</w:t>
      </w:r>
      <w:r>
        <w:rPr>
          <w:spacing w:val="1"/>
        </w:rPr>
        <w:t xml:space="preserve"> </w:t>
      </w:r>
      <w:r>
        <w:t>дошкольном отделении необходимых условий для развития ответственных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7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обеспечивающих целостное развитие личности дошкольника, 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воспитания.</w:t>
      </w:r>
    </w:p>
    <w:p>
      <w:pPr>
        <w:pStyle w:val="7"/>
        <w:spacing w:before="2" w:line="360" w:lineRule="auto"/>
        <w:ind w:left="220" w:right="298" w:firstLine="900"/>
      </w:pP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интегрировано в ходе освоения всех образовательных областей наряду 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отражающими специфику каждой</w:t>
      </w:r>
      <w:r>
        <w:rPr>
          <w:spacing w:val="1"/>
        </w:rPr>
        <w:t xml:space="preserve"> </w:t>
      </w:r>
      <w:r>
        <w:t>образовательной 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включенностью</w:t>
      </w:r>
      <w:r>
        <w:rPr>
          <w:spacing w:val="-3"/>
        </w:rPr>
        <w:t xml:space="preserve"> </w:t>
      </w:r>
      <w:r>
        <w:t>в работу</w:t>
      </w:r>
      <w:r>
        <w:rPr>
          <w:spacing w:val="-10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>
      <w:pPr>
        <w:pStyle w:val="7"/>
        <w:spacing w:before="2"/>
        <w:ind w:left="933"/>
      </w:pPr>
      <w:r>
        <w:t>Основные</w:t>
      </w:r>
      <w:r>
        <w:rPr>
          <w:spacing w:val="-14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семьей:</w:t>
      </w:r>
    </w:p>
    <w:p>
      <w:pPr>
        <w:pStyle w:val="7"/>
        <w:spacing w:before="159" w:line="364" w:lineRule="auto"/>
        <w:ind w:left="220" w:right="293" w:firstLine="70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знакомства,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-2"/>
        </w:rPr>
        <w:t xml:space="preserve"> </w:t>
      </w:r>
      <w:r>
        <w:t>семей.</w:t>
      </w:r>
    </w:p>
    <w:p>
      <w:pPr>
        <w:pStyle w:val="7"/>
        <w:spacing w:line="360" w:lineRule="auto"/>
        <w:ind w:left="220" w:right="289" w:firstLine="708"/>
      </w:pPr>
      <w:r>
        <w:t>Информирование родителей о ходе образовательного процесса: 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праздники,</w:t>
      </w:r>
      <w:r>
        <w:rPr>
          <w:spacing w:val="8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памяток.</w:t>
      </w:r>
    </w:p>
    <w:p>
      <w:pPr>
        <w:pStyle w:val="7"/>
        <w:spacing w:line="360" w:lineRule="auto"/>
        <w:ind w:left="220" w:right="302" w:firstLine="708"/>
      </w:pPr>
      <w:r>
        <w:t>Образование родителей: лекции, семинары, практикумы, проведение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6"/>
        </w:rPr>
        <w:t xml:space="preserve"> </w:t>
      </w:r>
      <w:r>
        <w:t>тренингов,</w:t>
      </w:r>
      <w:r>
        <w:rPr>
          <w:spacing w:val="7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библиотеки</w:t>
      </w:r>
      <w:r>
        <w:rPr>
          <w:spacing w:val="2"/>
        </w:rPr>
        <w:t xml:space="preserve"> </w:t>
      </w:r>
      <w:r>
        <w:t>(медиатеки).</w:t>
      </w:r>
    </w:p>
    <w:p>
      <w:pPr>
        <w:pStyle w:val="7"/>
        <w:spacing w:before="1" w:line="360" w:lineRule="auto"/>
        <w:ind w:left="220" w:right="298" w:firstLine="708"/>
      </w:pP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деятельности.</w:t>
      </w:r>
    </w:p>
    <w:p>
      <w:pPr>
        <w:pStyle w:val="7"/>
        <w:spacing w:before="4"/>
        <w:ind w:left="220"/>
      </w:pPr>
      <w:r>
        <w:t>Основные</w:t>
      </w:r>
      <w:r>
        <w:rPr>
          <w:spacing w:val="-10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семьей:</w:t>
      </w:r>
    </w:p>
    <w:p>
      <w:pPr>
        <w:spacing w:after="0"/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10"/>
        <w:numPr>
          <w:ilvl w:val="0"/>
          <w:numId w:val="194"/>
        </w:numPr>
        <w:tabs>
          <w:tab w:val="left" w:pos="929"/>
        </w:tabs>
        <w:spacing w:before="59" w:after="0" w:line="360" w:lineRule="auto"/>
        <w:ind w:left="220" w:right="294" w:firstLine="0"/>
        <w:jc w:val="both"/>
        <w:rPr>
          <w:sz w:val="28"/>
        </w:rPr>
      </w:pPr>
      <w:r>
        <w:rPr>
          <w:sz w:val="28"/>
        </w:rPr>
        <w:t>изучение отношения педагогов и родителей к различным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5"/>
          <w:sz w:val="28"/>
        </w:rPr>
        <w:t xml:space="preserve"> </w:t>
      </w:r>
      <w:r>
        <w:rPr>
          <w:sz w:val="28"/>
        </w:rPr>
        <w:t>саду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3" w:after="0" w:line="360" w:lineRule="auto"/>
        <w:ind w:left="220" w:right="297" w:firstLine="0"/>
        <w:jc w:val="both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 и семье, а также с трудностями, возникающими в семейном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0" w:after="0" w:line="360" w:lineRule="auto"/>
        <w:ind w:left="220" w:right="296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детей и о возможностях детского сада и семьи в решении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0" w:after="0" w:line="360" w:lineRule="auto"/>
        <w:ind w:left="220" w:right="292" w:firstLine="0"/>
        <w:jc w:val="both"/>
        <w:rPr>
          <w:sz w:val="28"/>
        </w:rPr>
      </w:pPr>
      <w:r>
        <w:rPr>
          <w:sz w:val="28"/>
        </w:rPr>
        <w:t>создание в детском саду условий для разнообразного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2" w:after="0" w:line="357" w:lineRule="auto"/>
        <w:ind w:left="220" w:right="298" w:firstLine="0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4"/>
          <w:sz w:val="28"/>
        </w:rPr>
        <w:t xml:space="preserve"> </w:t>
      </w:r>
      <w:r>
        <w:rPr>
          <w:sz w:val="28"/>
        </w:rPr>
        <w:t>(городе,</w:t>
      </w:r>
      <w:r>
        <w:rPr>
          <w:spacing w:val="5"/>
          <w:sz w:val="28"/>
        </w:rPr>
        <w:t xml:space="preserve"> </w:t>
      </w:r>
      <w:r>
        <w:rPr>
          <w:sz w:val="28"/>
        </w:rPr>
        <w:t>области);</w:t>
      </w:r>
    </w:p>
    <w:p>
      <w:pPr>
        <w:pStyle w:val="10"/>
        <w:numPr>
          <w:ilvl w:val="0"/>
          <w:numId w:val="194"/>
        </w:numPr>
        <w:tabs>
          <w:tab w:val="left" w:pos="929"/>
        </w:tabs>
        <w:spacing w:before="5" w:after="0" w:line="360" w:lineRule="auto"/>
        <w:ind w:left="220" w:right="304" w:firstLine="0"/>
        <w:jc w:val="both"/>
        <w:rPr>
          <w:sz w:val="28"/>
        </w:rPr>
      </w:pPr>
      <w:r>
        <w:rPr>
          <w:sz w:val="28"/>
        </w:rPr>
        <w:t>поощрение родителей за внимательное отношение 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7"/>
          <w:sz w:val="28"/>
        </w:rPr>
        <w:t xml:space="preserve"> </w:t>
      </w:r>
      <w:r>
        <w:rPr>
          <w:sz w:val="28"/>
        </w:rPr>
        <w:t>в семье.</w:t>
      </w:r>
    </w:p>
    <w:p>
      <w:pPr>
        <w:pStyle w:val="7"/>
        <w:spacing w:line="360" w:lineRule="auto"/>
        <w:ind w:left="220" w:right="279"/>
      </w:pPr>
      <w:r>
        <w:t>Виды взаимоотношений ДОО с семьями воспитанников: Сотрудничество –</w:t>
      </w:r>
      <w:r>
        <w:rPr>
          <w:spacing w:val="-67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привилегия</w:t>
      </w:r>
      <w:r>
        <w:rPr>
          <w:spacing w:val="7"/>
        </w:rPr>
        <w:t xml:space="preserve"> </w:t>
      </w:r>
      <w:r>
        <w:t>указывать,</w:t>
      </w:r>
      <w:r>
        <w:rPr>
          <w:spacing w:val="2"/>
        </w:rPr>
        <w:t xml:space="preserve"> </w:t>
      </w:r>
      <w:r>
        <w:t>контролировать,</w:t>
      </w:r>
      <w:r>
        <w:rPr>
          <w:spacing w:val="7"/>
        </w:rPr>
        <w:t xml:space="preserve"> </w:t>
      </w:r>
      <w:r>
        <w:t>оценивать.</w:t>
      </w:r>
    </w:p>
    <w:p>
      <w:pPr>
        <w:pStyle w:val="7"/>
        <w:spacing w:before="3" w:line="360" w:lineRule="auto"/>
        <w:ind w:left="220" w:right="302"/>
      </w:pPr>
      <w:r>
        <w:t>Взаимодействие – способ организации совместной деятельности, 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перцепции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воспитанников:</w:t>
      </w:r>
    </w:p>
    <w:p>
      <w:pPr>
        <w:pStyle w:val="10"/>
        <w:numPr>
          <w:ilvl w:val="0"/>
          <w:numId w:val="212"/>
        </w:numPr>
        <w:tabs>
          <w:tab w:val="left" w:pos="925"/>
        </w:tabs>
        <w:spacing w:before="0" w:after="0" w:line="321" w:lineRule="exact"/>
        <w:ind w:left="925" w:right="0" w:hanging="709"/>
        <w:jc w:val="both"/>
        <w:rPr>
          <w:sz w:val="28"/>
        </w:rPr>
      </w:pPr>
      <w:r>
        <w:rPr>
          <w:sz w:val="28"/>
        </w:rPr>
        <w:t>Открытость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семьи.</w:t>
      </w:r>
    </w:p>
    <w:p>
      <w:pPr>
        <w:pStyle w:val="10"/>
        <w:numPr>
          <w:ilvl w:val="0"/>
          <w:numId w:val="212"/>
        </w:numPr>
        <w:tabs>
          <w:tab w:val="left" w:pos="925"/>
        </w:tabs>
        <w:spacing w:before="162" w:after="0" w:line="240" w:lineRule="auto"/>
        <w:ind w:left="925" w:right="0" w:hanging="709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</w:p>
    <w:p>
      <w:pPr>
        <w:pStyle w:val="10"/>
        <w:numPr>
          <w:ilvl w:val="0"/>
          <w:numId w:val="212"/>
        </w:numPr>
        <w:tabs>
          <w:tab w:val="left" w:pos="929"/>
        </w:tabs>
        <w:spacing w:before="162" w:after="0" w:line="355" w:lineRule="auto"/>
        <w:ind w:left="220" w:right="309" w:firstLine="72"/>
        <w:jc w:val="both"/>
        <w:rPr>
          <w:sz w:val="28"/>
        </w:rPr>
      </w:pPr>
      <w:r>
        <w:rPr>
          <w:sz w:val="28"/>
        </w:rPr>
        <w:t>Создание единой развивающей среды, обеспечивающей 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развитию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</w:p>
    <w:p>
      <w:pPr>
        <w:spacing w:after="0" w:line="355" w:lineRule="auto"/>
        <w:jc w:val="both"/>
        <w:rPr>
          <w:sz w:val="28"/>
        </w:rPr>
        <w:sectPr>
          <w:pgSz w:w="11920" w:h="16840"/>
          <w:pgMar w:top="1040" w:right="840" w:bottom="1240" w:left="1480" w:header="0" w:footer="966" w:gutter="0"/>
          <w:cols w:space="720" w:num="1"/>
        </w:sectPr>
      </w:pPr>
    </w:p>
    <w:p>
      <w:pPr>
        <w:pStyle w:val="2"/>
        <w:numPr>
          <w:ilvl w:val="1"/>
          <w:numId w:val="210"/>
        </w:numPr>
        <w:tabs>
          <w:tab w:val="left" w:pos="2938"/>
        </w:tabs>
        <w:spacing w:before="71" w:after="0" w:line="240" w:lineRule="auto"/>
        <w:ind w:left="2937" w:right="0" w:hanging="493"/>
        <w:jc w:val="both"/>
      </w:pPr>
      <w:r>
        <w:t>Используемые</w:t>
      </w:r>
      <w:r>
        <w:rPr>
          <w:spacing w:val="-9"/>
        </w:rPr>
        <w:t xml:space="preserve"> </w:t>
      </w:r>
      <w:r>
        <w:t>Примерные</w:t>
      </w:r>
      <w:r>
        <w:rPr>
          <w:spacing w:val="-5"/>
        </w:rPr>
        <w:t xml:space="preserve"> </w:t>
      </w:r>
      <w:r>
        <w:t>программы</w:t>
      </w:r>
    </w:p>
    <w:p>
      <w:pPr>
        <w:pStyle w:val="7"/>
        <w:spacing w:before="150" w:line="360" w:lineRule="auto"/>
        <w:ind w:left="220" w:right="289" w:firstLine="848"/>
      </w:pPr>
      <w:r>
        <w:t>Составляющие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>
      <w:pPr>
        <w:pStyle w:val="7"/>
        <w:spacing w:before="3" w:line="357" w:lineRule="auto"/>
        <w:ind w:left="220" w:right="309" w:firstLine="848"/>
      </w:pPr>
      <w:r>
        <w:t>Настоящая Программа разработана и утверждена организацией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ДО.</w:t>
      </w:r>
    </w:p>
    <w:p>
      <w:pPr>
        <w:pStyle w:val="7"/>
        <w:spacing w:before="4" w:line="357" w:lineRule="auto"/>
        <w:ind w:left="499" w:leftChars="227" w:right="298" w:firstLine="560" w:firstLineChars="200"/>
      </w:pP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bookmarkStart w:id="0" w:name="_GoBack"/>
      <w:bookmarkEnd w:id="0"/>
      <w:r>
        <w:t>Парциальные</w:t>
      </w:r>
      <w:r>
        <w:rPr>
          <w:spacing w:val="-3"/>
        </w:rPr>
        <w:t xml:space="preserve"> </w:t>
      </w:r>
      <w:r>
        <w:t>программы:</w:t>
      </w:r>
    </w:p>
    <w:p>
      <w:pPr>
        <w:pStyle w:val="7"/>
        <w:numPr>
          <w:numId w:val="0"/>
        </w:numPr>
        <w:spacing w:before="153" w:line="360" w:lineRule="auto"/>
        <w:ind w:left="880" w:leftChars="0" w:right="0" w:rightChars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1.Л.И.Пензулаева «Физкультурные занятия в детском саду».</w:t>
      </w:r>
    </w:p>
    <w:p>
      <w:pPr>
        <w:pStyle w:val="7"/>
        <w:numPr>
          <w:numId w:val="0"/>
        </w:numPr>
        <w:spacing w:before="153" w:line="360" w:lineRule="auto"/>
        <w:ind w:left="880" w:leftChars="0" w:right="0" w:rightChars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2.Ф.М.Бартан «Программа по русскому языку  для старшей и подготовительной тувинских образовательных дошкольных учреждений».</w:t>
      </w:r>
    </w:p>
    <w:p>
      <w:pPr>
        <w:pStyle w:val="7"/>
        <w:numPr>
          <w:numId w:val="0"/>
        </w:numPr>
        <w:spacing w:before="153" w:line="360" w:lineRule="auto"/>
        <w:ind w:left="880" w:leftChars="0" w:right="0" w:rightChars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3.Г.Б.Черезова  «Программа по музыке для ДОУ».</w:t>
      </w:r>
    </w:p>
    <w:p>
      <w:pPr>
        <w:pStyle w:val="7"/>
        <w:numPr>
          <w:numId w:val="0"/>
        </w:numPr>
        <w:spacing w:before="153" w:line="360" w:lineRule="auto"/>
        <w:ind w:left="880" w:leftChars="0" w:right="0" w:rightChars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4.А.Н.Алдын-оол, Г.Т.Назытпай «Тыва уруглар садтарынга чугаа сайзырадылгазынын программазы.</w:t>
      </w:r>
    </w:p>
    <w:p>
      <w:pPr>
        <w:pStyle w:val="7"/>
        <w:numPr>
          <w:numId w:val="0"/>
        </w:numPr>
        <w:spacing w:before="153" w:line="360" w:lineRule="auto"/>
        <w:ind w:left="880" w:leftChars="0" w:right="0" w:rightChars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5.Ооржак Л.Х, Монгуш А.А. «Торээн Тывам» школа назыны  четпээн  уруглар албан черлеринге торээн (тыва) чугаа сайзырадырын  чижек программазы.</w:t>
      </w:r>
    </w:p>
    <w:p>
      <w:pPr>
        <w:pStyle w:val="7"/>
        <w:tabs>
          <w:tab w:val="left" w:pos="1488"/>
        </w:tabs>
        <w:spacing w:before="162" w:line="360" w:lineRule="auto"/>
        <w:ind w:left="1060" w:leftChars="418" w:right="1106" w:hanging="140" w:hangingChars="50"/>
        <w:jc w:val="left"/>
        <w:sectPr>
          <w:pgSz w:w="11920" w:h="16840"/>
          <w:pgMar w:top="1040" w:right="240" w:bottom="1240" w:left="780" w:header="0" w:footer="966" w:gutter="0"/>
          <w:cols w:space="720" w:num="1"/>
        </w:sectPr>
      </w:pPr>
      <w:r>
        <w:rPr>
          <w:rFonts w:hint="default"/>
          <w:lang w:val="ru-RU"/>
        </w:rPr>
        <w:t>6</w:t>
      </w:r>
      <w:r>
        <w:t>.</w:t>
      </w:r>
      <w:r>
        <w:tab/>
      </w:r>
      <w:r>
        <w:t>Николаева С. В. Юный эколог. Парциальная программа для работы с</w:t>
      </w:r>
      <w:r>
        <w:rPr>
          <w:spacing w:val="-67"/>
        </w:rPr>
        <w:t xml:space="preserve"> </w:t>
      </w:r>
      <w:r>
        <w:rPr>
          <w:spacing w:val="-67"/>
          <w:lang w:val="ru-RU"/>
        </w:rPr>
        <w:t>г</w:t>
      </w:r>
      <w:r>
        <w:rPr>
          <w:rFonts w:hint="default"/>
          <w:spacing w:val="-67"/>
          <w:lang w:val="ru-RU"/>
        </w:rPr>
        <w:t xml:space="preserve"> Г</w:t>
      </w:r>
      <w:r>
        <w:t>детьми</w:t>
      </w:r>
      <w:r>
        <w:rPr>
          <w:spacing w:val="-2"/>
        </w:rPr>
        <w:t xml:space="preserve"> </w:t>
      </w:r>
      <w:r>
        <w:t>3-7</w:t>
      </w:r>
      <w:r>
        <w:rPr>
          <w:spacing w:val="1"/>
        </w:rPr>
        <w:t xml:space="preserve"> </w:t>
      </w:r>
      <w:r>
        <w:t>лет.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М</w:t>
      </w:r>
      <w:r>
        <w:rPr>
          <w:lang w:val="ru-RU"/>
        </w:rPr>
        <w:t>озаика</w:t>
      </w:r>
      <w:r>
        <w:rPr>
          <w:rFonts w:hint="default"/>
          <w:lang w:val="ru-RU"/>
        </w:rPr>
        <w:t>-синтез</w:t>
      </w:r>
      <w:r>
        <w:t>,</w:t>
      </w:r>
      <w:r>
        <w:rPr>
          <w:spacing w:val="3"/>
        </w:rPr>
        <w:t xml:space="preserve"> </w:t>
      </w:r>
      <w:r>
        <w:t>2016</w:t>
      </w:r>
    </w:p>
    <w:p>
      <w:pPr>
        <w:pStyle w:val="7"/>
        <w:spacing w:before="4" w:line="357" w:lineRule="auto"/>
        <w:ind w:left="220" w:right="298"/>
      </w:pPr>
    </w:p>
    <w:p>
      <w:pPr>
        <w:pStyle w:val="7"/>
        <w:spacing w:before="1"/>
        <w:ind w:left="220"/>
      </w:pPr>
      <w:r>
        <w:t>Николаева</w:t>
      </w:r>
      <w:r>
        <w:rPr>
          <w:spacing w:val="-7"/>
        </w:rPr>
        <w:t xml:space="preserve"> </w:t>
      </w:r>
      <w:r>
        <w:t>С.Н.</w:t>
      </w:r>
      <w:r>
        <w:rPr>
          <w:spacing w:val="4"/>
        </w:rPr>
        <w:t xml:space="preserve"> </w:t>
      </w:r>
      <w:r>
        <w:t>«Парциальная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Юный</w:t>
      </w:r>
      <w:r>
        <w:rPr>
          <w:spacing w:val="-8"/>
        </w:rPr>
        <w:t xml:space="preserve"> </w:t>
      </w:r>
      <w:r>
        <w:t>эколог.</w:t>
      </w:r>
      <w:r>
        <w:rPr>
          <w:spacing w:val="-4"/>
        </w:rPr>
        <w:t xml:space="preserve"> </w:t>
      </w:r>
      <w:r>
        <w:t>2-7</w:t>
      </w:r>
      <w:r>
        <w:rPr>
          <w:spacing w:val="-6"/>
        </w:rPr>
        <w:t xml:space="preserve"> </w:t>
      </w:r>
      <w:r>
        <w:t>лет.</w:t>
      </w:r>
      <w:r>
        <w:rPr>
          <w:spacing w:val="-5"/>
        </w:rPr>
        <w:t xml:space="preserve"> </w:t>
      </w:r>
      <w:r>
        <w:t>ФГОС.</w:t>
      </w:r>
    </w:p>
    <w:sectPr>
      <w:pgSz w:w="11920" w:h="16840"/>
      <w:pgMar w:top="1040" w:right="840" w:bottom="1240" w:left="1480" w:header="0" w:footer="96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ind w:left="0"/>
      <w:jc w:val="left"/>
      <w:rPr>
        <w:sz w:val="20"/>
      </w:rPr>
    </w:pPr>
    <w:r>
      <w:pict>
        <v:shape id="_x0000_s2049" o:spid="_x0000_s2049" o:spt="202" type="#_x0000_t202" style="position:absolute;left:0pt;margin-left:299.85pt;margin-top:778.65pt;height:15.3pt;width:24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ind w:left="0"/>
      <w:jc w:val="left"/>
      <w:rPr>
        <w:sz w:val="20"/>
      </w:rPr>
    </w:pPr>
    <w:r>
      <w:pict>
        <v:shape id="_x0000_s2050" o:spid="_x0000_s2050" o:spt="202" type="#_x0000_t202" style="position:absolute;left:0pt;margin-left:423.25pt;margin-top:531.85pt;height:15.3pt;width:24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352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ind w:left="0"/>
      <w:jc w:val="left"/>
      <w:rPr>
        <w:sz w:val="19"/>
      </w:rPr>
    </w:pPr>
    <w:r>
      <w:pict>
        <v:shape id="_x0000_s2051" o:spid="_x0000_s2051" o:spt="202" type="#_x0000_t202" style="position:absolute;left:0pt;margin-left:299.85pt;margin-top:778.65pt;height:15.3pt;width:24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362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4E4E29"/>
    <w:multiLevelType w:val="multilevel"/>
    <w:tmpl w:val="804E4E29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1">
    <w:nsid w:val="813A4B87"/>
    <w:multiLevelType w:val="multilevel"/>
    <w:tmpl w:val="813A4B87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01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92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82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7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54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45" w:hanging="144"/>
      </w:pPr>
      <w:rPr>
        <w:rFonts w:hint="default"/>
        <w:lang w:val="ru-RU" w:eastAsia="en-US" w:bidi="ar-SA"/>
      </w:rPr>
    </w:lvl>
  </w:abstractNum>
  <w:abstractNum w:abstractNumId="2">
    <w:nsid w:val="825EC3C5"/>
    <w:multiLevelType w:val="multilevel"/>
    <w:tmpl w:val="825EC3C5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3">
    <w:nsid w:val="845B5372"/>
    <w:multiLevelType w:val="multilevel"/>
    <w:tmpl w:val="845B5372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4">
    <w:nsid w:val="8461FADE"/>
    <w:multiLevelType w:val="multilevel"/>
    <w:tmpl w:val="8461FADE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89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6" w:hanging="144"/>
      </w:pPr>
      <w:rPr>
        <w:rFonts w:hint="default"/>
        <w:lang w:val="ru-RU" w:eastAsia="en-US" w:bidi="ar-SA"/>
      </w:rPr>
    </w:lvl>
  </w:abstractNum>
  <w:abstractNum w:abstractNumId="5">
    <w:nsid w:val="84994F45"/>
    <w:multiLevelType w:val="multilevel"/>
    <w:tmpl w:val="84994F45"/>
    <w:lvl w:ilvl="0" w:tentative="0">
      <w:start w:val="0"/>
      <w:numFmt w:val="bullet"/>
      <w:lvlText w:val=""/>
      <w:lvlJc w:val="left"/>
      <w:pPr>
        <w:ind w:left="115" w:hanging="18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6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52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18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85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1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7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4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50" w:hanging="180"/>
      </w:pPr>
      <w:rPr>
        <w:rFonts w:hint="default"/>
        <w:lang w:val="ru-RU" w:eastAsia="en-US" w:bidi="ar-SA"/>
      </w:rPr>
    </w:lvl>
  </w:abstractNum>
  <w:abstractNum w:abstractNumId="6">
    <w:nsid w:val="87B75F0A"/>
    <w:multiLevelType w:val="multilevel"/>
    <w:tmpl w:val="87B75F0A"/>
    <w:lvl w:ilvl="0" w:tentative="0">
      <w:start w:val="0"/>
      <w:numFmt w:val="bullet"/>
      <w:lvlText w:val=""/>
      <w:lvlJc w:val="left"/>
      <w:pPr>
        <w:ind w:left="330" w:hanging="22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12" w:hanging="2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5" w:hanging="2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8" w:hanging="2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0" w:hanging="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03" w:hanging="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76" w:hanging="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8" w:hanging="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21" w:hanging="220"/>
      </w:pPr>
      <w:rPr>
        <w:rFonts w:hint="default"/>
        <w:lang w:val="ru-RU" w:eastAsia="en-US" w:bidi="ar-SA"/>
      </w:rPr>
    </w:lvl>
  </w:abstractNum>
  <w:abstractNum w:abstractNumId="7">
    <w:nsid w:val="883B3669"/>
    <w:multiLevelType w:val="multilevel"/>
    <w:tmpl w:val="883B3669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8">
    <w:nsid w:val="8CAEB125"/>
    <w:multiLevelType w:val="multilevel"/>
    <w:tmpl w:val="8CAEB125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9">
    <w:nsid w:val="91995D4F"/>
    <w:multiLevelType w:val="multilevel"/>
    <w:tmpl w:val="91995D4F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9" w:hanging="140"/>
      </w:pPr>
      <w:rPr>
        <w:rFonts w:hint="default"/>
        <w:lang w:val="ru-RU" w:eastAsia="en-US" w:bidi="ar-SA"/>
      </w:rPr>
    </w:lvl>
  </w:abstractNum>
  <w:abstractNum w:abstractNumId="10">
    <w:nsid w:val="91B69C97"/>
    <w:multiLevelType w:val="multilevel"/>
    <w:tmpl w:val="91B69C97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0"/>
      </w:pPr>
      <w:rPr>
        <w:rFonts w:hint="default"/>
        <w:lang w:val="ru-RU" w:eastAsia="en-US" w:bidi="ar-SA"/>
      </w:rPr>
    </w:lvl>
  </w:abstractNum>
  <w:abstractNum w:abstractNumId="11">
    <w:nsid w:val="9239341B"/>
    <w:multiLevelType w:val="multilevel"/>
    <w:tmpl w:val="9239341B"/>
    <w:lvl w:ilvl="0" w:tentative="0">
      <w:start w:val="0"/>
      <w:numFmt w:val="bullet"/>
      <w:lvlText w:val="•"/>
      <w:lvlJc w:val="left"/>
      <w:pPr>
        <w:ind w:left="920" w:hanging="709"/>
      </w:pPr>
      <w:rPr>
        <w:rFonts w:hint="default" w:ascii="Times New Roman" w:hAnsi="Times New Roman" w:eastAsia="Times New Roman" w:cs="Times New Roman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12">
    <w:nsid w:val="9288B902"/>
    <w:multiLevelType w:val="multilevel"/>
    <w:tmpl w:val="9288B902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89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6" w:hanging="144"/>
      </w:pPr>
      <w:rPr>
        <w:rFonts w:hint="default"/>
        <w:lang w:val="ru-RU" w:eastAsia="en-US" w:bidi="ar-SA"/>
      </w:rPr>
    </w:lvl>
  </w:abstractNum>
  <w:abstractNum w:abstractNumId="13">
    <w:nsid w:val="930EE254"/>
    <w:multiLevelType w:val="multilevel"/>
    <w:tmpl w:val="930EE254"/>
    <w:lvl w:ilvl="0" w:tentative="0">
      <w:start w:val="0"/>
      <w:numFmt w:val="bullet"/>
      <w:lvlText w:val=""/>
      <w:lvlJc w:val="left"/>
      <w:pPr>
        <w:ind w:left="327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4">
    <w:nsid w:val="9377BC45"/>
    <w:multiLevelType w:val="multilevel"/>
    <w:tmpl w:val="9377BC45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5">
    <w:nsid w:val="941D12A9"/>
    <w:multiLevelType w:val="multilevel"/>
    <w:tmpl w:val="941D12A9"/>
    <w:lvl w:ilvl="0" w:tentative="0">
      <w:start w:val="0"/>
      <w:numFmt w:val="bullet"/>
      <w:lvlText w:val=""/>
      <w:lvlJc w:val="left"/>
      <w:pPr>
        <w:ind w:left="336" w:hanging="2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1" w:hanging="2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3" w:hanging="2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5" w:hanging="225"/>
      </w:pPr>
      <w:rPr>
        <w:rFonts w:hint="default"/>
        <w:lang w:val="ru-RU" w:eastAsia="en-US" w:bidi="ar-SA"/>
      </w:rPr>
    </w:lvl>
  </w:abstractNum>
  <w:abstractNum w:abstractNumId="16">
    <w:nsid w:val="95E682A1"/>
    <w:multiLevelType w:val="multilevel"/>
    <w:tmpl w:val="95E682A1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17">
    <w:nsid w:val="98CD717A"/>
    <w:multiLevelType w:val="multilevel"/>
    <w:tmpl w:val="98CD717A"/>
    <w:lvl w:ilvl="0" w:tentative="0">
      <w:start w:val="0"/>
      <w:numFmt w:val="bullet"/>
      <w:lvlText w:val="-"/>
      <w:lvlJc w:val="left"/>
      <w:pPr>
        <w:ind w:left="119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18">
    <w:nsid w:val="9ACF65A0"/>
    <w:multiLevelType w:val="multilevel"/>
    <w:tmpl w:val="9ACF65A0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9">
    <w:nsid w:val="9B1F845E"/>
    <w:multiLevelType w:val="multilevel"/>
    <w:tmpl w:val="9B1F845E"/>
    <w:lvl w:ilvl="0" w:tentative="0">
      <w:start w:val="0"/>
      <w:numFmt w:val="bullet"/>
      <w:lvlText w:val="•"/>
      <w:lvlJc w:val="left"/>
      <w:pPr>
        <w:ind w:left="220" w:hanging="709"/>
      </w:pPr>
      <w:rPr>
        <w:rFonts w:hint="default" w:ascii="Times New Roman" w:hAnsi="Times New Roman" w:eastAsia="Times New Roman" w:cs="Times New Roman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5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9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4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8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17" w:hanging="709"/>
      </w:pPr>
      <w:rPr>
        <w:rFonts w:hint="default"/>
        <w:lang w:val="ru-RU" w:eastAsia="en-US" w:bidi="ar-SA"/>
      </w:rPr>
    </w:lvl>
  </w:abstractNum>
  <w:abstractNum w:abstractNumId="20">
    <w:nsid w:val="9C11E984"/>
    <w:multiLevelType w:val="multilevel"/>
    <w:tmpl w:val="9C11E984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71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59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47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3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23" w:hanging="140"/>
      </w:pPr>
      <w:rPr>
        <w:rFonts w:hint="default"/>
        <w:lang w:val="ru-RU" w:eastAsia="en-US" w:bidi="ar-SA"/>
      </w:rPr>
    </w:lvl>
  </w:abstractNum>
  <w:abstractNum w:abstractNumId="21">
    <w:nsid w:val="9C7198AA"/>
    <w:multiLevelType w:val="multilevel"/>
    <w:tmpl w:val="9C7198AA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22">
    <w:nsid w:val="9C8AC8EF"/>
    <w:multiLevelType w:val="multilevel"/>
    <w:tmpl w:val="9C8AC8EF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0"/>
      </w:pPr>
      <w:rPr>
        <w:rFonts w:hint="default"/>
        <w:lang w:val="ru-RU" w:eastAsia="en-US" w:bidi="ar-SA"/>
      </w:rPr>
    </w:lvl>
  </w:abstractNum>
  <w:abstractNum w:abstractNumId="23">
    <w:nsid w:val="9D5D7490"/>
    <w:multiLevelType w:val="multilevel"/>
    <w:tmpl w:val="9D5D7490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24">
    <w:nsid w:val="9D7EB8E6"/>
    <w:multiLevelType w:val="multilevel"/>
    <w:tmpl w:val="9D7EB8E6"/>
    <w:lvl w:ilvl="0" w:tentative="0">
      <w:start w:val="3"/>
      <w:numFmt w:val="decimal"/>
      <w:lvlText w:val="%1"/>
      <w:lvlJc w:val="left"/>
      <w:pPr>
        <w:ind w:left="4713" w:hanging="705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4713" w:hanging="705"/>
        <w:jc w:val="right"/>
      </w:pPr>
      <w:rPr>
        <w:rFonts w:hint="default" w:ascii="Times New Roman" w:hAnsi="Times New Roman" w:eastAsia="Times New Roman" w:cs="Times New Roman"/>
        <w:b/>
        <w:bCs/>
        <w:w w:val="96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954" w:hanging="7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571" w:hanging="7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188" w:hanging="7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06" w:hanging="7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423" w:hanging="7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40" w:hanging="7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57" w:hanging="705"/>
      </w:pPr>
      <w:rPr>
        <w:rFonts w:hint="default"/>
        <w:lang w:val="ru-RU" w:eastAsia="en-US" w:bidi="ar-SA"/>
      </w:rPr>
    </w:lvl>
  </w:abstractNum>
  <w:abstractNum w:abstractNumId="25">
    <w:nsid w:val="9D9F4F4D"/>
    <w:multiLevelType w:val="multilevel"/>
    <w:tmpl w:val="9D9F4F4D"/>
    <w:lvl w:ilvl="0" w:tentative="0">
      <w:start w:val="0"/>
      <w:numFmt w:val="bullet"/>
      <w:lvlText w:val=""/>
      <w:lvlJc w:val="left"/>
      <w:pPr>
        <w:ind w:left="319" w:hanging="20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4" w:hanging="2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68" w:hanging="2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2" w:hanging="2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17" w:hanging="2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41" w:hanging="2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65" w:hanging="2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90" w:hanging="2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14" w:hanging="208"/>
      </w:pPr>
      <w:rPr>
        <w:rFonts w:hint="default"/>
        <w:lang w:val="ru-RU" w:eastAsia="en-US" w:bidi="ar-SA"/>
      </w:rPr>
    </w:lvl>
  </w:abstractNum>
  <w:abstractNum w:abstractNumId="26">
    <w:nsid w:val="9DFC6F65"/>
    <w:multiLevelType w:val="multilevel"/>
    <w:tmpl w:val="9DFC6F65"/>
    <w:lvl w:ilvl="0" w:tentative="0">
      <w:start w:val="0"/>
      <w:numFmt w:val="bullet"/>
      <w:lvlText w:val="-"/>
      <w:lvlJc w:val="left"/>
      <w:pPr>
        <w:ind w:left="25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367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43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7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60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44" w:hanging="144"/>
      </w:pPr>
      <w:rPr>
        <w:rFonts w:hint="default"/>
        <w:lang w:val="ru-RU" w:eastAsia="en-US" w:bidi="ar-SA"/>
      </w:rPr>
    </w:lvl>
  </w:abstractNum>
  <w:abstractNum w:abstractNumId="27">
    <w:nsid w:val="9F81B9F9"/>
    <w:multiLevelType w:val="multilevel"/>
    <w:tmpl w:val="9F81B9F9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28">
    <w:nsid w:val="A0C93552"/>
    <w:multiLevelType w:val="multilevel"/>
    <w:tmpl w:val="A0C93552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29">
    <w:nsid w:val="A0F05207"/>
    <w:multiLevelType w:val="multilevel"/>
    <w:tmpl w:val="A0F05207"/>
    <w:lvl w:ilvl="0" w:tentative="0">
      <w:start w:val="0"/>
      <w:numFmt w:val="bullet"/>
      <w:lvlText w:val="-"/>
      <w:lvlJc w:val="left"/>
      <w:pPr>
        <w:ind w:left="150" w:hanging="172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78" w:hanging="17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96" w:hanging="17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14" w:hanging="17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32" w:hanging="17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50" w:hanging="17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68" w:hanging="17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86" w:hanging="17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304" w:hanging="172"/>
      </w:pPr>
      <w:rPr>
        <w:rFonts w:hint="default"/>
        <w:lang w:val="ru-RU" w:eastAsia="en-US" w:bidi="ar-SA"/>
      </w:rPr>
    </w:lvl>
  </w:abstractNum>
  <w:abstractNum w:abstractNumId="30">
    <w:nsid w:val="A5435042"/>
    <w:multiLevelType w:val="multilevel"/>
    <w:tmpl w:val="A5435042"/>
    <w:lvl w:ilvl="0" w:tentative="0">
      <w:start w:val="0"/>
      <w:numFmt w:val="bullet"/>
      <w:lvlText w:val=""/>
      <w:lvlJc w:val="left"/>
      <w:pPr>
        <w:ind w:left="115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3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27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1" w:hanging="221"/>
      </w:pPr>
      <w:rPr>
        <w:rFonts w:hint="default"/>
        <w:lang w:val="ru-RU" w:eastAsia="en-US" w:bidi="ar-SA"/>
      </w:rPr>
    </w:lvl>
  </w:abstractNum>
  <w:abstractNum w:abstractNumId="31">
    <w:nsid w:val="A97D620A"/>
    <w:multiLevelType w:val="multilevel"/>
    <w:tmpl w:val="A97D620A"/>
    <w:lvl w:ilvl="0" w:tentative="0">
      <w:start w:val="0"/>
      <w:numFmt w:val="bullet"/>
      <w:lvlText w:val=""/>
      <w:lvlJc w:val="left"/>
      <w:pPr>
        <w:ind w:left="332" w:hanging="22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3" w:hanging="2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9" w:hanging="2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6" w:hanging="2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2" w:hanging="2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79" w:hanging="2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5" w:hanging="2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2" w:hanging="224"/>
      </w:pPr>
      <w:rPr>
        <w:rFonts w:hint="default"/>
        <w:lang w:val="ru-RU" w:eastAsia="en-US" w:bidi="ar-SA"/>
      </w:rPr>
    </w:lvl>
  </w:abstractNum>
  <w:abstractNum w:abstractNumId="32">
    <w:nsid w:val="A9AC3AA7"/>
    <w:multiLevelType w:val="multilevel"/>
    <w:tmpl w:val="A9AC3AA7"/>
    <w:lvl w:ilvl="0" w:tentative="0">
      <w:start w:val="0"/>
      <w:numFmt w:val="bullet"/>
      <w:lvlText w:val="-"/>
      <w:lvlJc w:val="left"/>
      <w:pPr>
        <w:ind w:left="115" w:hanging="132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7" w:hanging="1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54" w:hanging="1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71" w:hanging="1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89" w:hanging="1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6" w:hanging="1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23" w:hanging="1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41" w:hanging="1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458" w:hanging="132"/>
      </w:pPr>
      <w:rPr>
        <w:rFonts w:hint="default"/>
        <w:lang w:val="ru-RU" w:eastAsia="en-US" w:bidi="ar-SA"/>
      </w:rPr>
    </w:lvl>
  </w:abstractNum>
  <w:abstractNum w:abstractNumId="33">
    <w:nsid w:val="AAF3F3FA"/>
    <w:multiLevelType w:val="multilevel"/>
    <w:tmpl w:val="AAF3F3FA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34">
    <w:nsid w:val="B0082E4F"/>
    <w:multiLevelType w:val="multilevel"/>
    <w:tmpl w:val="B0082E4F"/>
    <w:lvl w:ilvl="0" w:tentative="0">
      <w:start w:val="0"/>
      <w:numFmt w:val="bullet"/>
      <w:lvlText w:val=""/>
      <w:lvlJc w:val="left"/>
      <w:pPr>
        <w:ind w:left="115" w:hanging="20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4" w:hanging="20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8" w:hanging="20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52" w:hanging="2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7" w:hanging="2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41" w:hanging="2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85" w:hanging="2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30" w:hanging="2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74" w:hanging="204"/>
      </w:pPr>
      <w:rPr>
        <w:rFonts w:hint="default"/>
        <w:lang w:val="ru-RU" w:eastAsia="en-US" w:bidi="ar-SA"/>
      </w:rPr>
    </w:lvl>
  </w:abstractNum>
  <w:abstractNum w:abstractNumId="35">
    <w:nsid w:val="B08374AC"/>
    <w:multiLevelType w:val="multilevel"/>
    <w:tmpl w:val="B08374AC"/>
    <w:lvl w:ilvl="0" w:tentative="0">
      <w:start w:val="0"/>
      <w:numFmt w:val="bullet"/>
      <w:lvlText w:val=""/>
      <w:lvlJc w:val="left"/>
      <w:pPr>
        <w:ind w:left="112" w:hanging="22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8" w:hanging="2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77" w:hanging="2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05" w:hanging="2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4" w:hanging="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62" w:hanging="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91" w:hanging="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19" w:hanging="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48" w:hanging="220"/>
      </w:pPr>
      <w:rPr>
        <w:rFonts w:hint="default"/>
        <w:lang w:val="ru-RU" w:eastAsia="en-US" w:bidi="ar-SA"/>
      </w:rPr>
    </w:lvl>
  </w:abstractNum>
  <w:abstractNum w:abstractNumId="36">
    <w:nsid w:val="B0ED9BEA"/>
    <w:multiLevelType w:val="multilevel"/>
    <w:tmpl w:val="B0ED9BEA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37">
    <w:nsid w:val="B0F1ACD9"/>
    <w:multiLevelType w:val="multilevel"/>
    <w:tmpl w:val="B0F1ACD9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38">
    <w:nsid w:val="B15ABE86"/>
    <w:multiLevelType w:val="multilevel"/>
    <w:tmpl w:val="B15ABE86"/>
    <w:lvl w:ilvl="0" w:tentative="0">
      <w:start w:val="0"/>
      <w:numFmt w:val="bullet"/>
      <w:lvlText w:val=""/>
      <w:lvlJc w:val="left"/>
      <w:pPr>
        <w:ind w:left="115" w:hanging="20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4" w:hanging="20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8" w:hanging="20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52" w:hanging="2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7" w:hanging="2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41" w:hanging="2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85" w:hanging="2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30" w:hanging="2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74" w:hanging="204"/>
      </w:pPr>
      <w:rPr>
        <w:rFonts w:hint="default"/>
        <w:lang w:val="ru-RU" w:eastAsia="en-US" w:bidi="ar-SA"/>
      </w:rPr>
    </w:lvl>
  </w:abstractNum>
  <w:abstractNum w:abstractNumId="39">
    <w:nsid w:val="B1CC6FF1"/>
    <w:multiLevelType w:val="multilevel"/>
    <w:tmpl w:val="B1CC6FF1"/>
    <w:lvl w:ilvl="0" w:tentative="0">
      <w:start w:val="0"/>
      <w:numFmt w:val="bullet"/>
      <w:lvlText w:val=""/>
      <w:lvlJc w:val="left"/>
      <w:pPr>
        <w:ind w:left="330" w:hanging="22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12" w:hanging="2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5" w:hanging="2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8" w:hanging="2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0" w:hanging="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03" w:hanging="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76" w:hanging="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8" w:hanging="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21" w:hanging="220"/>
      </w:pPr>
      <w:rPr>
        <w:rFonts w:hint="default"/>
        <w:lang w:val="ru-RU" w:eastAsia="en-US" w:bidi="ar-SA"/>
      </w:rPr>
    </w:lvl>
  </w:abstractNum>
  <w:abstractNum w:abstractNumId="40">
    <w:nsid w:val="B23A94A9"/>
    <w:multiLevelType w:val="multilevel"/>
    <w:tmpl w:val="B23A94A9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41">
    <w:nsid w:val="B4E02BC3"/>
    <w:multiLevelType w:val="multilevel"/>
    <w:tmpl w:val="B4E02BC3"/>
    <w:lvl w:ilvl="0" w:tentative="0">
      <w:start w:val="0"/>
      <w:numFmt w:val="bullet"/>
      <w:lvlText w:val=""/>
      <w:lvlJc w:val="left"/>
      <w:pPr>
        <w:ind w:left="334" w:hanging="22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3" w:hanging="2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0" w:hanging="2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6" w:hanging="2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3" w:hanging="2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0" w:hanging="2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6" w:hanging="2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3" w:hanging="224"/>
      </w:pPr>
      <w:rPr>
        <w:rFonts w:hint="default"/>
        <w:lang w:val="ru-RU" w:eastAsia="en-US" w:bidi="ar-SA"/>
      </w:rPr>
    </w:lvl>
  </w:abstractNum>
  <w:abstractNum w:abstractNumId="42">
    <w:nsid w:val="B53F3350"/>
    <w:multiLevelType w:val="multilevel"/>
    <w:tmpl w:val="B53F3350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43">
    <w:nsid w:val="B5601969"/>
    <w:multiLevelType w:val="multilevel"/>
    <w:tmpl w:val="B5601969"/>
    <w:lvl w:ilvl="0" w:tentative="0">
      <w:start w:val="0"/>
      <w:numFmt w:val="bullet"/>
      <w:lvlText w:val=""/>
      <w:lvlJc w:val="left"/>
      <w:pPr>
        <w:ind w:left="336" w:hanging="2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1" w:hanging="2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3" w:hanging="2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5" w:hanging="225"/>
      </w:pPr>
      <w:rPr>
        <w:rFonts w:hint="default"/>
        <w:lang w:val="ru-RU" w:eastAsia="en-US" w:bidi="ar-SA"/>
      </w:rPr>
    </w:lvl>
  </w:abstractNum>
  <w:abstractNum w:abstractNumId="44">
    <w:nsid w:val="B5CF74F5"/>
    <w:multiLevelType w:val="multilevel"/>
    <w:tmpl w:val="B5CF74F5"/>
    <w:lvl w:ilvl="0" w:tentative="0">
      <w:start w:val="0"/>
      <w:numFmt w:val="bullet"/>
      <w:lvlText w:val=""/>
      <w:lvlJc w:val="left"/>
      <w:pPr>
        <w:ind w:left="112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59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98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3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7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1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4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9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32" w:hanging="216"/>
      </w:pPr>
      <w:rPr>
        <w:rFonts w:hint="default"/>
        <w:lang w:val="ru-RU" w:eastAsia="en-US" w:bidi="ar-SA"/>
      </w:rPr>
    </w:lvl>
  </w:abstractNum>
  <w:abstractNum w:abstractNumId="45">
    <w:nsid w:val="B5E306ED"/>
    <w:multiLevelType w:val="multilevel"/>
    <w:tmpl w:val="B5E306ED"/>
    <w:lvl w:ilvl="0" w:tentative="0">
      <w:start w:val="7"/>
      <w:numFmt w:val="decimal"/>
      <w:lvlText w:val="%1."/>
      <w:lvlJc w:val="left"/>
      <w:pPr>
        <w:ind w:left="920" w:hanging="504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50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50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5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5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5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5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5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504"/>
      </w:pPr>
      <w:rPr>
        <w:rFonts w:hint="default"/>
        <w:lang w:val="ru-RU" w:eastAsia="en-US" w:bidi="ar-SA"/>
      </w:rPr>
    </w:lvl>
  </w:abstractNum>
  <w:abstractNum w:abstractNumId="46">
    <w:nsid w:val="B88D21A8"/>
    <w:multiLevelType w:val="multilevel"/>
    <w:tmpl w:val="B88D21A8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47">
    <w:nsid w:val="B8CEF35B"/>
    <w:multiLevelType w:val="multilevel"/>
    <w:tmpl w:val="B8CEF35B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7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4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2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0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9" w:hanging="144"/>
      </w:pPr>
      <w:rPr>
        <w:rFonts w:hint="default"/>
        <w:lang w:val="ru-RU" w:eastAsia="en-US" w:bidi="ar-SA"/>
      </w:rPr>
    </w:lvl>
  </w:abstractNum>
  <w:abstractNum w:abstractNumId="48">
    <w:nsid w:val="B99465BD"/>
    <w:multiLevelType w:val="multilevel"/>
    <w:tmpl w:val="B99465BD"/>
    <w:lvl w:ilvl="0" w:tentative="0">
      <w:start w:val="0"/>
      <w:numFmt w:val="bullet"/>
      <w:lvlText w:val=""/>
      <w:lvlJc w:val="left"/>
      <w:pPr>
        <w:ind w:left="115" w:hanging="17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6" w:hanging="17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52" w:hanging="17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18" w:hanging="17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85" w:hanging="17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1" w:hanging="17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7" w:hanging="17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4" w:hanging="17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50" w:hanging="176"/>
      </w:pPr>
      <w:rPr>
        <w:rFonts w:hint="default"/>
        <w:lang w:val="ru-RU" w:eastAsia="en-US" w:bidi="ar-SA"/>
      </w:rPr>
    </w:lvl>
  </w:abstractNum>
  <w:abstractNum w:abstractNumId="49">
    <w:nsid w:val="BA550FDB"/>
    <w:multiLevelType w:val="multilevel"/>
    <w:tmpl w:val="BA550FDB"/>
    <w:lvl w:ilvl="0" w:tentative="0">
      <w:start w:val="0"/>
      <w:numFmt w:val="bullet"/>
      <w:lvlText w:val=""/>
      <w:lvlJc w:val="left"/>
      <w:pPr>
        <w:ind w:left="115" w:hanging="18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6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52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18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85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1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7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4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50" w:hanging="180"/>
      </w:pPr>
      <w:rPr>
        <w:rFonts w:hint="default"/>
        <w:lang w:val="ru-RU" w:eastAsia="en-US" w:bidi="ar-SA"/>
      </w:rPr>
    </w:lvl>
  </w:abstractNum>
  <w:abstractNum w:abstractNumId="50">
    <w:nsid w:val="BB64CFA9"/>
    <w:multiLevelType w:val="multilevel"/>
    <w:tmpl w:val="BB64CFA9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9" w:hanging="140"/>
      </w:pPr>
      <w:rPr>
        <w:rFonts w:hint="default"/>
        <w:lang w:val="ru-RU" w:eastAsia="en-US" w:bidi="ar-SA"/>
      </w:rPr>
    </w:lvl>
  </w:abstractNum>
  <w:abstractNum w:abstractNumId="51">
    <w:nsid w:val="BC837A95"/>
    <w:multiLevelType w:val="multilevel"/>
    <w:tmpl w:val="BC837A95"/>
    <w:lvl w:ilvl="0" w:tentative="0">
      <w:start w:val="0"/>
      <w:numFmt w:val="bullet"/>
      <w:lvlText w:val=""/>
      <w:lvlJc w:val="left"/>
      <w:pPr>
        <w:ind w:left="336" w:hanging="2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1" w:hanging="2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3" w:hanging="2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5" w:hanging="225"/>
      </w:pPr>
      <w:rPr>
        <w:rFonts w:hint="default"/>
        <w:lang w:val="ru-RU" w:eastAsia="en-US" w:bidi="ar-SA"/>
      </w:rPr>
    </w:lvl>
  </w:abstractNum>
  <w:abstractNum w:abstractNumId="52">
    <w:nsid w:val="BCECA0B4"/>
    <w:multiLevelType w:val="multilevel"/>
    <w:tmpl w:val="BCECA0B4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53">
    <w:nsid w:val="BDA1395C"/>
    <w:multiLevelType w:val="multilevel"/>
    <w:tmpl w:val="BDA1395C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54">
    <w:nsid w:val="BE8A4F4C"/>
    <w:multiLevelType w:val="multilevel"/>
    <w:tmpl w:val="BE8A4F4C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55">
    <w:nsid w:val="BE923771"/>
    <w:multiLevelType w:val="multilevel"/>
    <w:tmpl w:val="BE923771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56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16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57">
    <w:nsid w:val="BF50FE6B"/>
    <w:multiLevelType w:val="multilevel"/>
    <w:tmpl w:val="BF50FE6B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58">
    <w:nsid w:val="C0283A65"/>
    <w:multiLevelType w:val="multilevel"/>
    <w:tmpl w:val="C0283A65"/>
    <w:lvl w:ilvl="0" w:tentative="0">
      <w:start w:val="0"/>
      <w:numFmt w:val="bullet"/>
      <w:lvlText w:val=""/>
      <w:lvlJc w:val="left"/>
      <w:pPr>
        <w:ind w:left="115" w:hanging="22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4" w:hanging="2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09" w:hanging="2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04" w:hanging="2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298" w:hanging="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93" w:hanging="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88" w:hanging="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82" w:hanging="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77" w:hanging="220"/>
      </w:pPr>
      <w:rPr>
        <w:rFonts w:hint="default"/>
        <w:lang w:val="ru-RU" w:eastAsia="en-US" w:bidi="ar-SA"/>
      </w:rPr>
    </w:lvl>
  </w:abstractNum>
  <w:abstractNum w:abstractNumId="59">
    <w:nsid w:val="C0915F4F"/>
    <w:multiLevelType w:val="multilevel"/>
    <w:tmpl w:val="C0915F4F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60">
    <w:nsid w:val="C4E0D24A"/>
    <w:multiLevelType w:val="multilevel"/>
    <w:tmpl w:val="C4E0D24A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61">
    <w:nsid w:val="C8879AEF"/>
    <w:multiLevelType w:val="multilevel"/>
    <w:tmpl w:val="C8879AEF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62">
    <w:nsid w:val="C90D1B09"/>
    <w:multiLevelType w:val="multilevel"/>
    <w:tmpl w:val="C90D1B09"/>
    <w:lvl w:ilvl="0" w:tentative="0">
      <w:start w:val="26"/>
      <w:numFmt w:val="decimal"/>
      <w:lvlText w:val="%1"/>
      <w:lvlJc w:val="left"/>
      <w:pPr>
        <w:ind w:left="920" w:hanging="709"/>
        <w:jc w:val="left"/>
      </w:pPr>
      <w:rPr>
        <w:rFonts w:hint="default"/>
        <w:lang w:val="ru-RU" w:eastAsia="en-US" w:bidi="ar-SA"/>
      </w:rPr>
    </w:lvl>
    <w:lvl w:ilvl="1" w:tentative="0">
      <w:start w:val="6"/>
      <w:numFmt w:val="decimal"/>
      <w:lvlText w:val="%1.%2.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w w:val="96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920" w:hanging="1417"/>
        <w:jc w:val="left"/>
      </w:pPr>
      <w:rPr>
        <w:rFonts w:hint="default" w:ascii="Times New Roman" w:hAnsi="Times New Roman" w:eastAsia="Times New Roman" w:cs="Times New Roman"/>
        <w:w w:val="96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14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14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14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14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14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1417"/>
      </w:pPr>
      <w:rPr>
        <w:rFonts w:hint="default"/>
        <w:lang w:val="ru-RU" w:eastAsia="en-US" w:bidi="ar-SA"/>
      </w:rPr>
    </w:lvl>
  </w:abstractNum>
  <w:abstractNum w:abstractNumId="63">
    <w:nsid w:val="C9412743"/>
    <w:multiLevelType w:val="multilevel"/>
    <w:tmpl w:val="C9412743"/>
    <w:lvl w:ilvl="0" w:tentative="0">
      <w:start w:val="0"/>
      <w:numFmt w:val="bullet"/>
      <w:lvlText w:val=""/>
      <w:lvlJc w:val="left"/>
      <w:pPr>
        <w:ind w:left="112" w:hanging="22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8" w:hanging="2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77" w:hanging="2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05" w:hanging="2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4" w:hanging="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62" w:hanging="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91" w:hanging="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19" w:hanging="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48" w:hanging="220"/>
      </w:pPr>
      <w:rPr>
        <w:rFonts w:hint="default"/>
        <w:lang w:val="ru-RU" w:eastAsia="en-US" w:bidi="ar-SA"/>
      </w:rPr>
    </w:lvl>
  </w:abstractNum>
  <w:abstractNum w:abstractNumId="64">
    <w:nsid w:val="CB94649F"/>
    <w:multiLevelType w:val="multilevel"/>
    <w:tmpl w:val="CB94649F"/>
    <w:lvl w:ilvl="0" w:tentative="0">
      <w:start w:val="0"/>
      <w:numFmt w:val="bullet"/>
      <w:lvlText w:val=""/>
      <w:lvlJc w:val="left"/>
      <w:pPr>
        <w:ind w:left="115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3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27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1" w:hanging="221"/>
      </w:pPr>
      <w:rPr>
        <w:rFonts w:hint="default"/>
        <w:lang w:val="ru-RU" w:eastAsia="en-US" w:bidi="ar-SA"/>
      </w:rPr>
    </w:lvl>
  </w:abstractNum>
  <w:abstractNum w:abstractNumId="65">
    <w:nsid w:val="CD699D1D"/>
    <w:multiLevelType w:val="multilevel"/>
    <w:tmpl w:val="CD699D1D"/>
    <w:lvl w:ilvl="0" w:tentative="0">
      <w:start w:val="1"/>
      <w:numFmt w:val="decimal"/>
      <w:lvlText w:val="%1"/>
      <w:lvlJc w:val="left"/>
      <w:pPr>
        <w:ind w:left="3801" w:hanging="497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3801" w:hanging="497"/>
        <w:jc w:val="right"/>
      </w:pPr>
      <w:rPr>
        <w:rFonts w:hint="default" w:ascii="Times New Roman" w:hAnsi="Times New Roman" w:eastAsia="Times New Roman" w:cs="Times New Roman"/>
        <w:b/>
        <w:bCs/>
        <w:w w:val="96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3729" w:hanging="709"/>
        <w:jc w:val="left"/>
      </w:pPr>
      <w:rPr>
        <w:rFonts w:hint="default" w:ascii="Times New Roman" w:hAnsi="Times New Roman" w:eastAsia="Times New Roman" w:cs="Times New Roman"/>
        <w:b/>
        <w:bCs/>
        <w:w w:val="96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76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64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52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40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28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709"/>
      </w:pPr>
      <w:rPr>
        <w:rFonts w:hint="default"/>
        <w:lang w:val="ru-RU" w:eastAsia="en-US" w:bidi="ar-SA"/>
      </w:rPr>
    </w:lvl>
  </w:abstractNum>
  <w:abstractNum w:abstractNumId="66">
    <w:nsid w:val="CF092B84"/>
    <w:multiLevelType w:val="multilevel"/>
    <w:tmpl w:val="CF092B84"/>
    <w:lvl w:ilvl="0" w:tentative="0">
      <w:start w:val="1"/>
      <w:numFmt w:val="decimal"/>
      <w:lvlText w:val="%1"/>
      <w:lvlJc w:val="left"/>
      <w:pPr>
        <w:ind w:left="4457" w:hanging="565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4457" w:hanging="565"/>
        <w:jc w:val="right"/>
      </w:pPr>
      <w:rPr>
        <w:rFonts w:hint="default" w:ascii="Times New Roman" w:hAnsi="Times New Roman" w:eastAsia="Times New Roman" w:cs="Times New Roman"/>
        <w:b/>
        <w:bCs/>
        <w:w w:val="96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746" w:hanging="56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389" w:hanging="56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032" w:hanging="56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676" w:hanging="5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319" w:hanging="5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62" w:hanging="5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05" w:hanging="565"/>
      </w:pPr>
      <w:rPr>
        <w:rFonts w:hint="default"/>
        <w:lang w:val="ru-RU" w:eastAsia="en-US" w:bidi="ar-SA"/>
      </w:rPr>
    </w:lvl>
  </w:abstractNum>
  <w:abstractNum w:abstractNumId="67">
    <w:nsid w:val="D1EB1714"/>
    <w:multiLevelType w:val="multilevel"/>
    <w:tmpl w:val="D1EB1714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68">
    <w:nsid w:val="D5F12F34"/>
    <w:multiLevelType w:val="multilevel"/>
    <w:tmpl w:val="D5F12F34"/>
    <w:lvl w:ilvl="0" w:tentative="0">
      <w:start w:val="0"/>
      <w:numFmt w:val="bullet"/>
      <w:lvlText w:val=""/>
      <w:lvlJc w:val="left"/>
      <w:pPr>
        <w:ind w:left="336" w:hanging="2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1" w:hanging="2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3" w:hanging="2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5" w:hanging="225"/>
      </w:pPr>
      <w:rPr>
        <w:rFonts w:hint="default"/>
        <w:lang w:val="ru-RU" w:eastAsia="en-US" w:bidi="ar-SA"/>
      </w:rPr>
    </w:lvl>
  </w:abstractNum>
  <w:abstractNum w:abstractNumId="69">
    <w:nsid w:val="D7936317"/>
    <w:multiLevelType w:val="multilevel"/>
    <w:tmpl w:val="D7936317"/>
    <w:lvl w:ilvl="0" w:tentative="0">
      <w:start w:val="1"/>
      <w:numFmt w:val="decimal"/>
      <w:lvlText w:val="%1)"/>
      <w:lvlJc w:val="left"/>
      <w:pPr>
        <w:ind w:left="920" w:hanging="568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5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5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5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5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5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5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5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568"/>
      </w:pPr>
      <w:rPr>
        <w:rFonts w:hint="default"/>
        <w:lang w:val="ru-RU" w:eastAsia="en-US" w:bidi="ar-SA"/>
      </w:rPr>
    </w:lvl>
  </w:abstractNum>
  <w:abstractNum w:abstractNumId="70">
    <w:nsid w:val="D7D140E4"/>
    <w:multiLevelType w:val="multilevel"/>
    <w:tmpl w:val="D7D140E4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71">
    <w:nsid w:val="D7F9FE59"/>
    <w:multiLevelType w:val="multilevel"/>
    <w:tmpl w:val="D7F9FE59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0"/>
      </w:pPr>
      <w:rPr>
        <w:rFonts w:hint="default"/>
        <w:lang w:val="ru-RU" w:eastAsia="en-US" w:bidi="ar-SA"/>
      </w:rPr>
    </w:lvl>
  </w:abstractNum>
  <w:abstractNum w:abstractNumId="72">
    <w:nsid w:val="DAD3A854"/>
    <w:multiLevelType w:val="multilevel"/>
    <w:tmpl w:val="DAD3A854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73">
    <w:nsid w:val="DAE62134"/>
    <w:multiLevelType w:val="multilevel"/>
    <w:tmpl w:val="DAE62134"/>
    <w:lvl w:ilvl="0" w:tentative="0">
      <w:start w:val="0"/>
      <w:numFmt w:val="bullet"/>
      <w:lvlText w:val=""/>
      <w:lvlJc w:val="left"/>
      <w:pPr>
        <w:ind w:left="330" w:hanging="22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12" w:hanging="2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5" w:hanging="2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8" w:hanging="2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0" w:hanging="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03" w:hanging="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76" w:hanging="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8" w:hanging="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21" w:hanging="220"/>
      </w:pPr>
      <w:rPr>
        <w:rFonts w:hint="default"/>
        <w:lang w:val="ru-RU" w:eastAsia="en-US" w:bidi="ar-SA"/>
      </w:rPr>
    </w:lvl>
  </w:abstractNum>
  <w:abstractNum w:abstractNumId="74">
    <w:nsid w:val="DCBA6B53"/>
    <w:multiLevelType w:val="multilevel"/>
    <w:tmpl w:val="DCBA6B53"/>
    <w:lvl w:ilvl="0" w:tentative="0">
      <w:start w:val="0"/>
      <w:numFmt w:val="bullet"/>
      <w:lvlText w:val="-"/>
      <w:lvlJc w:val="left"/>
      <w:pPr>
        <w:ind w:left="115" w:hanging="20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20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20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2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2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2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2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2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204"/>
      </w:pPr>
      <w:rPr>
        <w:rFonts w:hint="default"/>
        <w:lang w:val="ru-RU" w:eastAsia="en-US" w:bidi="ar-SA"/>
      </w:rPr>
    </w:lvl>
  </w:abstractNum>
  <w:abstractNum w:abstractNumId="75">
    <w:nsid w:val="E0294EC7"/>
    <w:multiLevelType w:val="multilevel"/>
    <w:tmpl w:val="E0294EC7"/>
    <w:lvl w:ilvl="0" w:tentative="0">
      <w:start w:val="0"/>
      <w:numFmt w:val="bullet"/>
      <w:lvlText w:val="-"/>
      <w:lvlJc w:val="left"/>
      <w:pPr>
        <w:ind w:left="115" w:hanging="132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7" w:hanging="1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54" w:hanging="1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71" w:hanging="1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89" w:hanging="1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6" w:hanging="1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23" w:hanging="1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41" w:hanging="1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458" w:hanging="132"/>
      </w:pPr>
      <w:rPr>
        <w:rFonts w:hint="default"/>
        <w:lang w:val="ru-RU" w:eastAsia="en-US" w:bidi="ar-SA"/>
      </w:rPr>
    </w:lvl>
  </w:abstractNum>
  <w:abstractNum w:abstractNumId="76">
    <w:nsid w:val="E093A4B0"/>
    <w:multiLevelType w:val="multilevel"/>
    <w:tmpl w:val="E093A4B0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9" w:hanging="140"/>
      </w:pPr>
      <w:rPr>
        <w:rFonts w:hint="default"/>
        <w:lang w:val="ru-RU" w:eastAsia="en-US" w:bidi="ar-SA"/>
      </w:rPr>
    </w:lvl>
  </w:abstractNum>
  <w:abstractNum w:abstractNumId="77">
    <w:nsid w:val="E43A772E"/>
    <w:multiLevelType w:val="multilevel"/>
    <w:tmpl w:val="E43A772E"/>
    <w:lvl w:ilvl="0" w:tentative="0">
      <w:start w:val="1"/>
      <w:numFmt w:val="decimal"/>
      <w:lvlText w:val="%1."/>
      <w:lvlJc w:val="left"/>
      <w:pPr>
        <w:ind w:left="1488" w:hanging="568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80" w:hanging="5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5" w:hanging="5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71" w:hanging="5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17" w:hanging="5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63" w:hanging="5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08" w:hanging="5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4" w:hanging="5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00" w:hanging="568"/>
      </w:pPr>
      <w:rPr>
        <w:rFonts w:hint="default"/>
        <w:lang w:val="ru-RU" w:eastAsia="en-US" w:bidi="ar-SA"/>
      </w:rPr>
    </w:lvl>
  </w:abstractNum>
  <w:abstractNum w:abstractNumId="78">
    <w:nsid w:val="E504947C"/>
    <w:multiLevelType w:val="multilevel"/>
    <w:tmpl w:val="E504947C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79">
    <w:nsid w:val="E52D9448"/>
    <w:multiLevelType w:val="multilevel"/>
    <w:tmpl w:val="E52D9448"/>
    <w:lvl w:ilvl="0" w:tentative="0">
      <w:start w:val="0"/>
      <w:numFmt w:val="bullet"/>
      <w:lvlText w:val="–"/>
      <w:lvlJc w:val="left"/>
      <w:pPr>
        <w:ind w:left="920" w:hanging="709"/>
      </w:pPr>
      <w:rPr>
        <w:rFonts w:hint="default" w:ascii="Times New Roman" w:hAnsi="Times New Roman" w:eastAsia="Times New Roman" w:cs="Times New Roman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80">
    <w:nsid w:val="E7B27C5B"/>
    <w:multiLevelType w:val="multilevel"/>
    <w:tmpl w:val="E7B27C5B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81">
    <w:nsid w:val="E93EBC56"/>
    <w:multiLevelType w:val="multilevel"/>
    <w:tmpl w:val="E93EBC56"/>
    <w:lvl w:ilvl="0" w:tentative="0">
      <w:start w:val="1"/>
      <w:numFmt w:val="decimal"/>
      <w:lvlText w:val="%1."/>
      <w:lvlJc w:val="left"/>
      <w:pPr>
        <w:ind w:left="220" w:hanging="568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57" w:hanging="5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94" w:hanging="5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5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8" w:hanging="5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06" w:hanging="5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43" w:hanging="5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80" w:hanging="5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17" w:hanging="568"/>
      </w:pPr>
      <w:rPr>
        <w:rFonts w:hint="default"/>
        <w:lang w:val="ru-RU" w:eastAsia="en-US" w:bidi="ar-SA"/>
      </w:rPr>
    </w:lvl>
  </w:abstractNum>
  <w:abstractNum w:abstractNumId="82">
    <w:nsid w:val="EA28CC15"/>
    <w:multiLevelType w:val="multilevel"/>
    <w:tmpl w:val="EA28CC15"/>
    <w:lvl w:ilvl="0" w:tentative="0">
      <w:start w:val="1"/>
      <w:numFmt w:val="decimal"/>
      <w:lvlText w:val="%1."/>
      <w:lvlJc w:val="left"/>
      <w:pPr>
        <w:ind w:left="920" w:hanging="568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5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5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5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5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5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5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5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568"/>
      </w:pPr>
      <w:rPr>
        <w:rFonts w:hint="default"/>
        <w:lang w:val="ru-RU" w:eastAsia="en-US" w:bidi="ar-SA"/>
      </w:rPr>
    </w:lvl>
  </w:abstractNum>
  <w:abstractNum w:abstractNumId="83">
    <w:nsid w:val="F066642F"/>
    <w:multiLevelType w:val="multilevel"/>
    <w:tmpl w:val="F066642F"/>
    <w:lvl w:ilvl="0" w:tentative="0">
      <w:start w:val="0"/>
      <w:numFmt w:val="bullet"/>
      <w:lvlText w:val=""/>
      <w:lvlJc w:val="left"/>
      <w:pPr>
        <w:ind w:left="112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59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98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3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7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1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4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9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32" w:hanging="216"/>
      </w:pPr>
      <w:rPr>
        <w:rFonts w:hint="default"/>
        <w:lang w:val="ru-RU" w:eastAsia="en-US" w:bidi="ar-SA"/>
      </w:rPr>
    </w:lvl>
  </w:abstractNum>
  <w:abstractNum w:abstractNumId="84">
    <w:nsid w:val="F0E89278"/>
    <w:multiLevelType w:val="multilevel"/>
    <w:tmpl w:val="F0E89278"/>
    <w:lvl w:ilvl="0" w:tentative="0">
      <w:start w:val="0"/>
      <w:numFmt w:val="bullet"/>
      <w:lvlText w:val="-"/>
      <w:lvlJc w:val="left"/>
      <w:pPr>
        <w:ind w:left="150" w:hanging="22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78" w:hanging="2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96" w:hanging="2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14" w:hanging="2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32" w:hanging="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50" w:hanging="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68" w:hanging="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86" w:hanging="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304" w:hanging="220"/>
      </w:pPr>
      <w:rPr>
        <w:rFonts w:hint="default"/>
        <w:lang w:val="ru-RU" w:eastAsia="en-US" w:bidi="ar-SA"/>
      </w:rPr>
    </w:lvl>
  </w:abstractNum>
  <w:abstractNum w:abstractNumId="85">
    <w:nsid w:val="F1FCDEFA"/>
    <w:multiLevelType w:val="multilevel"/>
    <w:tmpl w:val="F1FCDEFA"/>
    <w:lvl w:ilvl="0" w:tentative="0">
      <w:start w:val="0"/>
      <w:numFmt w:val="bullet"/>
      <w:lvlText w:val=""/>
      <w:lvlJc w:val="left"/>
      <w:pPr>
        <w:ind w:left="115" w:hanging="24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5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1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86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42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97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0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4" w:hanging="240"/>
      </w:pPr>
      <w:rPr>
        <w:rFonts w:hint="default"/>
        <w:lang w:val="ru-RU" w:eastAsia="en-US" w:bidi="ar-SA"/>
      </w:rPr>
    </w:lvl>
  </w:abstractNum>
  <w:abstractNum w:abstractNumId="86">
    <w:nsid w:val="F237ACA1"/>
    <w:multiLevelType w:val="multilevel"/>
    <w:tmpl w:val="F237ACA1"/>
    <w:lvl w:ilvl="0" w:tentative="0">
      <w:start w:val="3"/>
      <w:numFmt w:val="decimal"/>
      <w:lvlText w:val="%1"/>
      <w:lvlJc w:val="left"/>
      <w:pPr>
        <w:ind w:left="920" w:hanging="933"/>
        <w:jc w:val="left"/>
      </w:pPr>
      <w:rPr>
        <w:rFonts w:hint="default" w:ascii="Times New Roman" w:hAnsi="Times New Roman" w:eastAsia="Times New Roman" w:cs="Times New Roman"/>
        <w:w w:val="96"/>
        <w:sz w:val="28"/>
        <w:szCs w:val="28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4465" w:hanging="568"/>
        <w:jc w:val="right"/>
      </w:pPr>
      <w:rPr>
        <w:rFonts w:hint="default" w:ascii="Times New Roman" w:hAnsi="Times New Roman" w:eastAsia="Times New Roman" w:cs="Times New Roman"/>
        <w:b/>
        <w:bCs/>
        <w:w w:val="96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174" w:hanging="5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889" w:hanging="5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604" w:hanging="5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18" w:hanging="5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033" w:hanging="5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48" w:hanging="5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62" w:hanging="568"/>
      </w:pPr>
      <w:rPr>
        <w:rFonts w:hint="default"/>
        <w:lang w:val="ru-RU" w:eastAsia="en-US" w:bidi="ar-SA"/>
      </w:rPr>
    </w:lvl>
  </w:abstractNum>
  <w:abstractNum w:abstractNumId="87">
    <w:nsid w:val="F2A81E1A"/>
    <w:multiLevelType w:val="multilevel"/>
    <w:tmpl w:val="F2A81E1A"/>
    <w:lvl w:ilvl="0" w:tentative="0">
      <w:start w:val="0"/>
      <w:numFmt w:val="bullet"/>
      <w:lvlText w:val=""/>
      <w:lvlJc w:val="left"/>
      <w:pPr>
        <w:ind w:left="330" w:hanging="22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12" w:hanging="2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5" w:hanging="2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8" w:hanging="2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0" w:hanging="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03" w:hanging="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76" w:hanging="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8" w:hanging="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21" w:hanging="220"/>
      </w:pPr>
      <w:rPr>
        <w:rFonts w:hint="default"/>
        <w:lang w:val="ru-RU" w:eastAsia="en-US" w:bidi="ar-SA"/>
      </w:rPr>
    </w:lvl>
  </w:abstractNum>
  <w:abstractNum w:abstractNumId="88">
    <w:nsid w:val="F30FC083"/>
    <w:multiLevelType w:val="multilevel"/>
    <w:tmpl w:val="F30FC083"/>
    <w:lvl w:ilvl="0" w:tentative="0">
      <w:start w:val="0"/>
      <w:numFmt w:val="bullet"/>
      <w:lvlText w:val=""/>
      <w:lvlJc w:val="left"/>
      <w:pPr>
        <w:ind w:left="327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89">
    <w:nsid w:val="F3A33954"/>
    <w:multiLevelType w:val="multilevel"/>
    <w:tmpl w:val="F3A33954"/>
    <w:lvl w:ilvl="0" w:tentative="0">
      <w:start w:val="0"/>
      <w:numFmt w:val="bullet"/>
      <w:lvlText w:val="-"/>
      <w:lvlJc w:val="left"/>
      <w:pPr>
        <w:ind w:left="151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15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70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80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35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0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4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00" w:hanging="144"/>
      </w:pPr>
      <w:rPr>
        <w:rFonts w:hint="default"/>
        <w:lang w:val="ru-RU" w:eastAsia="en-US" w:bidi="ar-SA"/>
      </w:rPr>
    </w:lvl>
  </w:abstractNum>
  <w:abstractNum w:abstractNumId="90">
    <w:nsid w:val="F46CCC20"/>
    <w:multiLevelType w:val="multilevel"/>
    <w:tmpl w:val="F46CCC20"/>
    <w:lvl w:ilvl="0" w:tentative="0">
      <w:start w:val="1"/>
      <w:numFmt w:val="decimal"/>
      <w:lvlText w:val="%1."/>
      <w:lvlJc w:val="left"/>
      <w:pPr>
        <w:ind w:left="114" w:hanging="3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9" w:hanging="34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19" w:hanging="34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18" w:hanging="34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518" w:hanging="34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18" w:hanging="34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17" w:hanging="34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317" w:hanging="34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916" w:hanging="345"/>
      </w:pPr>
      <w:rPr>
        <w:rFonts w:hint="default"/>
        <w:lang w:val="ru-RU" w:eastAsia="en-US" w:bidi="ar-SA"/>
      </w:rPr>
    </w:lvl>
  </w:abstractNum>
  <w:abstractNum w:abstractNumId="91">
    <w:nsid w:val="F4A942FE"/>
    <w:multiLevelType w:val="multilevel"/>
    <w:tmpl w:val="F4A942FE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92">
    <w:nsid w:val="F4B5D9F5"/>
    <w:multiLevelType w:val="multilevel"/>
    <w:tmpl w:val="F4B5D9F5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93">
    <w:nsid w:val="F585BF25"/>
    <w:multiLevelType w:val="multilevel"/>
    <w:tmpl w:val="F585BF25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0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5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20" w:hanging="144"/>
      </w:pPr>
      <w:rPr>
        <w:rFonts w:hint="default"/>
        <w:lang w:val="ru-RU" w:eastAsia="en-US" w:bidi="ar-SA"/>
      </w:rPr>
    </w:lvl>
  </w:abstractNum>
  <w:abstractNum w:abstractNumId="94">
    <w:nsid w:val="F689643B"/>
    <w:multiLevelType w:val="multilevel"/>
    <w:tmpl w:val="F689643B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95">
    <w:nsid w:val="F7735DC9"/>
    <w:multiLevelType w:val="multilevel"/>
    <w:tmpl w:val="F7735DC9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9" w:hanging="140"/>
      </w:pPr>
      <w:rPr>
        <w:rFonts w:hint="default"/>
        <w:lang w:val="ru-RU" w:eastAsia="en-US" w:bidi="ar-SA"/>
      </w:rPr>
    </w:lvl>
  </w:abstractNum>
  <w:abstractNum w:abstractNumId="96">
    <w:nsid w:val="F9718D3C"/>
    <w:multiLevelType w:val="multilevel"/>
    <w:tmpl w:val="F9718D3C"/>
    <w:lvl w:ilvl="0" w:tentative="0">
      <w:start w:val="0"/>
      <w:numFmt w:val="bullet"/>
      <w:lvlText w:val=""/>
      <w:lvlJc w:val="left"/>
      <w:pPr>
        <w:ind w:left="330" w:hanging="22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12" w:hanging="2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5" w:hanging="2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8" w:hanging="2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0" w:hanging="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03" w:hanging="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76" w:hanging="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8" w:hanging="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21" w:hanging="220"/>
      </w:pPr>
      <w:rPr>
        <w:rFonts w:hint="default"/>
        <w:lang w:val="ru-RU" w:eastAsia="en-US" w:bidi="ar-SA"/>
      </w:rPr>
    </w:lvl>
  </w:abstractNum>
  <w:abstractNum w:abstractNumId="97">
    <w:nsid w:val="F97CED97"/>
    <w:multiLevelType w:val="multilevel"/>
    <w:tmpl w:val="F97CED97"/>
    <w:lvl w:ilvl="0" w:tentative="0">
      <w:start w:val="0"/>
      <w:numFmt w:val="bullet"/>
      <w:lvlText w:val=""/>
      <w:lvlJc w:val="left"/>
      <w:pPr>
        <w:ind w:left="115" w:hanging="20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4" w:hanging="20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8" w:hanging="20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52" w:hanging="2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7" w:hanging="2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41" w:hanging="2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85" w:hanging="2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30" w:hanging="2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74" w:hanging="204"/>
      </w:pPr>
      <w:rPr>
        <w:rFonts w:hint="default"/>
        <w:lang w:val="ru-RU" w:eastAsia="en-US" w:bidi="ar-SA"/>
      </w:rPr>
    </w:lvl>
  </w:abstractNum>
  <w:abstractNum w:abstractNumId="98">
    <w:nsid w:val="FCC85EE2"/>
    <w:multiLevelType w:val="multilevel"/>
    <w:tmpl w:val="FCC85EE2"/>
    <w:lvl w:ilvl="0" w:tentative="0">
      <w:start w:val="0"/>
      <w:numFmt w:val="bullet"/>
      <w:lvlText w:val=""/>
      <w:lvlJc w:val="left"/>
      <w:pPr>
        <w:ind w:left="336" w:hanging="2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1" w:hanging="2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3" w:hanging="2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5" w:hanging="225"/>
      </w:pPr>
      <w:rPr>
        <w:rFonts w:hint="default"/>
        <w:lang w:val="ru-RU" w:eastAsia="en-US" w:bidi="ar-SA"/>
      </w:rPr>
    </w:lvl>
  </w:abstractNum>
  <w:abstractNum w:abstractNumId="99">
    <w:nsid w:val="FEC2EA36"/>
    <w:multiLevelType w:val="multilevel"/>
    <w:tmpl w:val="FEC2EA36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00">
    <w:nsid w:val="0053208E"/>
    <w:multiLevelType w:val="multilevel"/>
    <w:tmpl w:val="0053208E"/>
    <w:lvl w:ilvl="0" w:tentative="0">
      <w:start w:val="1"/>
      <w:numFmt w:val="upperRoman"/>
      <w:lvlText w:val="%1."/>
      <w:lvlJc w:val="left"/>
      <w:pPr>
        <w:ind w:left="4753" w:hanging="568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373" w:hanging="5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986" w:hanging="5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599" w:hanging="5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212" w:hanging="5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26" w:hanging="5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439" w:hanging="5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52" w:hanging="5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65" w:hanging="568"/>
      </w:pPr>
      <w:rPr>
        <w:rFonts w:hint="default"/>
        <w:lang w:val="ru-RU" w:eastAsia="en-US" w:bidi="ar-SA"/>
      </w:rPr>
    </w:lvl>
  </w:abstractNum>
  <w:abstractNum w:abstractNumId="101">
    <w:nsid w:val="01836A6D"/>
    <w:multiLevelType w:val="multilevel"/>
    <w:tmpl w:val="01836A6D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102">
    <w:nsid w:val="01D7E1C7"/>
    <w:multiLevelType w:val="multilevel"/>
    <w:tmpl w:val="01D7E1C7"/>
    <w:lvl w:ilvl="0" w:tentative="0">
      <w:start w:val="0"/>
      <w:numFmt w:val="bullet"/>
      <w:lvlText w:val=""/>
      <w:lvlJc w:val="left"/>
      <w:pPr>
        <w:ind w:left="115" w:hanging="24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5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1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86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42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97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0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4" w:hanging="240"/>
      </w:pPr>
      <w:rPr>
        <w:rFonts w:hint="default"/>
        <w:lang w:val="ru-RU" w:eastAsia="en-US" w:bidi="ar-SA"/>
      </w:rPr>
    </w:lvl>
  </w:abstractNum>
  <w:abstractNum w:abstractNumId="103">
    <w:nsid w:val="0248C179"/>
    <w:multiLevelType w:val="multilevel"/>
    <w:tmpl w:val="0248C179"/>
    <w:lvl w:ilvl="0" w:tentative="0">
      <w:start w:val="0"/>
      <w:numFmt w:val="bullet"/>
      <w:lvlText w:val="•"/>
      <w:lvlJc w:val="left"/>
      <w:pPr>
        <w:ind w:left="1488" w:hanging="568"/>
      </w:pPr>
      <w:rPr>
        <w:rFonts w:hint="default" w:ascii="Arial MT" w:hAnsi="Arial MT" w:eastAsia="Arial MT" w:cs="Arial MT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1" w:hanging="5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62" w:hanging="5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03" w:hanging="5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44" w:hanging="5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86" w:hanging="5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27" w:hanging="5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68" w:hanging="5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09" w:hanging="568"/>
      </w:pPr>
      <w:rPr>
        <w:rFonts w:hint="default"/>
        <w:lang w:val="ru-RU" w:eastAsia="en-US" w:bidi="ar-SA"/>
      </w:rPr>
    </w:lvl>
  </w:abstractNum>
  <w:abstractNum w:abstractNumId="104">
    <w:nsid w:val="0258E135"/>
    <w:multiLevelType w:val="multilevel"/>
    <w:tmpl w:val="0258E135"/>
    <w:lvl w:ilvl="0" w:tentative="0">
      <w:start w:val="1"/>
      <w:numFmt w:val="decimal"/>
      <w:lvlText w:val="%1."/>
      <w:lvlJc w:val="left"/>
      <w:pPr>
        <w:ind w:left="220" w:hanging="44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57" w:hanging="44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94" w:hanging="44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44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8" w:hanging="44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06" w:hanging="44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43" w:hanging="44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80" w:hanging="44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17" w:hanging="449"/>
      </w:pPr>
      <w:rPr>
        <w:rFonts w:hint="default"/>
        <w:lang w:val="ru-RU" w:eastAsia="en-US" w:bidi="ar-SA"/>
      </w:rPr>
    </w:lvl>
  </w:abstractNum>
  <w:abstractNum w:abstractNumId="105">
    <w:nsid w:val="03A63A41"/>
    <w:multiLevelType w:val="multilevel"/>
    <w:tmpl w:val="03A63A41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06">
    <w:nsid w:val="03C240C0"/>
    <w:multiLevelType w:val="multilevel"/>
    <w:tmpl w:val="03C240C0"/>
    <w:lvl w:ilvl="0" w:tentative="0">
      <w:start w:val="0"/>
      <w:numFmt w:val="bullet"/>
      <w:lvlText w:val="-"/>
      <w:lvlJc w:val="left"/>
      <w:pPr>
        <w:ind w:left="119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107">
    <w:nsid w:val="03D62ECE"/>
    <w:multiLevelType w:val="multilevel"/>
    <w:tmpl w:val="03D62ECE"/>
    <w:lvl w:ilvl="0" w:tentative="0">
      <w:start w:val="0"/>
      <w:numFmt w:val="bullet"/>
      <w:lvlText w:val=""/>
      <w:lvlJc w:val="left"/>
      <w:pPr>
        <w:ind w:left="1488" w:hanging="568"/>
      </w:pPr>
      <w:rPr>
        <w:rFonts w:hint="default" w:ascii="Symbol" w:hAnsi="Symbol" w:eastAsia="Symbol" w:cs="Symbol"/>
        <w:w w:val="97"/>
        <w:sz w:val="28"/>
        <w:szCs w:val="28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920" w:hanging="165"/>
      </w:pPr>
      <w:rPr>
        <w:rFonts w:hint="default" w:ascii="Times New Roman" w:hAnsi="Times New Roman" w:eastAsia="Times New Roman" w:cs="Times New Roman"/>
        <w:w w:val="96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5" w:hanging="16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71" w:hanging="16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17" w:hanging="16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63" w:hanging="1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08" w:hanging="1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4" w:hanging="1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00" w:hanging="165"/>
      </w:pPr>
      <w:rPr>
        <w:rFonts w:hint="default"/>
        <w:lang w:val="ru-RU" w:eastAsia="en-US" w:bidi="ar-SA"/>
      </w:rPr>
    </w:lvl>
  </w:abstractNum>
  <w:abstractNum w:abstractNumId="108">
    <w:nsid w:val="0709FD3E"/>
    <w:multiLevelType w:val="multilevel"/>
    <w:tmpl w:val="0709FD3E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5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50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80" w:hanging="144"/>
      </w:pPr>
      <w:rPr>
        <w:rFonts w:hint="default"/>
        <w:lang w:val="ru-RU" w:eastAsia="en-US" w:bidi="ar-SA"/>
      </w:rPr>
    </w:lvl>
  </w:abstractNum>
  <w:abstractNum w:abstractNumId="109">
    <w:nsid w:val="07F5BCC3"/>
    <w:multiLevelType w:val="multilevel"/>
    <w:tmpl w:val="07F5BCC3"/>
    <w:lvl w:ilvl="0" w:tentative="0">
      <w:start w:val="0"/>
      <w:numFmt w:val="bullet"/>
      <w:lvlText w:val=""/>
      <w:lvlJc w:val="left"/>
      <w:pPr>
        <w:ind w:left="115" w:hanging="25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4" w:hanging="2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09" w:hanging="2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04" w:hanging="2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298" w:hanging="2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93" w:hanging="2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88" w:hanging="2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82" w:hanging="2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77" w:hanging="252"/>
      </w:pPr>
      <w:rPr>
        <w:rFonts w:hint="default"/>
        <w:lang w:val="ru-RU" w:eastAsia="en-US" w:bidi="ar-SA"/>
      </w:rPr>
    </w:lvl>
  </w:abstractNum>
  <w:abstractNum w:abstractNumId="110">
    <w:nsid w:val="0C0E1E13"/>
    <w:multiLevelType w:val="multilevel"/>
    <w:tmpl w:val="0C0E1E13"/>
    <w:lvl w:ilvl="0" w:tentative="0">
      <w:start w:val="2"/>
      <w:numFmt w:val="decimal"/>
      <w:lvlText w:val="%1"/>
      <w:lvlJc w:val="left"/>
      <w:pPr>
        <w:ind w:left="5038" w:hanging="496"/>
        <w:jc w:val="left"/>
      </w:pPr>
      <w:rPr>
        <w:rFonts w:hint="default"/>
        <w:lang w:val="ru-RU" w:eastAsia="en-US" w:bidi="ar-SA"/>
      </w:rPr>
    </w:lvl>
    <w:lvl w:ilvl="1" w:tentative="0">
      <w:start w:val="6"/>
      <w:numFmt w:val="decimal"/>
      <w:lvlText w:val="%1.%2."/>
      <w:lvlJc w:val="left"/>
      <w:pPr>
        <w:ind w:left="5038" w:hanging="496"/>
        <w:jc w:val="left"/>
      </w:pPr>
      <w:rPr>
        <w:rFonts w:hint="default" w:ascii="Times New Roman" w:hAnsi="Times New Roman" w:eastAsia="Times New Roman" w:cs="Times New Roman"/>
        <w:b/>
        <w:bCs/>
        <w:w w:val="96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210" w:hanging="4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795" w:hanging="4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380" w:hanging="4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966" w:hanging="4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551" w:hanging="4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36" w:hanging="4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21" w:hanging="496"/>
      </w:pPr>
      <w:rPr>
        <w:rFonts w:hint="default"/>
        <w:lang w:val="ru-RU" w:eastAsia="en-US" w:bidi="ar-SA"/>
      </w:rPr>
    </w:lvl>
  </w:abstractNum>
  <w:abstractNum w:abstractNumId="111">
    <w:nsid w:val="0CCB9E98"/>
    <w:multiLevelType w:val="multilevel"/>
    <w:tmpl w:val="0CCB9E98"/>
    <w:lvl w:ilvl="0" w:tentative="0">
      <w:start w:val="0"/>
      <w:numFmt w:val="bullet"/>
      <w:lvlText w:val=""/>
      <w:lvlJc w:val="left"/>
      <w:pPr>
        <w:ind w:left="291" w:hanging="18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96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44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93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41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89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438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86" w:hanging="180"/>
      </w:pPr>
      <w:rPr>
        <w:rFonts w:hint="default"/>
        <w:lang w:val="ru-RU" w:eastAsia="en-US" w:bidi="ar-SA"/>
      </w:rPr>
    </w:lvl>
  </w:abstractNum>
  <w:abstractNum w:abstractNumId="112">
    <w:nsid w:val="0CEF100B"/>
    <w:multiLevelType w:val="multilevel"/>
    <w:tmpl w:val="0CEF100B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13">
    <w:nsid w:val="0DC629B0"/>
    <w:multiLevelType w:val="multilevel"/>
    <w:tmpl w:val="0DC629B0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114">
    <w:nsid w:val="0E640482"/>
    <w:multiLevelType w:val="multilevel"/>
    <w:tmpl w:val="0E640482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115">
    <w:nsid w:val="0F929F01"/>
    <w:multiLevelType w:val="multilevel"/>
    <w:tmpl w:val="0F929F01"/>
    <w:lvl w:ilvl="0" w:tentative="0">
      <w:start w:val="0"/>
      <w:numFmt w:val="bullet"/>
      <w:lvlText w:val=""/>
      <w:lvlJc w:val="left"/>
      <w:pPr>
        <w:ind w:left="115" w:hanging="20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4" w:hanging="20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8" w:hanging="20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52" w:hanging="2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7" w:hanging="2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41" w:hanging="2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85" w:hanging="2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30" w:hanging="2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74" w:hanging="204"/>
      </w:pPr>
      <w:rPr>
        <w:rFonts w:hint="default"/>
        <w:lang w:val="ru-RU" w:eastAsia="en-US" w:bidi="ar-SA"/>
      </w:rPr>
    </w:lvl>
  </w:abstractNum>
  <w:abstractNum w:abstractNumId="116">
    <w:nsid w:val="0F9F9CCA"/>
    <w:multiLevelType w:val="multilevel"/>
    <w:tmpl w:val="0F9F9CCA"/>
    <w:lvl w:ilvl="0" w:tentative="0">
      <w:start w:val="0"/>
      <w:numFmt w:val="bullet"/>
      <w:lvlText w:val="-"/>
      <w:lvlJc w:val="left"/>
      <w:pPr>
        <w:ind w:left="118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6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0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0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52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74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96" w:hanging="144"/>
      </w:pPr>
      <w:rPr>
        <w:rFonts w:hint="default"/>
        <w:lang w:val="ru-RU" w:eastAsia="en-US" w:bidi="ar-SA"/>
      </w:rPr>
    </w:lvl>
  </w:abstractNum>
  <w:abstractNum w:abstractNumId="117">
    <w:nsid w:val="10D591E5"/>
    <w:multiLevelType w:val="multilevel"/>
    <w:tmpl w:val="10D591E5"/>
    <w:lvl w:ilvl="0" w:tentative="0">
      <w:start w:val="0"/>
      <w:numFmt w:val="bullet"/>
      <w:lvlText w:val="-"/>
      <w:lvlJc w:val="left"/>
      <w:pPr>
        <w:ind w:left="115" w:hanging="128"/>
      </w:pPr>
      <w:rPr>
        <w:rFonts w:hint="default" w:ascii="Times New Roman" w:hAnsi="Times New Roman" w:eastAsia="Times New Roman" w:cs="Times New Roman"/>
        <w:w w:val="99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0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5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0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20" w:hanging="128"/>
      </w:pPr>
      <w:rPr>
        <w:rFonts w:hint="default"/>
        <w:lang w:val="ru-RU" w:eastAsia="en-US" w:bidi="ar-SA"/>
      </w:rPr>
    </w:lvl>
  </w:abstractNum>
  <w:abstractNum w:abstractNumId="118">
    <w:nsid w:val="10F0DB0B"/>
    <w:multiLevelType w:val="multilevel"/>
    <w:tmpl w:val="10F0DB0B"/>
    <w:lvl w:ilvl="0" w:tentative="0">
      <w:start w:val="1"/>
      <w:numFmt w:val="decimal"/>
      <w:lvlText w:val="%1."/>
      <w:lvlJc w:val="left"/>
      <w:pPr>
        <w:ind w:left="920" w:hanging="316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3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3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3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3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3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3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3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316"/>
      </w:pPr>
      <w:rPr>
        <w:rFonts w:hint="default"/>
        <w:lang w:val="ru-RU" w:eastAsia="en-US" w:bidi="ar-SA"/>
      </w:rPr>
    </w:lvl>
  </w:abstractNum>
  <w:abstractNum w:abstractNumId="119">
    <w:nsid w:val="12EADF99"/>
    <w:multiLevelType w:val="multilevel"/>
    <w:tmpl w:val="12EADF99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20">
    <w:nsid w:val="13660E3F"/>
    <w:multiLevelType w:val="multilevel"/>
    <w:tmpl w:val="13660E3F"/>
    <w:lvl w:ilvl="0" w:tentative="0">
      <w:start w:val="0"/>
      <w:numFmt w:val="bullet"/>
      <w:lvlText w:val=""/>
      <w:lvlJc w:val="left"/>
      <w:pPr>
        <w:ind w:left="115" w:hanging="20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4" w:hanging="20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8" w:hanging="20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52" w:hanging="2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7" w:hanging="2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41" w:hanging="2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85" w:hanging="2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30" w:hanging="2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74" w:hanging="204"/>
      </w:pPr>
      <w:rPr>
        <w:rFonts w:hint="default"/>
        <w:lang w:val="ru-RU" w:eastAsia="en-US" w:bidi="ar-SA"/>
      </w:rPr>
    </w:lvl>
  </w:abstractNum>
  <w:abstractNum w:abstractNumId="121">
    <w:nsid w:val="1450273B"/>
    <w:multiLevelType w:val="multilevel"/>
    <w:tmpl w:val="1450273B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22">
    <w:nsid w:val="1483906D"/>
    <w:multiLevelType w:val="multilevel"/>
    <w:tmpl w:val="1483906D"/>
    <w:lvl w:ilvl="0" w:tentative="0">
      <w:start w:val="0"/>
      <w:numFmt w:val="bullet"/>
      <w:lvlText w:val=""/>
      <w:lvlJc w:val="left"/>
      <w:pPr>
        <w:ind w:left="334" w:hanging="22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3" w:hanging="2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0" w:hanging="2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6" w:hanging="2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3" w:hanging="2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0" w:hanging="2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6" w:hanging="2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3" w:hanging="224"/>
      </w:pPr>
      <w:rPr>
        <w:rFonts w:hint="default"/>
        <w:lang w:val="ru-RU" w:eastAsia="en-US" w:bidi="ar-SA"/>
      </w:rPr>
    </w:lvl>
  </w:abstractNum>
  <w:abstractNum w:abstractNumId="123">
    <w:nsid w:val="18F74015"/>
    <w:multiLevelType w:val="multilevel"/>
    <w:tmpl w:val="18F74015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24">
    <w:nsid w:val="192B173A"/>
    <w:multiLevelType w:val="multilevel"/>
    <w:tmpl w:val="192B173A"/>
    <w:lvl w:ilvl="0" w:tentative="0">
      <w:start w:val="0"/>
      <w:numFmt w:val="bullet"/>
      <w:lvlText w:val=""/>
      <w:lvlJc w:val="left"/>
      <w:pPr>
        <w:ind w:left="115" w:hanging="17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6" w:hanging="17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52" w:hanging="17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18" w:hanging="17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85" w:hanging="17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1" w:hanging="17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7" w:hanging="17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4" w:hanging="17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50" w:hanging="176"/>
      </w:pPr>
      <w:rPr>
        <w:rFonts w:hint="default"/>
        <w:lang w:val="ru-RU" w:eastAsia="en-US" w:bidi="ar-SA"/>
      </w:rPr>
    </w:lvl>
  </w:abstractNum>
  <w:abstractNum w:abstractNumId="125">
    <w:nsid w:val="1ACDE60F"/>
    <w:multiLevelType w:val="multilevel"/>
    <w:tmpl w:val="1ACDE60F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26">
    <w:nsid w:val="1AD50295"/>
    <w:multiLevelType w:val="multilevel"/>
    <w:tmpl w:val="1AD50295"/>
    <w:lvl w:ilvl="0" w:tentative="0">
      <w:start w:val="0"/>
      <w:numFmt w:val="bullet"/>
      <w:lvlText w:val="-"/>
      <w:lvlJc w:val="left"/>
      <w:pPr>
        <w:ind w:left="115" w:hanging="128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7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54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71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89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6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23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41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458" w:hanging="128"/>
      </w:pPr>
      <w:rPr>
        <w:rFonts w:hint="default"/>
        <w:lang w:val="ru-RU" w:eastAsia="en-US" w:bidi="ar-SA"/>
      </w:rPr>
    </w:lvl>
  </w:abstractNum>
  <w:abstractNum w:abstractNumId="127">
    <w:nsid w:val="1B3FCE26"/>
    <w:multiLevelType w:val="multilevel"/>
    <w:tmpl w:val="1B3FCE26"/>
    <w:lvl w:ilvl="0" w:tentative="0">
      <w:start w:val="0"/>
      <w:numFmt w:val="bullet"/>
      <w:lvlText w:val=""/>
      <w:lvlJc w:val="left"/>
      <w:pPr>
        <w:ind w:left="330" w:hanging="22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12" w:hanging="2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5" w:hanging="2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8" w:hanging="2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0" w:hanging="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03" w:hanging="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76" w:hanging="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8" w:hanging="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21" w:hanging="220"/>
      </w:pPr>
      <w:rPr>
        <w:rFonts w:hint="default"/>
        <w:lang w:val="ru-RU" w:eastAsia="en-US" w:bidi="ar-SA"/>
      </w:rPr>
    </w:lvl>
  </w:abstractNum>
  <w:abstractNum w:abstractNumId="128">
    <w:nsid w:val="1BCBBCF0"/>
    <w:multiLevelType w:val="multilevel"/>
    <w:tmpl w:val="1BCBBCF0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29">
    <w:nsid w:val="1C01D09A"/>
    <w:multiLevelType w:val="multilevel"/>
    <w:tmpl w:val="1C01D09A"/>
    <w:lvl w:ilvl="0" w:tentative="0">
      <w:start w:val="0"/>
      <w:numFmt w:val="bullet"/>
      <w:lvlText w:val=""/>
      <w:lvlJc w:val="left"/>
      <w:pPr>
        <w:ind w:left="220" w:hanging="568"/>
      </w:pPr>
      <w:rPr>
        <w:rFonts w:hint="default" w:ascii="Symbol" w:hAnsi="Symbol" w:eastAsia="Symbol" w:cs="Symbol"/>
        <w:w w:val="97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57" w:hanging="5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94" w:hanging="5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5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8" w:hanging="5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06" w:hanging="5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43" w:hanging="5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80" w:hanging="5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17" w:hanging="568"/>
      </w:pPr>
      <w:rPr>
        <w:rFonts w:hint="default"/>
        <w:lang w:val="ru-RU" w:eastAsia="en-US" w:bidi="ar-SA"/>
      </w:rPr>
    </w:lvl>
  </w:abstractNum>
  <w:abstractNum w:abstractNumId="130">
    <w:nsid w:val="1C257C7B"/>
    <w:multiLevelType w:val="multilevel"/>
    <w:tmpl w:val="1C257C7B"/>
    <w:lvl w:ilvl="0" w:tentative="0">
      <w:start w:val="0"/>
      <w:numFmt w:val="bullet"/>
      <w:lvlText w:val="-"/>
      <w:lvlJc w:val="left"/>
      <w:pPr>
        <w:ind w:left="150" w:hanging="408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78" w:hanging="4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96" w:hanging="4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14" w:hanging="4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32" w:hanging="4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50" w:hanging="4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68" w:hanging="4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86" w:hanging="4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304" w:hanging="408"/>
      </w:pPr>
      <w:rPr>
        <w:rFonts w:hint="default"/>
        <w:lang w:val="ru-RU" w:eastAsia="en-US" w:bidi="ar-SA"/>
      </w:rPr>
    </w:lvl>
  </w:abstractNum>
  <w:abstractNum w:abstractNumId="131">
    <w:nsid w:val="2007DCFD"/>
    <w:multiLevelType w:val="multilevel"/>
    <w:tmpl w:val="2007DCFD"/>
    <w:lvl w:ilvl="0" w:tentative="0">
      <w:start w:val="1"/>
      <w:numFmt w:val="decimal"/>
      <w:lvlText w:val="%1."/>
      <w:lvlJc w:val="left"/>
      <w:pPr>
        <w:ind w:left="1488" w:hanging="568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1" w:hanging="5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62" w:hanging="5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03" w:hanging="5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44" w:hanging="5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86" w:hanging="5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27" w:hanging="5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68" w:hanging="5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09" w:hanging="568"/>
      </w:pPr>
      <w:rPr>
        <w:rFonts w:hint="default"/>
        <w:lang w:val="ru-RU" w:eastAsia="en-US" w:bidi="ar-SA"/>
      </w:rPr>
    </w:lvl>
  </w:abstractNum>
  <w:abstractNum w:abstractNumId="132">
    <w:nsid w:val="21B3B1B1"/>
    <w:multiLevelType w:val="multilevel"/>
    <w:tmpl w:val="21B3B1B1"/>
    <w:lvl w:ilvl="0" w:tentative="0">
      <w:start w:val="0"/>
      <w:numFmt w:val="bullet"/>
      <w:lvlText w:val="-"/>
      <w:lvlJc w:val="left"/>
      <w:pPr>
        <w:ind w:left="119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79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97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74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2" w:hanging="140"/>
      </w:pPr>
      <w:rPr>
        <w:rFonts w:hint="default"/>
        <w:lang w:val="ru-RU" w:eastAsia="en-US" w:bidi="ar-SA"/>
      </w:rPr>
    </w:lvl>
  </w:abstractNum>
  <w:abstractNum w:abstractNumId="133">
    <w:nsid w:val="227C9188"/>
    <w:multiLevelType w:val="multilevel"/>
    <w:tmpl w:val="227C9188"/>
    <w:lvl w:ilvl="0" w:tentative="0">
      <w:start w:val="1"/>
      <w:numFmt w:val="decimal"/>
      <w:lvlText w:val="%1."/>
      <w:lvlJc w:val="left"/>
      <w:pPr>
        <w:ind w:left="920" w:hanging="324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3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3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3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3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3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3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3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324"/>
      </w:pPr>
      <w:rPr>
        <w:rFonts w:hint="default"/>
        <w:lang w:val="ru-RU" w:eastAsia="en-US" w:bidi="ar-SA"/>
      </w:rPr>
    </w:lvl>
  </w:abstractNum>
  <w:abstractNum w:abstractNumId="134">
    <w:nsid w:val="23E97754"/>
    <w:multiLevelType w:val="multilevel"/>
    <w:tmpl w:val="23E97754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35">
    <w:nsid w:val="243FCF68"/>
    <w:multiLevelType w:val="multilevel"/>
    <w:tmpl w:val="243FCF68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01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92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82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7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54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45" w:hanging="144"/>
      </w:pPr>
      <w:rPr>
        <w:rFonts w:hint="default"/>
        <w:lang w:val="ru-RU" w:eastAsia="en-US" w:bidi="ar-SA"/>
      </w:rPr>
    </w:lvl>
  </w:abstractNum>
  <w:abstractNum w:abstractNumId="136">
    <w:nsid w:val="2470EC97"/>
    <w:multiLevelType w:val="multilevel"/>
    <w:tmpl w:val="2470EC97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137">
    <w:nsid w:val="251342A6"/>
    <w:multiLevelType w:val="multilevel"/>
    <w:tmpl w:val="251342A6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138">
    <w:nsid w:val="252BF6AB"/>
    <w:multiLevelType w:val="multilevel"/>
    <w:tmpl w:val="252BF6AB"/>
    <w:lvl w:ilvl="0" w:tentative="0">
      <w:start w:val="0"/>
      <w:numFmt w:val="bullet"/>
      <w:lvlText w:val=""/>
      <w:lvlJc w:val="left"/>
      <w:pPr>
        <w:ind w:left="334" w:hanging="22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3" w:hanging="2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0" w:hanging="2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6" w:hanging="2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3" w:hanging="2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0" w:hanging="2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6" w:hanging="2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3" w:hanging="224"/>
      </w:pPr>
      <w:rPr>
        <w:rFonts w:hint="default"/>
        <w:lang w:val="ru-RU" w:eastAsia="en-US" w:bidi="ar-SA"/>
      </w:rPr>
    </w:lvl>
  </w:abstractNum>
  <w:abstractNum w:abstractNumId="139">
    <w:nsid w:val="25B654F3"/>
    <w:multiLevelType w:val="multilevel"/>
    <w:tmpl w:val="25B654F3"/>
    <w:lvl w:ilvl="0" w:tentative="0">
      <w:start w:val="0"/>
      <w:numFmt w:val="bullet"/>
      <w:lvlText w:val="-"/>
      <w:lvlJc w:val="left"/>
      <w:pPr>
        <w:ind w:left="920" w:hanging="280"/>
      </w:pPr>
      <w:rPr>
        <w:rFonts w:hint="default" w:ascii="Times New Roman" w:hAnsi="Times New Roman" w:eastAsia="Times New Roman" w:cs="Times New Roman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2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2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2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2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2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2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2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280"/>
      </w:pPr>
      <w:rPr>
        <w:rFonts w:hint="default"/>
        <w:lang w:val="ru-RU" w:eastAsia="en-US" w:bidi="ar-SA"/>
      </w:rPr>
    </w:lvl>
  </w:abstractNum>
  <w:abstractNum w:abstractNumId="140">
    <w:nsid w:val="269945CE"/>
    <w:multiLevelType w:val="multilevel"/>
    <w:tmpl w:val="269945CE"/>
    <w:lvl w:ilvl="0" w:tentative="0">
      <w:start w:val="0"/>
      <w:numFmt w:val="bullet"/>
      <w:lvlText w:val=""/>
      <w:lvlJc w:val="left"/>
      <w:pPr>
        <w:ind w:left="336" w:hanging="2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1" w:hanging="2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3" w:hanging="2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5" w:hanging="225"/>
      </w:pPr>
      <w:rPr>
        <w:rFonts w:hint="default"/>
        <w:lang w:val="ru-RU" w:eastAsia="en-US" w:bidi="ar-SA"/>
      </w:rPr>
    </w:lvl>
  </w:abstractNum>
  <w:abstractNum w:abstractNumId="141">
    <w:nsid w:val="274D3D9B"/>
    <w:multiLevelType w:val="multilevel"/>
    <w:tmpl w:val="274D3D9B"/>
    <w:lvl w:ilvl="0" w:tentative="0">
      <w:start w:val="0"/>
      <w:numFmt w:val="bullet"/>
      <w:lvlText w:val=""/>
      <w:lvlJc w:val="left"/>
      <w:pPr>
        <w:ind w:left="115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3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27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1" w:hanging="221"/>
      </w:pPr>
      <w:rPr>
        <w:rFonts w:hint="default"/>
        <w:lang w:val="ru-RU" w:eastAsia="en-US" w:bidi="ar-SA"/>
      </w:rPr>
    </w:lvl>
  </w:abstractNum>
  <w:abstractNum w:abstractNumId="142">
    <w:nsid w:val="2A8F537B"/>
    <w:multiLevelType w:val="multilevel"/>
    <w:tmpl w:val="2A8F537B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143">
    <w:nsid w:val="2B3F3F89"/>
    <w:multiLevelType w:val="multilevel"/>
    <w:tmpl w:val="2B3F3F89"/>
    <w:lvl w:ilvl="0" w:tentative="0">
      <w:start w:val="2"/>
      <w:numFmt w:val="decimal"/>
      <w:lvlText w:val="%1"/>
      <w:lvlJc w:val="left"/>
      <w:pPr>
        <w:ind w:left="1284" w:hanging="497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1284" w:hanging="497"/>
        <w:jc w:val="right"/>
      </w:pPr>
      <w:rPr>
        <w:rFonts w:hint="default" w:ascii="Times New Roman" w:hAnsi="Times New Roman" w:eastAsia="Times New Roman" w:cs="Times New Roman"/>
        <w:b/>
        <w:bCs/>
        <w:w w:val="96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02" w:hanging="49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3" w:hanging="49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24" w:hanging="49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6" w:hanging="49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47" w:hanging="49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08" w:hanging="49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69" w:hanging="497"/>
      </w:pPr>
      <w:rPr>
        <w:rFonts w:hint="default"/>
        <w:lang w:val="ru-RU" w:eastAsia="en-US" w:bidi="ar-SA"/>
      </w:rPr>
    </w:lvl>
  </w:abstractNum>
  <w:abstractNum w:abstractNumId="144">
    <w:nsid w:val="2F2D79CE"/>
    <w:multiLevelType w:val="multilevel"/>
    <w:tmpl w:val="2F2D79CE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45">
    <w:nsid w:val="30A0AC00"/>
    <w:multiLevelType w:val="multilevel"/>
    <w:tmpl w:val="30A0AC00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46">
    <w:nsid w:val="30FC5B15"/>
    <w:multiLevelType w:val="multilevel"/>
    <w:tmpl w:val="30FC5B15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9" w:hanging="140"/>
      </w:pPr>
      <w:rPr>
        <w:rFonts w:hint="default"/>
        <w:lang w:val="ru-RU" w:eastAsia="en-US" w:bidi="ar-SA"/>
      </w:rPr>
    </w:lvl>
  </w:abstractNum>
  <w:abstractNum w:abstractNumId="147">
    <w:nsid w:val="322D85CA"/>
    <w:multiLevelType w:val="multilevel"/>
    <w:tmpl w:val="322D85CA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5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50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80" w:hanging="144"/>
      </w:pPr>
      <w:rPr>
        <w:rFonts w:hint="default"/>
        <w:lang w:val="ru-RU" w:eastAsia="en-US" w:bidi="ar-SA"/>
      </w:rPr>
    </w:lvl>
  </w:abstractNum>
  <w:abstractNum w:abstractNumId="148">
    <w:nsid w:val="329A4FD1"/>
    <w:multiLevelType w:val="multilevel"/>
    <w:tmpl w:val="329A4FD1"/>
    <w:lvl w:ilvl="0" w:tentative="0">
      <w:start w:val="0"/>
      <w:numFmt w:val="bullet"/>
      <w:lvlText w:val=""/>
      <w:lvlJc w:val="left"/>
      <w:pPr>
        <w:ind w:left="336" w:hanging="2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1" w:hanging="2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3" w:hanging="2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5" w:hanging="225"/>
      </w:pPr>
      <w:rPr>
        <w:rFonts w:hint="default"/>
        <w:lang w:val="ru-RU" w:eastAsia="en-US" w:bidi="ar-SA"/>
      </w:rPr>
    </w:lvl>
  </w:abstractNum>
  <w:abstractNum w:abstractNumId="149">
    <w:nsid w:val="32A7AF2D"/>
    <w:multiLevelType w:val="multilevel"/>
    <w:tmpl w:val="32A7AF2D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50">
    <w:nsid w:val="333E8B90"/>
    <w:multiLevelType w:val="multilevel"/>
    <w:tmpl w:val="333E8B90"/>
    <w:lvl w:ilvl="0" w:tentative="0">
      <w:start w:val="0"/>
      <w:numFmt w:val="bullet"/>
      <w:lvlText w:val="-"/>
      <w:lvlJc w:val="left"/>
      <w:pPr>
        <w:ind w:left="220" w:hanging="549"/>
      </w:pPr>
      <w:rPr>
        <w:rFonts w:hint="default" w:ascii="Times New Roman" w:hAnsi="Times New Roman" w:eastAsia="Times New Roman" w:cs="Times New Roman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57" w:hanging="54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94" w:hanging="54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54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8" w:hanging="54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06" w:hanging="54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43" w:hanging="54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80" w:hanging="54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17" w:hanging="549"/>
      </w:pPr>
      <w:rPr>
        <w:rFonts w:hint="default"/>
        <w:lang w:val="ru-RU" w:eastAsia="en-US" w:bidi="ar-SA"/>
      </w:rPr>
    </w:lvl>
  </w:abstractNum>
  <w:abstractNum w:abstractNumId="151">
    <w:nsid w:val="35E83B33"/>
    <w:multiLevelType w:val="multilevel"/>
    <w:tmpl w:val="35E83B33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52">
    <w:nsid w:val="35ECE9CB"/>
    <w:multiLevelType w:val="multilevel"/>
    <w:tmpl w:val="35ECE9CB"/>
    <w:lvl w:ilvl="0" w:tentative="0">
      <w:start w:val="0"/>
      <w:numFmt w:val="bullet"/>
      <w:lvlText w:val=""/>
      <w:lvlJc w:val="left"/>
      <w:pPr>
        <w:ind w:left="334" w:hanging="22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3" w:hanging="2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0" w:hanging="2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6" w:hanging="2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3" w:hanging="2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0" w:hanging="2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6" w:hanging="2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3" w:hanging="224"/>
      </w:pPr>
      <w:rPr>
        <w:rFonts w:hint="default"/>
        <w:lang w:val="ru-RU" w:eastAsia="en-US" w:bidi="ar-SA"/>
      </w:rPr>
    </w:lvl>
  </w:abstractNum>
  <w:abstractNum w:abstractNumId="153">
    <w:nsid w:val="3664A4D1"/>
    <w:multiLevelType w:val="multilevel"/>
    <w:tmpl w:val="3664A4D1"/>
    <w:lvl w:ilvl="0" w:tentative="0">
      <w:start w:val="4"/>
      <w:numFmt w:val="decimal"/>
      <w:lvlText w:val="%1"/>
      <w:lvlJc w:val="left"/>
      <w:pPr>
        <w:ind w:left="2829" w:hanging="497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2829" w:hanging="497"/>
        <w:jc w:val="right"/>
      </w:pPr>
      <w:rPr>
        <w:rFonts w:hint="default" w:ascii="Times New Roman" w:hAnsi="Times New Roman" w:eastAsia="Times New Roman" w:cs="Times New Roman"/>
        <w:b/>
        <w:bCs/>
        <w:w w:val="96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174" w:hanging="49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51" w:hanging="49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28" w:hanging="49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06" w:hanging="49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83" w:hanging="49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60" w:hanging="49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37" w:hanging="497"/>
      </w:pPr>
      <w:rPr>
        <w:rFonts w:hint="default"/>
        <w:lang w:val="ru-RU" w:eastAsia="en-US" w:bidi="ar-SA"/>
      </w:rPr>
    </w:lvl>
  </w:abstractNum>
  <w:abstractNum w:abstractNumId="154">
    <w:nsid w:val="38EAC418"/>
    <w:multiLevelType w:val="multilevel"/>
    <w:tmpl w:val="38EAC418"/>
    <w:lvl w:ilvl="0" w:tentative="0">
      <w:start w:val="0"/>
      <w:numFmt w:val="bullet"/>
      <w:lvlText w:val=""/>
      <w:lvlJc w:val="left"/>
      <w:pPr>
        <w:ind w:left="115" w:hanging="22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4" w:hanging="2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09" w:hanging="2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04" w:hanging="2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298" w:hanging="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93" w:hanging="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88" w:hanging="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82" w:hanging="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77" w:hanging="220"/>
      </w:pPr>
      <w:rPr>
        <w:rFonts w:hint="default"/>
        <w:lang w:val="ru-RU" w:eastAsia="en-US" w:bidi="ar-SA"/>
      </w:rPr>
    </w:lvl>
  </w:abstractNum>
  <w:abstractNum w:abstractNumId="155">
    <w:nsid w:val="39A0D9AC"/>
    <w:multiLevelType w:val="multilevel"/>
    <w:tmpl w:val="39A0D9AC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89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6" w:hanging="144"/>
      </w:pPr>
      <w:rPr>
        <w:rFonts w:hint="default"/>
        <w:lang w:val="ru-RU" w:eastAsia="en-US" w:bidi="ar-SA"/>
      </w:rPr>
    </w:lvl>
  </w:abstractNum>
  <w:abstractNum w:abstractNumId="156">
    <w:nsid w:val="3A7FBA26"/>
    <w:multiLevelType w:val="multilevel"/>
    <w:tmpl w:val="3A7FBA26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157">
    <w:nsid w:val="3B8127DF"/>
    <w:multiLevelType w:val="multilevel"/>
    <w:tmpl w:val="3B8127DF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58">
    <w:nsid w:val="3D950AF9"/>
    <w:multiLevelType w:val="multilevel"/>
    <w:tmpl w:val="3D950AF9"/>
    <w:lvl w:ilvl="0" w:tentative="0">
      <w:start w:val="0"/>
      <w:numFmt w:val="bullet"/>
      <w:lvlText w:val=""/>
      <w:lvlJc w:val="left"/>
      <w:pPr>
        <w:ind w:left="334" w:hanging="22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3" w:hanging="2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0" w:hanging="2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6" w:hanging="2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3" w:hanging="2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0" w:hanging="2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6" w:hanging="2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3" w:hanging="224"/>
      </w:pPr>
      <w:rPr>
        <w:rFonts w:hint="default"/>
        <w:lang w:val="ru-RU" w:eastAsia="en-US" w:bidi="ar-SA"/>
      </w:rPr>
    </w:lvl>
  </w:abstractNum>
  <w:abstractNum w:abstractNumId="159">
    <w:nsid w:val="3FE315B6"/>
    <w:multiLevelType w:val="multilevel"/>
    <w:tmpl w:val="3FE315B6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160">
    <w:nsid w:val="408860E8"/>
    <w:multiLevelType w:val="multilevel"/>
    <w:tmpl w:val="408860E8"/>
    <w:lvl w:ilvl="0" w:tentative="0">
      <w:start w:val="0"/>
      <w:numFmt w:val="bullet"/>
      <w:lvlText w:val=""/>
      <w:lvlJc w:val="left"/>
      <w:pPr>
        <w:ind w:left="334" w:hanging="22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3" w:hanging="2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0" w:hanging="2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6" w:hanging="2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3" w:hanging="2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0" w:hanging="2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6" w:hanging="2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3" w:hanging="224"/>
      </w:pPr>
      <w:rPr>
        <w:rFonts w:hint="default"/>
        <w:lang w:val="ru-RU" w:eastAsia="en-US" w:bidi="ar-SA"/>
      </w:rPr>
    </w:lvl>
  </w:abstractNum>
  <w:abstractNum w:abstractNumId="161">
    <w:nsid w:val="40B249F9"/>
    <w:multiLevelType w:val="multilevel"/>
    <w:tmpl w:val="40B249F9"/>
    <w:lvl w:ilvl="0" w:tentative="0">
      <w:start w:val="0"/>
      <w:numFmt w:val="bullet"/>
      <w:lvlText w:val="-"/>
      <w:lvlJc w:val="left"/>
      <w:pPr>
        <w:ind w:left="118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6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0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0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52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74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96" w:hanging="144"/>
      </w:pPr>
      <w:rPr>
        <w:rFonts w:hint="default"/>
        <w:lang w:val="ru-RU" w:eastAsia="en-US" w:bidi="ar-SA"/>
      </w:rPr>
    </w:lvl>
  </w:abstractNum>
  <w:abstractNum w:abstractNumId="162">
    <w:nsid w:val="40F245EA"/>
    <w:multiLevelType w:val="multilevel"/>
    <w:tmpl w:val="40F245EA"/>
    <w:lvl w:ilvl="0" w:tentative="0">
      <w:start w:val="2"/>
      <w:numFmt w:val="decimal"/>
      <w:lvlText w:val="%1"/>
      <w:lvlJc w:val="left"/>
      <w:pPr>
        <w:ind w:left="3453" w:hanging="709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3453" w:hanging="709"/>
        <w:jc w:val="right"/>
      </w:pPr>
      <w:rPr>
        <w:rFonts w:hint="default" w:ascii="Times New Roman" w:hAnsi="Times New Roman" w:eastAsia="Times New Roman" w:cs="Times New Roman"/>
        <w:b/>
        <w:bCs/>
        <w:w w:val="96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946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689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32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17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19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62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05" w:hanging="709"/>
      </w:pPr>
      <w:rPr>
        <w:rFonts w:hint="default"/>
        <w:lang w:val="ru-RU" w:eastAsia="en-US" w:bidi="ar-SA"/>
      </w:rPr>
    </w:lvl>
  </w:abstractNum>
  <w:abstractNum w:abstractNumId="163">
    <w:nsid w:val="4258023A"/>
    <w:multiLevelType w:val="multilevel"/>
    <w:tmpl w:val="4258023A"/>
    <w:lvl w:ilvl="0" w:tentative="0">
      <w:start w:val="1"/>
      <w:numFmt w:val="decimal"/>
      <w:lvlText w:val="%1)"/>
      <w:lvlJc w:val="left"/>
      <w:pPr>
        <w:ind w:left="920" w:hanging="568"/>
        <w:jc w:val="righ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5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5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5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5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5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5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5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568"/>
      </w:pPr>
      <w:rPr>
        <w:rFonts w:hint="default"/>
        <w:lang w:val="ru-RU" w:eastAsia="en-US" w:bidi="ar-SA"/>
      </w:rPr>
    </w:lvl>
  </w:abstractNum>
  <w:abstractNum w:abstractNumId="164">
    <w:nsid w:val="429CD0B5"/>
    <w:multiLevelType w:val="multilevel"/>
    <w:tmpl w:val="429CD0B5"/>
    <w:lvl w:ilvl="0" w:tentative="0">
      <w:start w:val="0"/>
      <w:numFmt w:val="bullet"/>
      <w:lvlText w:val=""/>
      <w:lvlJc w:val="left"/>
      <w:pPr>
        <w:ind w:left="327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65">
    <w:nsid w:val="451EAE6F"/>
    <w:multiLevelType w:val="singleLevel"/>
    <w:tmpl w:val="451EAE6F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-40"/>
      </w:pPr>
    </w:lvl>
  </w:abstractNum>
  <w:abstractNum w:abstractNumId="166">
    <w:nsid w:val="46A08BB8"/>
    <w:multiLevelType w:val="multilevel"/>
    <w:tmpl w:val="46A08BB8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167">
    <w:nsid w:val="4A51D704"/>
    <w:multiLevelType w:val="multilevel"/>
    <w:tmpl w:val="4A51D704"/>
    <w:lvl w:ilvl="0" w:tentative="0">
      <w:start w:val="0"/>
      <w:numFmt w:val="bullet"/>
      <w:lvlText w:val="-"/>
      <w:lvlJc w:val="left"/>
      <w:pPr>
        <w:ind w:left="115" w:hanging="136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7" w:hanging="1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54" w:hanging="1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71" w:hanging="1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89" w:hanging="1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6" w:hanging="1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23" w:hanging="1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41" w:hanging="1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458" w:hanging="136"/>
      </w:pPr>
      <w:rPr>
        <w:rFonts w:hint="default"/>
        <w:lang w:val="ru-RU" w:eastAsia="en-US" w:bidi="ar-SA"/>
      </w:rPr>
    </w:lvl>
  </w:abstractNum>
  <w:abstractNum w:abstractNumId="168">
    <w:nsid w:val="4AD1D84F"/>
    <w:multiLevelType w:val="multilevel"/>
    <w:tmpl w:val="4AD1D84F"/>
    <w:lvl w:ilvl="0" w:tentative="0">
      <w:start w:val="0"/>
      <w:numFmt w:val="bullet"/>
      <w:lvlText w:val=""/>
      <w:lvlJc w:val="left"/>
      <w:pPr>
        <w:ind w:left="115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298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93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82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77" w:hanging="216"/>
      </w:pPr>
      <w:rPr>
        <w:rFonts w:hint="default"/>
        <w:lang w:val="ru-RU" w:eastAsia="en-US" w:bidi="ar-SA"/>
      </w:rPr>
    </w:lvl>
  </w:abstractNum>
  <w:abstractNum w:abstractNumId="169">
    <w:nsid w:val="4C1BAE26"/>
    <w:multiLevelType w:val="multilevel"/>
    <w:tmpl w:val="4C1BAE26"/>
    <w:lvl w:ilvl="0" w:tentative="0">
      <w:start w:val="0"/>
      <w:numFmt w:val="bullet"/>
      <w:lvlText w:val="-"/>
      <w:lvlJc w:val="left"/>
      <w:pPr>
        <w:ind w:left="115" w:hanging="20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2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2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2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2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2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2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200"/>
      </w:pPr>
      <w:rPr>
        <w:rFonts w:hint="default"/>
        <w:lang w:val="ru-RU" w:eastAsia="en-US" w:bidi="ar-SA"/>
      </w:rPr>
    </w:lvl>
  </w:abstractNum>
  <w:abstractNum w:abstractNumId="170">
    <w:nsid w:val="4C3D7A74"/>
    <w:multiLevelType w:val="multilevel"/>
    <w:tmpl w:val="4C3D7A74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71">
    <w:nsid w:val="4CD1E351"/>
    <w:multiLevelType w:val="multilevel"/>
    <w:tmpl w:val="4CD1E351"/>
    <w:lvl w:ilvl="0" w:tentative="0">
      <w:start w:val="0"/>
      <w:numFmt w:val="bullet"/>
      <w:lvlText w:val="-"/>
      <w:lvlJc w:val="left"/>
      <w:pPr>
        <w:ind w:left="115" w:hanging="128"/>
      </w:pPr>
      <w:rPr>
        <w:rFonts w:hint="default" w:ascii="Times New Roman" w:hAnsi="Times New Roman" w:eastAsia="Times New Roman" w:cs="Times New Roman"/>
        <w:w w:val="99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0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5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0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20" w:hanging="128"/>
      </w:pPr>
      <w:rPr>
        <w:rFonts w:hint="default"/>
        <w:lang w:val="ru-RU" w:eastAsia="en-US" w:bidi="ar-SA"/>
      </w:rPr>
    </w:lvl>
  </w:abstractNum>
  <w:abstractNum w:abstractNumId="172">
    <w:nsid w:val="4D4DC07F"/>
    <w:multiLevelType w:val="multilevel"/>
    <w:tmpl w:val="4D4DC07F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173">
    <w:nsid w:val="4D63189B"/>
    <w:multiLevelType w:val="multilevel"/>
    <w:tmpl w:val="4D63189B"/>
    <w:lvl w:ilvl="0" w:tentative="0">
      <w:start w:val="2"/>
      <w:numFmt w:val="decimal"/>
      <w:lvlText w:val="%1"/>
      <w:lvlJc w:val="left"/>
      <w:pPr>
        <w:ind w:left="3953" w:hanging="708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3953" w:hanging="708"/>
        <w:jc w:val="right"/>
      </w:pPr>
      <w:rPr>
        <w:rFonts w:hint="default" w:ascii="Times New Roman" w:hAnsi="Times New Roman" w:eastAsia="Times New Roman" w:cs="Times New Roman"/>
        <w:b/>
        <w:bCs/>
        <w:w w:val="96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2453" w:hanging="708"/>
        <w:jc w:val="right"/>
      </w:pPr>
      <w:rPr>
        <w:rFonts w:hint="default" w:ascii="Times New Roman" w:hAnsi="Times New Roman" w:eastAsia="Times New Roman" w:cs="Times New Roman"/>
        <w:b/>
        <w:bCs/>
        <w:w w:val="96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00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70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40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1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51" w:hanging="708"/>
      </w:pPr>
      <w:rPr>
        <w:rFonts w:hint="default"/>
        <w:lang w:val="ru-RU" w:eastAsia="en-US" w:bidi="ar-SA"/>
      </w:rPr>
    </w:lvl>
  </w:abstractNum>
  <w:abstractNum w:abstractNumId="174">
    <w:nsid w:val="4D94DA66"/>
    <w:multiLevelType w:val="multilevel"/>
    <w:tmpl w:val="4D94DA66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7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4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2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0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9" w:hanging="144"/>
      </w:pPr>
      <w:rPr>
        <w:rFonts w:hint="default"/>
        <w:lang w:val="ru-RU" w:eastAsia="en-US" w:bidi="ar-SA"/>
      </w:rPr>
    </w:lvl>
  </w:abstractNum>
  <w:abstractNum w:abstractNumId="175">
    <w:nsid w:val="4EA76503"/>
    <w:multiLevelType w:val="multilevel"/>
    <w:tmpl w:val="4EA76503"/>
    <w:lvl w:ilvl="0" w:tentative="0">
      <w:start w:val="0"/>
      <w:numFmt w:val="bullet"/>
      <w:lvlText w:val=""/>
      <w:lvlJc w:val="left"/>
      <w:pPr>
        <w:ind w:left="291" w:hanging="18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96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44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93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41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89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438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86" w:hanging="180"/>
      </w:pPr>
      <w:rPr>
        <w:rFonts w:hint="default"/>
        <w:lang w:val="ru-RU" w:eastAsia="en-US" w:bidi="ar-SA"/>
      </w:rPr>
    </w:lvl>
  </w:abstractNum>
  <w:abstractNum w:abstractNumId="176">
    <w:nsid w:val="4F00C6B4"/>
    <w:multiLevelType w:val="multilevel"/>
    <w:tmpl w:val="4F00C6B4"/>
    <w:lvl w:ilvl="0" w:tentative="0">
      <w:start w:val="0"/>
      <w:numFmt w:val="bullet"/>
      <w:lvlText w:val=""/>
      <w:lvlJc w:val="left"/>
      <w:pPr>
        <w:ind w:left="336" w:hanging="2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1" w:hanging="2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3" w:hanging="2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5" w:hanging="225"/>
      </w:pPr>
      <w:rPr>
        <w:rFonts w:hint="default"/>
        <w:lang w:val="ru-RU" w:eastAsia="en-US" w:bidi="ar-SA"/>
      </w:rPr>
    </w:lvl>
  </w:abstractNum>
  <w:abstractNum w:abstractNumId="177">
    <w:nsid w:val="4FA7FC34"/>
    <w:multiLevelType w:val="multilevel"/>
    <w:tmpl w:val="4FA7FC34"/>
    <w:lvl w:ilvl="0" w:tentative="0">
      <w:start w:val="0"/>
      <w:numFmt w:val="bullet"/>
      <w:lvlText w:val=""/>
      <w:lvlJc w:val="left"/>
      <w:pPr>
        <w:ind w:left="334" w:hanging="22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3" w:hanging="2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0" w:hanging="2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6" w:hanging="2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3" w:hanging="2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0" w:hanging="2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6" w:hanging="2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3" w:hanging="224"/>
      </w:pPr>
      <w:rPr>
        <w:rFonts w:hint="default"/>
        <w:lang w:val="ru-RU" w:eastAsia="en-US" w:bidi="ar-SA"/>
      </w:rPr>
    </w:lvl>
  </w:abstractNum>
  <w:abstractNum w:abstractNumId="178">
    <w:nsid w:val="4FB438A5"/>
    <w:multiLevelType w:val="multilevel"/>
    <w:tmpl w:val="4FB438A5"/>
    <w:lvl w:ilvl="0" w:tentative="0">
      <w:start w:val="1"/>
      <w:numFmt w:val="decimal"/>
      <w:lvlText w:val="%1."/>
      <w:lvlJc w:val="left"/>
      <w:pPr>
        <w:ind w:left="920" w:hanging="32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3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3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3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3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3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3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3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329"/>
      </w:pPr>
      <w:rPr>
        <w:rFonts w:hint="default"/>
        <w:lang w:val="ru-RU" w:eastAsia="en-US" w:bidi="ar-SA"/>
      </w:rPr>
    </w:lvl>
  </w:abstractNum>
  <w:abstractNum w:abstractNumId="179">
    <w:nsid w:val="51C4BC33"/>
    <w:multiLevelType w:val="multilevel"/>
    <w:tmpl w:val="51C4BC33"/>
    <w:lvl w:ilvl="0" w:tentative="0">
      <w:start w:val="1"/>
      <w:numFmt w:val="decimal"/>
      <w:lvlText w:val="%1)"/>
      <w:lvlJc w:val="left"/>
      <w:pPr>
        <w:ind w:left="920" w:hanging="705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5"/>
      </w:pPr>
      <w:rPr>
        <w:rFonts w:hint="default"/>
        <w:lang w:val="ru-RU" w:eastAsia="en-US" w:bidi="ar-SA"/>
      </w:rPr>
    </w:lvl>
  </w:abstractNum>
  <w:abstractNum w:abstractNumId="180">
    <w:nsid w:val="54701CA1"/>
    <w:multiLevelType w:val="multilevel"/>
    <w:tmpl w:val="54701CA1"/>
    <w:lvl w:ilvl="0" w:tentative="0">
      <w:start w:val="0"/>
      <w:numFmt w:val="bullet"/>
      <w:lvlText w:val="-"/>
      <w:lvlJc w:val="left"/>
      <w:pPr>
        <w:ind w:left="29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2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3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05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46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7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28" w:hanging="144"/>
      </w:pPr>
      <w:rPr>
        <w:rFonts w:hint="default"/>
        <w:lang w:val="ru-RU" w:eastAsia="en-US" w:bidi="ar-SA"/>
      </w:rPr>
    </w:lvl>
  </w:abstractNum>
  <w:abstractNum w:abstractNumId="181">
    <w:nsid w:val="58765686"/>
    <w:multiLevelType w:val="multilevel"/>
    <w:tmpl w:val="58765686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89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6" w:hanging="144"/>
      </w:pPr>
      <w:rPr>
        <w:rFonts w:hint="default"/>
        <w:lang w:val="ru-RU" w:eastAsia="en-US" w:bidi="ar-SA"/>
      </w:rPr>
    </w:lvl>
  </w:abstractNum>
  <w:abstractNum w:abstractNumId="182">
    <w:nsid w:val="59ADCABA"/>
    <w:multiLevelType w:val="multilevel"/>
    <w:tmpl w:val="59ADCABA"/>
    <w:lvl w:ilvl="0" w:tentative="0">
      <w:start w:val="1"/>
      <w:numFmt w:val="decimal"/>
      <w:lvlText w:val="%1"/>
      <w:lvlJc w:val="left"/>
      <w:pPr>
        <w:ind w:left="4413" w:hanging="708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4413" w:hanging="708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4413" w:hanging="708"/>
        <w:jc w:val="right"/>
      </w:pPr>
      <w:rPr>
        <w:rFonts w:hint="default"/>
        <w:w w:val="9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361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008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303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50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97" w:hanging="708"/>
      </w:pPr>
      <w:rPr>
        <w:rFonts w:hint="default"/>
        <w:lang w:val="ru-RU" w:eastAsia="en-US" w:bidi="ar-SA"/>
      </w:rPr>
    </w:lvl>
  </w:abstractNum>
  <w:abstractNum w:abstractNumId="183">
    <w:nsid w:val="59EEFD2A"/>
    <w:multiLevelType w:val="multilevel"/>
    <w:tmpl w:val="59EEFD2A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84">
    <w:nsid w:val="5A241D34"/>
    <w:multiLevelType w:val="multilevel"/>
    <w:tmpl w:val="5A241D34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185">
    <w:nsid w:val="5A8377A7"/>
    <w:multiLevelType w:val="multilevel"/>
    <w:tmpl w:val="5A8377A7"/>
    <w:lvl w:ilvl="0" w:tentative="0">
      <w:start w:val="0"/>
      <w:numFmt w:val="bullet"/>
      <w:lvlText w:val=""/>
      <w:lvlJc w:val="left"/>
      <w:pPr>
        <w:ind w:left="336" w:hanging="2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1" w:hanging="2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3" w:hanging="2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5" w:hanging="225"/>
      </w:pPr>
      <w:rPr>
        <w:rFonts w:hint="default"/>
        <w:lang w:val="ru-RU" w:eastAsia="en-US" w:bidi="ar-SA"/>
      </w:rPr>
    </w:lvl>
  </w:abstractNum>
  <w:abstractNum w:abstractNumId="186">
    <w:nsid w:val="5E29AB5A"/>
    <w:multiLevelType w:val="multilevel"/>
    <w:tmpl w:val="5E29AB5A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7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4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2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0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9" w:hanging="144"/>
      </w:pPr>
      <w:rPr>
        <w:rFonts w:hint="default"/>
        <w:lang w:val="ru-RU" w:eastAsia="en-US" w:bidi="ar-SA"/>
      </w:rPr>
    </w:lvl>
  </w:abstractNum>
  <w:abstractNum w:abstractNumId="187">
    <w:nsid w:val="5FCE4367"/>
    <w:multiLevelType w:val="multilevel"/>
    <w:tmpl w:val="5FCE4367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188">
    <w:nsid w:val="5FFFB1A7"/>
    <w:multiLevelType w:val="multilevel"/>
    <w:tmpl w:val="5FFFB1A7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189">
    <w:nsid w:val="60382F6E"/>
    <w:multiLevelType w:val="multilevel"/>
    <w:tmpl w:val="60382F6E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190">
    <w:nsid w:val="610EFE5C"/>
    <w:multiLevelType w:val="multilevel"/>
    <w:tmpl w:val="610EFE5C"/>
    <w:lvl w:ilvl="0" w:tentative="0">
      <w:start w:val="1"/>
      <w:numFmt w:val="decimal"/>
      <w:lvlText w:val="%1)"/>
      <w:lvlJc w:val="left"/>
      <w:pPr>
        <w:ind w:left="920" w:hanging="568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5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5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5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5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5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5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5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568"/>
      </w:pPr>
      <w:rPr>
        <w:rFonts w:hint="default"/>
        <w:lang w:val="ru-RU" w:eastAsia="en-US" w:bidi="ar-SA"/>
      </w:rPr>
    </w:lvl>
  </w:abstractNum>
  <w:abstractNum w:abstractNumId="191">
    <w:nsid w:val="629F7852"/>
    <w:multiLevelType w:val="multilevel"/>
    <w:tmpl w:val="629F7852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89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6" w:hanging="144"/>
      </w:pPr>
      <w:rPr>
        <w:rFonts w:hint="default"/>
        <w:lang w:val="ru-RU" w:eastAsia="en-US" w:bidi="ar-SA"/>
      </w:rPr>
    </w:lvl>
  </w:abstractNum>
  <w:abstractNum w:abstractNumId="192">
    <w:nsid w:val="63B12E74"/>
    <w:multiLevelType w:val="multilevel"/>
    <w:tmpl w:val="63B12E74"/>
    <w:lvl w:ilvl="0" w:tentative="0">
      <w:start w:val="0"/>
      <w:numFmt w:val="bullet"/>
      <w:lvlText w:val=""/>
      <w:lvlJc w:val="left"/>
      <w:pPr>
        <w:ind w:left="112" w:hanging="26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59" w:hanging="2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98" w:hanging="2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37" w:hanging="2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76" w:hanging="2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15" w:hanging="2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4" w:hanging="2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93" w:hanging="2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32" w:hanging="264"/>
      </w:pPr>
      <w:rPr>
        <w:rFonts w:hint="default"/>
        <w:lang w:val="ru-RU" w:eastAsia="en-US" w:bidi="ar-SA"/>
      </w:rPr>
    </w:lvl>
  </w:abstractNum>
  <w:abstractNum w:abstractNumId="193">
    <w:nsid w:val="64C0CB79"/>
    <w:multiLevelType w:val="multilevel"/>
    <w:tmpl w:val="64C0CB79"/>
    <w:lvl w:ilvl="0" w:tentative="0">
      <w:start w:val="0"/>
      <w:numFmt w:val="bullet"/>
      <w:lvlText w:val=""/>
      <w:lvlJc w:val="left"/>
      <w:pPr>
        <w:ind w:left="336" w:hanging="2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1" w:hanging="2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3" w:hanging="2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5" w:hanging="225"/>
      </w:pPr>
      <w:rPr>
        <w:rFonts w:hint="default"/>
        <w:lang w:val="ru-RU" w:eastAsia="en-US" w:bidi="ar-SA"/>
      </w:rPr>
    </w:lvl>
  </w:abstractNum>
  <w:abstractNum w:abstractNumId="194">
    <w:nsid w:val="651422BE"/>
    <w:multiLevelType w:val="multilevel"/>
    <w:tmpl w:val="651422BE"/>
    <w:lvl w:ilvl="0" w:tentative="0">
      <w:start w:val="0"/>
      <w:numFmt w:val="bullet"/>
      <w:lvlText w:val=""/>
      <w:lvlJc w:val="left"/>
      <w:pPr>
        <w:ind w:left="319" w:hanging="20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4" w:hanging="2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68" w:hanging="2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2" w:hanging="2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17" w:hanging="2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41" w:hanging="2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65" w:hanging="2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90" w:hanging="2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14" w:hanging="208"/>
      </w:pPr>
      <w:rPr>
        <w:rFonts w:hint="default"/>
        <w:lang w:val="ru-RU" w:eastAsia="en-US" w:bidi="ar-SA"/>
      </w:rPr>
    </w:lvl>
  </w:abstractNum>
  <w:abstractNum w:abstractNumId="195">
    <w:nsid w:val="659EB354"/>
    <w:multiLevelType w:val="multilevel"/>
    <w:tmpl w:val="659EB354"/>
    <w:lvl w:ilvl="0" w:tentative="0">
      <w:start w:val="0"/>
      <w:numFmt w:val="bullet"/>
      <w:lvlText w:val=""/>
      <w:lvlJc w:val="left"/>
      <w:pPr>
        <w:ind w:left="272" w:hanging="1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03" w:hanging="1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26" w:hanging="1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9" w:hanging="1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2" w:hanging="1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95" w:hanging="1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8" w:hanging="1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41" w:hanging="1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64" w:hanging="160"/>
      </w:pPr>
      <w:rPr>
        <w:rFonts w:hint="default"/>
        <w:lang w:val="ru-RU" w:eastAsia="en-US" w:bidi="ar-SA"/>
      </w:rPr>
    </w:lvl>
  </w:abstractNum>
  <w:abstractNum w:abstractNumId="196">
    <w:nsid w:val="65CD0074"/>
    <w:multiLevelType w:val="multilevel"/>
    <w:tmpl w:val="65CD0074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5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50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80" w:hanging="144"/>
      </w:pPr>
      <w:rPr>
        <w:rFonts w:hint="default"/>
        <w:lang w:val="ru-RU" w:eastAsia="en-US" w:bidi="ar-SA"/>
      </w:rPr>
    </w:lvl>
  </w:abstractNum>
  <w:abstractNum w:abstractNumId="197">
    <w:nsid w:val="68B298F7"/>
    <w:multiLevelType w:val="multilevel"/>
    <w:tmpl w:val="68B298F7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198">
    <w:nsid w:val="6AFC2A1C"/>
    <w:multiLevelType w:val="multilevel"/>
    <w:tmpl w:val="6AFC2A1C"/>
    <w:lvl w:ilvl="0" w:tentative="0">
      <w:start w:val="0"/>
      <w:numFmt w:val="bullet"/>
      <w:lvlText w:val=""/>
      <w:lvlJc w:val="left"/>
      <w:pPr>
        <w:ind w:left="112" w:hanging="22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8" w:hanging="2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77" w:hanging="2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05" w:hanging="2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4" w:hanging="2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62" w:hanging="2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91" w:hanging="2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19" w:hanging="2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48" w:hanging="224"/>
      </w:pPr>
      <w:rPr>
        <w:rFonts w:hint="default"/>
        <w:lang w:val="ru-RU" w:eastAsia="en-US" w:bidi="ar-SA"/>
      </w:rPr>
    </w:lvl>
  </w:abstractNum>
  <w:abstractNum w:abstractNumId="199">
    <w:nsid w:val="6C0BE2D1"/>
    <w:multiLevelType w:val="multilevel"/>
    <w:tmpl w:val="6C0BE2D1"/>
    <w:lvl w:ilvl="0" w:tentative="0">
      <w:start w:val="0"/>
      <w:numFmt w:val="bullet"/>
      <w:lvlText w:val=""/>
      <w:lvlJc w:val="left"/>
      <w:pPr>
        <w:ind w:left="272" w:hanging="1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03" w:hanging="1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26" w:hanging="1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9" w:hanging="1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2" w:hanging="1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95" w:hanging="1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8" w:hanging="1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41" w:hanging="1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64" w:hanging="160"/>
      </w:pPr>
      <w:rPr>
        <w:rFonts w:hint="default"/>
        <w:lang w:val="ru-RU" w:eastAsia="en-US" w:bidi="ar-SA"/>
      </w:rPr>
    </w:lvl>
  </w:abstractNum>
  <w:abstractNum w:abstractNumId="200">
    <w:nsid w:val="6D423078"/>
    <w:multiLevelType w:val="multilevel"/>
    <w:tmpl w:val="6D423078"/>
    <w:lvl w:ilvl="0" w:tentative="0">
      <w:start w:val="1"/>
      <w:numFmt w:val="decimal"/>
      <w:lvlText w:val="%1)"/>
      <w:lvlJc w:val="left"/>
      <w:pPr>
        <w:ind w:left="1488" w:hanging="568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1" w:hanging="5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62" w:hanging="5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03" w:hanging="5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44" w:hanging="5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86" w:hanging="5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27" w:hanging="5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68" w:hanging="5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09" w:hanging="568"/>
      </w:pPr>
      <w:rPr>
        <w:rFonts w:hint="default"/>
        <w:lang w:val="ru-RU" w:eastAsia="en-US" w:bidi="ar-SA"/>
      </w:rPr>
    </w:lvl>
  </w:abstractNum>
  <w:abstractNum w:abstractNumId="201">
    <w:nsid w:val="700FDCEF"/>
    <w:multiLevelType w:val="multilevel"/>
    <w:tmpl w:val="700FDCEF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202">
    <w:nsid w:val="70F95E71"/>
    <w:multiLevelType w:val="multilevel"/>
    <w:tmpl w:val="70F95E71"/>
    <w:lvl w:ilvl="0" w:tentative="0">
      <w:start w:val="0"/>
      <w:numFmt w:val="bullet"/>
      <w:lvlText w:val=""/>
      <w:lvlJc w:val="left"/>
      <w:pPr>
        <w:ind w:left="327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203">
    <w:nsid w:val="72183CF9"/>
    <w:multiLevelType w:val="multilevel"/>
    <w:tmpl w:val="72183CF9"/>
    <w:lvl w:ilvl="0" w:tentative="0">
      <w:start w:val="1"/>
      <w:numFmt w:val="decimal"/>
      <w:lvlText w:val="%1)"/>
      <w:lvlJc w:val="left"/>
      <w:pPr>
        <w:ind w:left="920" w:hanging="709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7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4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709"/>
      </w:pPr>
      <w:rPr>
        <w:rFonts w:hint="default"/>
        <w:lang w:val="ru-RU" w:eastAsia="en-US" w:bidi="ar-SA"/>
      </w:rPr>
    </w:lvl>
  </w:abstractNum>
  <w:abstractNum w:abstractNumId="204">
    <w:nsid w:val="744F3566"/>
    <w:multiLevelType w:val="multilevel"/>
    <w:tmpl w:val="744F3566"/>
    <w:lvl w:ilvl="0" w:tentative="0">
      <w:start w:val="0"/>
      <w:numFmt w:val="bullet"/>
      <w:lvlText w:val=""/>
      <w:lvlJc w:val="left"/>
      <w:pPr>
        <w:ind w:left="327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205">
    <w:nsid w:val="7499D7B3"/>
    <w:multiLevelType w:val="multilevel"/>
    <w:tmpl w:val="7499D7B3"/>
    <w:lvl w:ilvl="0" w:tentative="0">
      <w:start w:val="0"/>
      <w:numFmt w:val="bullet"/>
      <w:lvlText w:val=""/>
      <w:lvlJc w:val="left"/>
      <w:pPr>
        <w:ind w:left="336" w:hanging="22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57" w:hanging="2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74" w:hanging="2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91" w:hanging="2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8" w:hanging="2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25" w:hanging="2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42" w:hanging="2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59" w:hanging="2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6" w:hanging="224"/>
      </w:pPr>
      <w:rPr>
        <w:rFonts w:hint="default"/>
        <w:lang w:val="ru-RU" w:eastAsia="en-US" w:bidi="ar-SA"/>
      </w:rPr>
    </w:lvl>
  </w:abstractNum>
  <w:abstractNum w:abstractNumId="206">
    <w:nsid w:val="74C28B35"/>
    <w:multiLevelType w:val="multilevel"/>
    <w:tmpl w:val="74C28B35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207">
    <w:nsid w:val="77633216"/>
    <w:multiLevelType w:val="multilevel"/>
    <w:tmpl w:val="77633216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</w:abstractNum>
  <w:abstractNum w:abstractNumId="208">
    <w:nsid w:val="77ECEA79"/>
    <w:multiLevelType w:val="multilevel"/>
    <w:tmpl w:val="77ECEA79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209">
    <w:nsid w:val="79AA4FA4"/>
    <w:multiLevelType w:val="multilevel"/>
    <w:tmpl w:val="79AA4FA4"/>
    <w:lvl w:ilvl="0" w:tentative="0">
      <w:start w:val="0"/>
      <w:numFmt w:val="bullet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9" w:hanging="140"/>
      </w:pPr>
      <w:rPr>
        <w:rFonts w:hint="default"/>
        <w:lang w:val="ru-RU" w:eastAsia="en-US" w:bidi="ar-SA"/>
      </w:rPr>
    </w:lvl>
  </w:abstractNum>
  <w:abstractNum w:abstractNumId="210">
    <w:nsid w:val="7C246926"/>
    <w:multiLevelType w:val="multilevel"/>
    <w:tmpl w:val="7C246926"/>
    <w:lvl w:ilvl="0" w:tentative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</w:abstractNum>
  <w:abstractNum w:abstractNumId="211">
    <w:nsid w:val="7DEC2089"/>
    <w:multiLevelType w:val="multilevel"/>
    <w:tmpl w:val="7DEC2089"/>
    <w:lvl w:ilvl="0" w:tentative="0">
      <w:start w:val="0"/>
      <w:numFmt w:val="bullet"/>
      <w:lvlText w:val="-"/>
      <w:lvlJc w:val="left"/>
      <w:pPr>
        <w:ind w:left="819" w:hanging="148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36" w:hanging="1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44" w:hanging="1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3" w:hanging="1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61" w:hanging="1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69" w:hanging="1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78" w:hanging="1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86" w:hanging="148"/>
      </w:pPr>
      <w:rPr>
        <w:rFonts w:hint="default"/>
        <w:lang w:val="ru-RU" w:eastAsia="en-US" w:bidi="ar-SA"/>
      </w:rPr>
    </w:lvl>
  </w:abstractNum>
  <w:num w:numId="1">
    <w:abstractNumId w:val="100"/>
  </w:num>
  <w:num w:numId="2">
    <w:abstractNumId w:val="66"/>
  </w:num>
  <w:num w:numId="3">
    <w:abstractNumId w:val="182"/>
  </w:num>
  <w:num w:numId="4">
    <w:abstractNumId w:val="56"/>
  </w:num>
  <w:num w:numId="5">
    <w:abstractNumId w:val="45"/>
  </w:num>
  <w:num w:numId="6">
    <w:abstractNumId w:val="107"/>
  </w:num>
  <w:num w:numId="7">
    <w:abstractNumId w:val="165"/>
  </w:num>
  <w:num w:numId="8">
    <w:abstractNumId w:val="139"/>
  </w:num>
  <w:num w:numId="9">
    <w:abstractNumId w:val="203"/>
  </w:num>
  <w:num w:numId="10">
    <w:abstractNumId w:val="103"/>
  </w:num>
  <w:num w:numId="11">
    <w:abstractNumId w:val="11"/>
  </w:num>
  <w:num w:numId="12">
    <w:abstractNumId w:val="142"/>
  </w:num>
  <w:num w:numId="13">
    <w:abstractNumId w:val="184"/>
  </w:num>
  <w:num w:numId="14">
    <w:abstractNumId w:val="61"/>
  </w:num>
  <w:num w:numId="15">
    <w:abstractNumId w:val="172"/>
  </w:num>
  <w:num w:numId="16">
    <w:abstractNumId w:val="92"/>
  </w:num>
  <w:num w:numId="17">
    <w:abstractNumId w:val="136"/>
  </w:num>
  <w:num w:numId="18">
    <w:abstractNumId w:val="74"/>
  </w:num>
  <w:num w:numId="19">
    <w:abstractNumId w:val="71"/>
  </w:num>
  <w:num w:numId="20">
    <w:abstractNumId w:val="22"/>
  </w:num>
  <w:num w:numId="21">
    <w:abstractNumId w:val="169"/>
  </w:num>
  <w:num w:numId="22">
    <w:abstractNumId w:val="189"/>
  </w:num>
  <w:num w:numId="23">
    <w:abstractNumId w:val="114"/>
  </w:num>
  <w:num w:numId="24">
    <w:abstractNumId w:val="166"/>
  </w:num>
  <w:num w:numId="25">
    <w:abstractNumId w:val="37"/>
  </w:num>
  <w:num w:numId="26">
    <w:abstractNumId w:val="210"/>
  </w:num>
  <w:num w:numId="27">
    <w:abstractNumId w:val="208"/>
  </w:num>
  <w:num w:numId="28">
    <w:abstractNumId w:val="55"/>
  </w:num>
  <w:num w:numId="29">
    <w:abstractNumId w:val="191"/>
  </w:num>
  <w:num w:numId="30">
    <w:abstractNumId w:val="12"/>
  </w:num>
  <w:num w:numId="31">
    <w:abstractNumId w:val="155"/>
  </w:num>
  <w:num w:numId="32">
    <w:abstractNumId w:val="4"/>
  </w:num>
  <w:num w:numId="33">
    <w:abstractNumId w:val="181"/>
  </w:num>
  <w:num w:numId="34">
    <w:abstractNumId w:val="211"/>
  </w:num>
  <w:num w:numId="35">
    <w:abstractNumId w:val="1"/>
  </w:num>
  <w:num w:numId="36">
    <w:abstractNumId w:val="135"/>
  </w:num>
  <w:num w:numId="37">
    <w:abstractNumId w:val="174"/>
  </w:num>
  <w:num w:numId="38">
    <w:abstractNumId w:val="95"/>
  </w:num>
  <w:num w:numId="39">
    <w:abstractNumId w:val="76"/>
  </w:num>
  <w:num w:numId="40">
    <w:abstractNumId w:val="146"/>
  </w:num>
  <w:num w:numId="41">
    <w:abstractNumId w:val="209"/>
  </w:num>
  <w:num w:numId="42">
    <w:abstractNumId w:val="50"/>
  </w:num>
  <w:num w:numId="43">
    <w:abstractNumId w:val="9"/>
  </w:num>
  <w:num w:numId="44">
    <w:abstractNumId w:val="47"/>
  </w:num>
  <w:num w:numId="45">
    <w:abstractNumId w:val="186"/>
  </w:num>
  <w:num w:numId="46">
    <w:abstractNumId w:val="3"/>
  </w:num>
  <w:num w:numId="47">
    <w:abstractNumId w:val="125"/>
  </w:num>
  <w:num w:numId="48">
    <w:abstractNumId w:val="8"/>
  </w:num>
  <w:num w:numId="49">
    <w:abstractNumId w:val="188"/>
  </w:num>
  <w:num w:numId="50">
    <w:abstractNumId w:val="206"/>
  </w:num>
  <w:num w:numId="51">
    <w:abstractNumId w:val="170"/>
  </w:num>
  <w:num w:numId="52">
    <w:abstractNumId w:val="147"/>
  </w:num>
  <w:num w:numId="53">
    <w:abstractNumId w:val="196"/>
  </w:num>
  <w:num w:numId="54">
    <w:abstractNumId w:val="108"/>
  </w:num>
  <w:num w:numId="55">
    <w:abstractNumId w:val="112"/>
  </w:num>
  <w:num w:numId="56">
    <w:abstractNumId w:val="70"/>
  </w:num>
  <w:num w:numId="57">
    <w:abstractNumId w:val="149"/>
  </w:num>
  <w:num w:numId="58">
    <w:abstractNumId w:val="130"/>
  </w:num>
  <w:num w:numId="59">
    <w:abstractNumId w:val="84"/>
  </w:num>
  <w:num w:numId="60">
    <w:abstractNumId w:val="134"/>
  </w:num>
  <w:num w:numId="61">
    <w:abstractNumId w:val="42"/>
  </w:num>
  <w:num w:numId="62">
    <w:abstractNumId w:val="161"/>
  </w:num>
  <w:num w:numId="63">
    <w:abstractNumId w:val="116"/>
  </w:num>
  <w:num w:numId="64">
    <w:abstractNumId w:val="151"/>
  </w:num>
  <w:num w:numId="65">
    <w:abstractNumId w:val="105"/>
  </w:num>
  <w:num w:numId="66">
    <w:abstractNumId w:val="59"/>
  </w:num>
  <w:num w:numId="67">
    <w:abstractNumId w:val="119"/>
  </w:num>
  <w:num w:numId="68">
    <w:abstractNumId w:val="40"/>
  </w:num>
  <w:num w:numId="69">
    <w:abstractNumId w:val="157"/>
  </w:num>
  <w:num w:numId="70">
    <w:abstractNumId w:val="29"/>
  </w:num>
  <w:num w:numId="71">
    <w:abstractNumId w:val="94"/>
  </w:num>
  <w:num w:numId="72">
    <w:abstractNumId w:val="145"/>
  </w:num>
  <w:num w:numId="73">
    <w:abstractNumId w:val="99"/>
  </w:num>
  <w:num w:numId="74">
    <w:abstractNumId w:val="123"/>
  </w:num>
  <w:num w:numId="75">
    <w:abstractNumId w:val="201"/>
  </w:num>
  <w:num w:numId="76">
    <w:abstractNumId w:val="78"/>
  </w:num>
  <w:num w:numId="77">
    <w:abstractNumId w:val="60"/>
  </w:num>
  <w:num w:numId="78">
    <w:abstractNumId w:val="28"/>
  </w:num>
  <w:num w:numId="79">
    <w:abstractNumId w:val="207"/>
  </w:num>
  <w:num w:numId="80">
    <w:abstractNumId w:val="72"/>
  </w:num>
  <w:num w:numId="81">
    <w:abstractNumId w:val="46"/>
  </w:num>
  <w:num w:numId="82">
    <w:abstractNumId w:val="144"/>
  </w:num>
  <w:num w:numId="83">
    <w:abstractNumId w:val="80"/>
  </w:num>
  <w:num w:numId="84">
    <w:abstractNumId w:val="18"/>
  </w:num>
  <w:num w:numId="85">
    <w:abstractNumId w:val="183"/>
  </w:num>
  <w:num w:numId="86">
    <w:abstractNumId w:val="53"/>
  </w:num>
  <w:num w:numId="87">
    <w:abstractNumId w:val="36"/>
  </w:num>
  <w:num w:numId="88">
    <w:abstractNumId w:val="14"/>
  </w:num>
  <w:num w:numId="89">
    <w:abstractNumId w:val="23"/>
  </w:num>
  <w:num w:numId="90">
    <w:abstractNumId w:val="33"/>
  </w:num>
  <w:num w:numId="91">
    <w:abstractNumId w:val="10"/>
  </w:num>
  <w:num w:numId="92">
    <w:abstractNumId w:val="128"/>
  </w:num>
  <w:num w:numId="93">
    <w:abstractNumId w:val="54"/>
  </w:num>
  <w:num w:numId="94">
    <w:abstractNumId w:val="121"/>
  </w:num>
  <w:num w:numId="95">
    <w:abstractNumId w:val="67"/>
  </w:num>
  <w:num w:numId="96">
    <w:abstractNumId w:val="197"/>
  </w:num>
  <w:num w:numId="97">
    <w:abstractNumId w:val="0"/>
  </w:num>
  <w:num w:numId="98">
    <w:abstractNumId w:val="52"/>
  </w:num>
  <w:num w:numId="99">
    <w:abstractNumId w:val="93"/>
  </w:num>
  <w:num w:numId="100">
    <w:abstractNumId w:val="171"/>
  </w:num>
  <w:num w:numId="101">
    <w:abstractNumId w:val="117"/>
  </w:num>
  <w:num w:numId="102">
    <w:abstractNumId w:val="20"/>
  </w:num>
  <w:num w:numId="103">
    <w:abstractNumId w:val="75"/>
  </w:num>
  <w:num w:numId="104">
    <w:abstractNumId w:val="126"/>
  </w:num>
  <w:num w:numId="105">
    <w:abstractNumId w:val="167"/>
  </w:num>
  <w:num w:numId="106">
    <w:abstractNumId w:val="32"/>
  </w:num>
  <w:num w:numId="107">
    <w:abstractNumId w:val="190"/>
  </w:num>
  <w:num w:numId="108">
    <w:abstractNumId w:val="2"/>
  </w:num>
  <w:num w:numId="109">
    <w:abstractNumId w:val="7"/>
  </w:num>
  <w:num w:numId="110">
    <w:abstractNumId w:val="101"/>
  </w:num>
  <w:num w:numId="111">
    <w:abstractNumId w:val="27"/>
  </w:num>
  <w:num w:numId="112">
    <w:abstractNumId w:val="57"/>
  </w:num>
  <w:num w:numId="113">
    <w:abstractNumId w:val="62"/>
  </w:num>
  <w:num w:numId="114">
    <w:abstractNumId w:val="91"/>
  </w:num>
  <w:num w:numId="115">
    <w:abstractNumId w:val="187"/>
  </w:num>
  <w:num w:numId="116">
    <w:abstractNumId w:val="89"/>
  </w:num>
  <w:num w:numId="117">
    <w:abstractNumId w:val="180"/>
  </w:num>
  <w:num w:numId="118">
    <w:abstractNumId w:val="132"/>
  </w:num>
  <w:num w:numId="119">
    <w:abstractNumId w:val="17"/>
  </w:num>
  <w:num w:numId="120">
    <w:abstractNumId w:val="106"/>
  </w:num>
  <w:num w:numId="121">
    <w:abstractNumId w:val="26"/>
  </w:num>
  <w:num w:numId="122">
    <w:abstractNumId w:val="143"/>
  </w:num>
  <w:num w:numId="123">
    <w:abstractNumId w:val="179"/>
  </w:num>
  <w:num w:numId="124">
    <w:abstractNumId w:val="65"/>
  </w:num>
  <w:num w:numId="125">
    <w:abstractNumId w:val="21"/>
  </w:num>
  <w:num w:numId="126">
    <w:abstractNumId w:val="137"/>
  </w:num>
  <w:num w:numId="127">
    <w:abstractNumId w:val="162"/>
  </w:num>
  <w:num w:numId="128">
    <w:abstractNumId w:val="118"/>
  </w:num>
  <w:num w:numId="129">
    <w:abstractNumId w:val="173"/>
  </w:num>
  <w:num w:numId="130">
    <w:abstractNumId w:val="178"/>
  </w:num>
  <w:num w:numId="131">
    <w:abstractNumId w:val="133"/>
  </w:num>
  <w:num w:numId="132">
    <w:abstractNumId w:val="79"/>
  </w:num>
  <w:num w:numId="133">
    <w:abstractNumId w:val="24"/>
  </w:num>
  <w:num w:numId="134">
    <w:abstractNumId w:val="156"/>
  </w:num>
  <w:num w:numId="135">
    <w:abstractNumId w:val="159"/>
  </w:num>
  <w:num w:numId="136">
    <w:abstractNumId w:val="113"/>
  </w:num>
  <w:num w:numId="137">
    <w:abstractNumId w:val="200"/>
  </w:num>
  <w:num w:numId="138">
    <w:abstractNumId w:val="77"/>
  </w:num>
  <w:num w:numId="139">
    <w:abstractNumId w:val="131"/>
  </w:num>
  <w:num w:numId="140">
    <w:abstractNumId w:val="110"/>
  </w:num>
  <w:num w:numId="141">
    <w:abstractNumId w:val="82"/>
  </w:num>
  <w:num w:numId="142">
    <w:abstractNumId w:val="86"/>
  </w:num>
  <w:num w:numId="143">
    <w:abstractNumId w:val="69"/>
  </w:num>
  <w:num w:numId="144">
    <w:abstractNumId w:val="163"/>
  </w:num>
  <w:num w:numId="145">
    <w:abstractNumId w:val="90"/>
  </w:num>
  <w:num w:numId="146">
    <w:abstractNumId w:val="16"/>
  </w:num>
  <w:num w:numId="147">
    <w:abstractNumId w:val="85"/>
  </w:num>
  <w:num w:numId="148">
    <w:abstractNumId w:val="102"/>
  </w:num>
  <w:num w:numId="149">
    <w:abstractNumId w:val="63"/>
  </w:num>
  <w:num w:numId="150">
    <w:abstractNumId w:val="154"/>
  </w:num>
  <w:num w:numId="151">
    <w:abstractNumId w:val="198"/>
  </w:num>
  <w:num w:numId="152">
    <w:abstractNumId w:val="73"/>
  </w:num>
  <w:num w:numId="153">
    <w:abstractNumId w:val="31"/>
  </w:num>
  <w:num w:numId="154">
    <w:abstractNumId w:val="6"/>
  </w:num>
  <w:num w:numId="155">
    <w:abstractNumId w:val="35"/>
  </w:num>
  <w:num w:numId="156">
    <w:abstractNumId w:val="109"/>
  </w:num>
  <w:num w:numId="157">
    <w:abstractNumId w:val="41"/>
  </w:num>
  <w:num w:numId="158">
    <w:abstractNumId w:val="87"/>
  </w:num>
  <w:num w:numId="159">
    <w:abstractNumId w:val="138"/>
  </w:num>
  <w:num w:numId="160">
    <w:abstractNumId w:val="168"/>
  </w:num>
  <w:num w:numId="161">
    <w:abstractNumId w:val="39"/>
  </w:num>
  <w:num w:numId="162">
    <w:abstractNumId w:val="158"/>
  </w:num>
  <w:num w:numId="163">
    <w:abstractNumId w:val="127"/>
  </w:num>
  <w:num w:numId="164">
    <w:abstractNumId w:val="122"/>
  </w:num>
  <w:num w:numId="165">
    <w:abstractNumId w:val="96"/>
  </w:num>
  <w:num w:numId="166">
    <w:abstractNumId w:val="152"/>
  </w:num>
  <w:num w:numId="167">
    <w:abstractNumId w:val="58"/>
  </w:num>
  <w:num w:numId="168">
    <w:abstractNumId w:val="177"/>
  </w:num>
  <w:num w:numId="169">
    <w:abstractNumId w:val="160"/>
  </w:num>
  <w:num w:numId="170">
    <w:abstractNumId w:val="141"/>
  </w:num>
  <w:num w:numId="171">
    <w:abstractNumId w:val="83"/>
  </w:num>
  <w:num w:numId="172">
    <w:abstractNumId w:val="30"/>
  </w:num>
  <w:num w:numId="173">
    <w:abstractNumId w:val="205"/>
  </w:num>
  <w:num w:numId="174">
    <w:abstractNumId w:val="140"/>
  </w:num>
  <w:num w:numId="175">
    <w:abstractNumId w:val="199"/>
  </w:num>
  <w:num w:numId="176">
    <w:abstractNumId w:val="15"/>
  </w:num>
  <w:num w:numId="177">
    <w:abstractNumId w:val="195"/>
  </w:num>
  <w:num w:numId="178">
    <w:abstractNumId w:val="64"/>
  </w:num>
  <w:num w:numId="179">
    <w:abstractNumId w:val="192"/>
  </w:num>
  <w:num w:numId="180">
    <w:abstractNumId w:val="148"/>
  </w:num>
  <w:num w:numId="181">
    <w:abstractNumId w:val="204"/>
  </w:num>
  <w:num w:numId="182">
    <w:abstractNumId w:val="202"/>
  </w:num>
  <w:num w:numId="183">
    <w:abstractNumId w:val="68"/>
  </w:num>
  <w:num w:numId="184">
    <w:abstractNumId w:val="88"/>
  </w:num>
  <w:num w:numId="185">
    <w:abstractNumId w:val="98"/>
  </w:num>
  <w:num w:numId="186">
    <w:abstractNumId w:val="13"/>
  </w:num>
  <w:num w:numId="187">
    <w:abstractNumId w:val="43"/>
  </w:num>
  <w:num w:numId="188">
    <w:abstractNumId w:val="164"/>
  </w:num>
  <w:num w:numId="189">
    <w:abstractNumId w:val="44"/>
  </w:num>
  <w:num w:numId="190">
    <w:abstractNumId w:val="193"/>
  </w:num>
  <w:num w:numId="191">
    <w:abstractNumId w:val="176"/>
  </w:num>
  <w:num w:numId="192">
    <w:abstractNumId w:val="185"/>
  </w:num>
  <w:num w:numId="193">
    <w:abstractNumId w:val="51"/>
  </w:num>
  <w:num w:numId="194">
    <w:abstractNumId w:val="150"/>
  </w:num>
  <w:num w:numId="195">
    <w:abstractNumId w:val="81"/>
  </w:num>
  <w:num w:numId="196">
    <w:abstractNumId w:val="129"/>
  </w:num>
  <w:num w:numId="197">
    <w:abstractNumId w:val="5"/>
  </w:num>
  <w:num w:numId="198">
    <w:abstractNumId w:val="34"/>
  </w:num>
  <w:num w:numId="199">
    <w:abstractNumId w:val="120"/>
  </w:num>
  <w:num w:numId="200">
    <w:abstractNumId w:val="175"/>
  </w:num>
  <w:num w:numId="201">
    <w:abstractNumId w:val="194"/>
  </w:num>
  <w:num w:numId="202">
    <w:abstractNumId w:val="48"/>
  </w:num>
  <w:num w:numId="203">
    <w:abstractNumId w:val="25"/>
  </w:num>
  <w:num w:numId="204">
    <w:abstractNumId w:val="124"/>
  </w:num>
  <w:num w:numId="205">
    <w:abstractNumId w:val="97"/>
  </w:num>
  <w:num w:numId="206">
    <w:abstractNumId w:val="49"/>
  </w:num>
  <w:num w:numId="207">
    <w:abstractNumId w:val="38"/>
  </w:num>
  <w:num w:numId="208">
    <w:abstractNumId w:val="111"/>
  </w:num>
  <w:num w:numId="209">
    <w:abstractNumId w:val="115"/>
  </w:num>
  <w:num w:numId="210">
    <w:abstractNumId w:val="153"/>
  </w:num>
  <w:num w:numId="211">
    <w:abstractNumId w:val="104"/>
  </w:num>
  <w:num w:numId="21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000000"/>
    <w:rsid w:val="0314011F"/>
    <w:rsid w:val="060A7535"/>
    <w:rsid w:val="0825143A"/>
    <w:rsid w:val="08A70C4F"/>
    <w:rsid w:val="0BA12B07"/>
    <w:rsid w:val="12363643"/>
    <w:rsid w:val="1462516A"/>
    <w:rsid w:val="15512A93"/>
    <w:rsid w:val="16E4531E"/>
    <w:rsid w:val="17A724EF"/>
    <w:rsid w:val="19090C5B"/>
    <w:rsid w:val="19EF1CE7"/>
    <w:rsid w:val="279875A4"/>
    <w:rsid w:val="33C469FC"/>
    <w:rsid w:val="35496928"/>
    <w:rsid w:val="35AD693D"/>
    <w:rsid w:val="35FF601C"/>
    <w:rsid w:val="39674039"/>
    <w:rsid w:val="3BB60206"/>
    <w:rsid w:val="3C787A30"/>
    <w:rsid w:val="414E372C"/>
    <w:rsid w:val="41C9054A"/>
    <w:rsid w:val="45A44DCD"/>
    <w:rsid w:val="464B6981"/>
    <w:rsid w:val="479245F9"/>
    <w:rsid w:val="4A266051"/>
    <w:rsid w:val="506468E6"/>
    <w:rsid w:val="50AB5133"/>
    <w:rsid w:val="58C219AE"/>
    <w:rsid w:val="59D01450"/>
    <w:rsid w:val="5B64325A"/>
    <w:rsid w:val="5C0B67B0"/>
    <w:rsid w:val="5FAF72D5"/>
    <w:rsid w:val="60172D8E"/>
    <w:rsid w:val="62285B92"/>
    <w:rsid w:val="62911344"/>
    <w:rsid w:val="62BD4FF5"/>
    <w:rsid w:val="67C730FC"/>
    <w:rsid w:val="67EE3522"/>
    <w:rsid w:val="69C94017"/>
    <w:rsid w:val="6A59544E"/>
    <w:rsid w:val="6AA8530D"/>
    <w:rsid w:val="707B69E9"/>
    <w:rsid w:val="71A4534E"/>
    <w:rsid w:val="720C3EF1"/>
    <w:rsid w:val="72BD3AE1"/>
    <w:rsid w:val="738C2CC2"/>
    <w:rsid w:val="74FF0708"/>
    <w:rsid w:val="768C0857"/>
    <w:rsid w:val="76D05FFC"/>
    <w:rsid w:val="78343D53"/>
    <w:rsid w:val="7C9A081D"/>
    <w:rsid w:val="7E633E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920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paragraph" w:styleId="3">
    <w:name w:val="heading 2"/>
    <w:basedOn w:val="1"/>
    <w:qFormat/>
    <w:uiPriority w:val="1"/>
    <w:pPr>
      <w:ind w:left="920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7">
    <w:name w:val="Body Text"/>
    <w:basedOn w:val="1"/>
    <w:qFormat/>
    <w:uiPriority w:val="1"/>
    <w:pPr>
      <w:ind w:left="920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8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92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11">
    <w:name w:val="Table Paragraph"/>
    <w:basedOn w:val="1"/>
    <w:qFormat/>
    <w:uiPriority w:val="1"/>
    <w:pPr>
      <w:ind w:left="115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ScaleCrop>false</ScaleCrop>
  <LinksUpToDate>false</LinksUpToDate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2024-02-26T08:33:00Z</dcterms:created>
  <dc:creator>Microsoft Office User</dc:creator>
  <cp:lastModifiedBy>AYANA</cp:lastModifiedBy>
  <dcterms:modified xsi:type="dcterms:W3CDTF">2024-02-28T07:04:43Z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2024-02-26T00:00:00Z</vt:filetime>
  </property>
  <property fmtid="{D5CDD505-2E9C-101B-9397-08002B2CF9AE}" pid="5" name="KSOProductBuildVer">
    <vt:lpwstr>1049-12.2.0.13431</vt:lpwstr>
  </property>
  <property fmtid="{D5CDD505-2E9C-101B-9397-08002B2CF9AE}" pid="6" name="ICV">
    <vt:lpwstr>FEDE3582402A45C198D5771F32FB305D_12</vt:lpwstr>
  </property>
</Properties>
</file>